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125E53" w14:textId="77777777" w:rsidR="002403B2" w:rsidRDefault="002403B2" w:rsidP="002C296E">
      <w:pPr>
        <w:pStyle w:val="BodyText"/>
      </w:pPr>
      <w:bookmarkStart w:id="0" w:name="_Hlk35437965"/>
      <w:bookmarkStart w:id="1" w:name="_GoBack"/>
      <w:bookmarkEnd w:id="0"/>
      <w:bookmarkEnd w:id="1"/>
    </w:p>
    <w:p w14:paraId="31B6287E" w14:textId="2C4EF6AB" w:rsidR="005A2A5D" w:rsidRPr="00C93882" w:rsidRDefault="0039720E" w:rsidP="002C296E">
      <w:pPr>
        <w:pStyle w:val="BodyText"/>
      </w:pPr>
      <w:r w:rsidRPr="00C93882">
        <w:rPr>
          <w:noProof/>
        </w:rPr>
        <mc:AlternateContent>
          <mc:Choice Requires="wps">
            <w:drawing>
              <wp:anchor distT="0" distB="0" distL="114300" distR="114300" simplePos="0" relativeHeight="251657227" behindDoc="0" locked="1" layoutInCell="1" allowOverlap="1" wp14:anchorId="5FD178A2" wp14:editId="30041A5E">
                <wp:simplePos x="0" y="0"/>
                <wp:positionH relativeFrom="page">
                  <wp:posOffset>2451735</wp:posOffset>
                </wp:positionH>
                <wp:positionV relativeFrom="page">
                  <wp:posOffset>1620520</wp:posOffset>
                </wp:positionV>
                <wp:extent cx="7880400" cy="3168000"/>
                <wp:effectExtent l="0" t="0" r="0" b="0"/>
                <wp:wrapNone/>
                <wp:docPr id="1"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1A9EF6F" id="LandscapeOverlayRight" o:spid="_x0000_s1026" style="position:absolute;margin-left:193.05pt;margin-top:127.6pt;width:620.5pt;height:249.45pt;z-index:251657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W/CAMAALY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" path="m,4989l2359,,12410,r,4989l,4989xe" fillcolor="#b3272f [3202]" stroked="f">
                <v:fill opacity="19789f"/>
                <v:path arrowok="t" o:connecttype="custom" o:connectlocs="0,3168000;1497975,0;7880400,0;7880400,3168000;0,3168000" o:connectangles="0,0,0,0,0"/>
                <w10:wrap anchorx="page" anchory="page"/>
                <w10:anchorlock/>
              </v:shape>
            </w:pict>
          </mc:Fallback>
        </mc:AlternateContent>
      </w:r>
      <w:r w:rsidR="001D6D1D" w:rsidRPr="00C93882">
        <w:rPr>
          <w:noProof/>
        </w:rPr>
        <mc:AlternateContent>
          <mc:Choice Requires="wps">
            <w:drawing>
              <wp:anchor distT="0" distB="0" distL="114300" distR="114300" simplePos="0" relativeHeight="251657240" behindDoc="0" locked="1" layoutInCell="1" allowOverlap="1" wp14:anchorId="645645C1" wp14:editId="2874576D">
                <wp:simplePos x="0" y="0"/>
                <wp:positionH relativeFrom="page">
                  <wp:posOffset>2451735</wp:posOffset>
                </wp:positionH>
                <wp:positionV relativeFrom="page">
                  <wp:posOffset>1620520</wp:posOffset>
                </wp:positionV>
                <wp:extent cx="7880400" cy="3168000"/>
                <wp:effectExtent l="0" t="0" r="0" b="0"/>
                <wp:wrapNone/>
                <wp:docPr id="2"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27305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3">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BF9362A" id="LandscapePicRight" o:spid="_x0000_s1026" style="position:absolute;margin-left:193.05pt;margin-top:127.6pt;width:620.5pt;height:249.45pt;z-index:251657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" path="m,4989l2359,,12410,r,4989l,4989xe" stroked="f">
                <v:fill r:id="rId14" o:title="" recolor="t" rotate="t" type="frame"/>
                <v:path arrowok="t" o:connecttype="custom" o:connectlocs="0,273050;1437250,0;7560945,0;7560945,273050;0,273050" o:connectangles="0,0,0,0,0"/>
                <w10:wrap anchorx="page" anchory="page"/>
                <w10:anchorlock/>
              </v:shape>
            </w:pict>
          </mc:Fallback>
        </mc:AlternateContent>
      </w:r>
      <w:r w:rsidR="002F6C8D" w:rsidRPr="00C93882">
        <w:rPr>
          <w:noProof/>
        </w:rPr>
        <mc:AlternateContent>
          <mc:Choice Requires="wps">
            <w:drawing>
              <wp:anchor distT="0" distB="0" distL="114300" distR="114300" simplePos="0" relativeHeight="251657235" behindDoc="0" locked="1" layoutInCell="1" allowOverlap="1" wp14:anchorId="232BF615" wp14:editId="124AAAD2">
                <wp:simplePos x="0" y="0"/>
                <wp:positionH relativeFrom="page">
                  <wp:posOffset>363855</wp:posOffset>
                </wp:positionH>
                <wp:positionV relativeFrom="page">
                  <wp:posOffset>1620520</wp:posOffset>
                </wp:positionV>
                <wp:extent cx="2080800" cy="3168000"/>
                <wp:effectExtent l="0" t="0" r="0" b="0"/>
                <wp:wrapNone/>
                <wp:docPr id="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671B1FA" id="LandscapeOverlayLeft" o:spid="_x0000_s1026" style="position:absolute;margin-left:28.65pt;margin-top:127.6pt;width:163.85pt;height:249.45pt;z-index:251657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h+7CAMAAKA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ewofuwgDAACg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AD391C" w:rsidRPr="00C93882">
        <w:rPr>
          <w:noProof/>
        </w:rPr>
        <mc:AlternateContent>
          <mc:Choice Requires="wps">
            <w:drawing>
              <wp:anchor distT="0" distB="0" distL="114300" distR="114300" simplePos="0" relativeHeight="251657243" behindDoc="0" locked="1" layoutInCell="1" allowOverlap="1" wp14:anchorId="5C91E3D1" wp14:editId="7D33EF66">
                <wp:simplePos x="0" y="0"/>
                <wp:positionH relativeFrom="page">
                  <wp:posOffset>363220</wp:posOffset>
                </wp:positionH>
                <wp:positionV relativeFrom="page">
                  <wp:posOffset>2353945</wp:posOffset>
                </wp:positionV>
                <wp:extent cx="3182400" cy="4755600"/>
                <wp:effectExtent l="0" t="0" r="0" b="6985"/>
                <wp:wrapNone/>
                <wp:docPr id="6"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162063D" id="OverlayLeft" o:spid="_x0000_s1026" style="position:absolute;margin-left:28.6pt;margin-top:185.35pt;width:250.6pt;height:374.45pt;z-index:251657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C93882">
        <w:rPr>
          <w:noProof/>
          <w:color w:val="B3272F" w:themeColor="text2"/>
        </w:rPr>
        <mc:AlternateContent>
          <mc:Choice Requires="wps">
            <w:drawing>
              <wp:anchor distT="0" distB="0" distL="114300" distR="114300" simplePos="0" relativeHeight="251657245" behindDoc="0" locked="1" layoutInCell="1" allowOverlap="1" wp14:anchorId="4C12A456" wp14:editId="4C7413CA">
                <wp:simplePos x="0" y="0"/>
                <wp:positionH relativeFrom="page">
                  <wp:posOffset>3542030</wp:posOffset>
                </wp:positionH>
                <wp:positionV relativeFrom="page">
                  <wp:posOffset>2353945</wp:posOffset>
                </wp:positionV>
                <wp:extent cx="3657600" cy="4755600"/>
                <wp:effectExtent l="0" t="0" r="0" b="6985"/>
                <wp:wrapNone/>
                <wp:docPr id="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0D3FBF2" id="OverlayRight" o:spid="_x0000_s1026" style="position:absolute;margin-left:278.9pt;margin-top:185.35pt;width:4in;height:374.45pt;z-index:251657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" path="m3536,l,7483r5762,l5762,,3536,xe" fillcolor="#b3272f [3202]" stroked="f">
                <v:fill opacity="19789f"/>
                <v:path arrowok="t" o:connecttype="custom" o:connectlocs="2244581,0;0,4755600;3657600,4755600;3657600,0;2244581,0" o:connectangles="0,0,0,0,0"/>
                <w10:wrap anchorx="page" anchory="page"/>
                <w10:anchorlock/>
              </v:shape>
            </w:pict>
          </mc:Fallback>
        </mc:AlternateContent>
      </w:r>
      <w:r w:rsidR="001172B9" w:rsidRPr="00C93882">
        <w:rPr>
          <w:noProof/>
        </w:rPr>
        <mc:AlternateContent>
          <mc:Choice Requires="wps">
            <w:drawing>
              <wp:anchor distT="0" distB="0" distL="114300" distR="114300" simplePos="1" relativeHeight="251657237" behindDoc="0" locked="1" layoutInCell="1" allowOverlap="1" wp14:anchorId="1F0BE5DB" wp14:editId="1C28106A">
                <wp:simplePos x="3542030" y="7106285"/>
                <wp:positionH relativeFrom="page">
                  <wp:posOffset>3542030</wp:posOffset>
                </wp:positionH>
                <wp:positionV relativeFrom="page">
                  <wp:posOffset>7106285</wp:posOffset>
                </wp:positionV>
                <wp:extent cx="1890000" cy="1994400"/>
                <wp:effectExtent l="0" t="0" r="0" b="0"/>
                <wp:wrapNone/>
                <wp:docPr id="8"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5"/>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E2D091C" id="TriangleBottomACIMono" o:spid="_x0000_s1026" style="position:absolute;margin-left:278.9pt;margin-top:559.55pt;width:148.8pt;height:157.05pt;z-index:251657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UcAAAAAUmdodGxv&#10;bmcAAAE2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QAAAAAH/2wCEAAEBAQEBAQEBAQEBAQEBAQEBAQEBAQEBAQEBAQEB&#10;AQEBAQEBAQEBAQEBAQECAgICAgICAgICAgMDAwMDAwMDAwMBAQEBAQEBAQEBAQICAQICAwMDAwMD&#10;AwMDAwMDAwMDAwMDAwMDAwMDAwMDAwMDAwMDAwMDAwMDAwMDAwMDAwMDA//AABEIAUcBNgMBEQAC&#10;EQEDEQH/3QAEACf/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" path="m1745,3697l,,3496,,1745,3697xe" stroked="f">
                <v:fill r:id="rId16" o:title="" recolor="t" rotate="t" type="frame"/>
                <v:path arrowok="t" o:connecttype="custom" o:connectlocs="943378,1994400;0,0;1890000,0;943378,1994400" o:connectangles="0,0,0,0"/>
                <w10:wrap anchorx="page" anchory="page"/>
                <w10:anchorlock/>
              </v:shape>
            </w:pict>
          </mc:Fallback>
        </mc:AlternateContent>
      </w:r>
      <w:r w:rsidR="005B4E3F" w:rsidRPr="00C93882">
        <w:rPr>
          <w:noProof/>
        </w:rPr>
        <mc:AlternateContent>
          <mc:Choice Requires="wps">
            <w:drawing>
              <wp:anchor distT="0" distB="0" distL="114300" distR="114300" simplePos="1" relativeHeight="251657238" behindDoc="0" locked="1" layoutInCell="1" allowOverlap="1" wp14:anchorId="7CA5915C" wp14:editId="480A78CA">
                <wp:simplePos x="3542030" y="7106285"/>
                <wp:positionH relativeFrom="page">
                  <wp:posOffset>3542030</wp:posOffset>
                </wp:positionH>
                <wp:positionV relativeFrom="page">
                  <wp:posOffset>7106285</wp:posOffset>
                </wp:positionV>
                <wp:extent cx="1890000" cy="1994400"/>
                <wp:effectExtent l="0" t="0" r="0" b="0"/>
                <wp:wrapNone/>
                <wp:docPr id="9"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80C6218" id="TriangleBottomSolar" o:spid="_x0000_s1026" style="position:absolute;margin-left:278.9pt;margin-top:559.55pt;width:148.8pt;height:157.05pt;z-index:251657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TQWRvYmUAZIAAAAABBQACSUT/2wCEAAICAgICAgICAgID&#10;AgICAwQDAwMDBAUEBAQEBAUFBQUFBQUFBQUHCAgIBwUJCgoKCgkMDAwMDAwMDAwMDAwMDAwBAwIC&#10;AwMDBwUFBw0LCQsNDw0NDQ0PDwwMDAwMDw8MDAwMDAwPDA4ODg4ODBERERERERERERERERERERER&#10;EREREf/AABEIAdwBwg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" path="m1745,3697l,,3496,,1745,3697xe" stroked="f">
                <v:fill r:id="rId18" o:title="" recolor="t" rotate="t" type="frame"/>
                <v:path arrowok="t" o:connecttype="custom" o:connectlocs="943378,1994400;0,0;1890000,0;943378,1994400" o:connectangles="0,0,0,0"/>
                <w10:wrap anchorx="page" anchory="page"/>
                <w10:anchorlock/>
              </v:shape>
            </w:pict>
          </mc:Fallback>
        </mc:AlternateContent>
      </w:r>
      <w:r w:rsidR="001172B9" w:rsidRPr="00C93882">
        <w:rPr>
          <w:noProof/>
        </w:rPr>
        <mc:AlternateContent>
          <mc:Choice Requires="wps">
            <w:drawing>
              <wp:anchor distT="0" distB="0" distL="114300" distR="114300" simplePos="0" relativeHeight="251657241" behindDoc="0" locked="1" layoutInCell="1" allowOverlap="1" wp14:anchorId="41558D95" wp14:editId="54C8C5C2">
                <wp:simplePos x="0" y="0"/>
                <wp:positionH relativeFrom="page">
                  <wp:posOffset>3543935</wp:posOffset>
                </wp:positionH>
                <wp:positionV relativeFrom="page">
                  <wp:posOffset>7065010</wp:posOffset>
                </wp:positionV>
                <wp:extent cx="1889760" cy="1993900"/>
                <wp:effectExtent l="0" t="0" r="0" b="6350"/>
                <wp:wrapNone/>
                <wp:docPr id="10"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39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9"/>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F4D72F9" id="TriangleBottomACI" o:spid="_x0000_s1026" style="position:absolute;margin-left:279.05pt;margin-top:556.3pt;width:148.8pt;height:157pt;z-index:251657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&#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RwAAAABSZ2h0bG9uZwAAATY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Q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EAAAAAB/9sAhAAC&#10;AgICAgICAgICAwICAgMEAwICAwQFBAQEBAQFBgUFBQUFBQYGBwcIBwcGCQkKCgkJDAwMDAwMDAwM&#10;DAwMDAwMAQMDAwUEBQkGBgkNCgkKDQ8ODg4ODw8MDAwMDA8PDAwMDAwMDwwMDAwMDAwMDAwMDAwM&#10;DAwMDAwMDAwMDAwMDAz/wAARCAFHATYDAREAAhEBAxEB/90ABAAn/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" path="m1745,3697l,,3496,,1745,3697xe" stroked="f">
                <v:fill r:id="rId20" o:title="" recolor="t" rotate="t" type="frame"/>
                <v:path arrowok="t" o:connecttype="custom" o:connectlocs="943258,1993900;0,0;1889760,0;943258,1993900" o:connectangles="0,0,0,0"/>
                <w10:wrap anchorx="page" anchory="page"/>
                <w10:anchorlock/>
              </v:shape>
            </w:pict>
          </mc:Fallback>
        </mc:AlternateContent>
      </w:r>
      <w:r w:rsidR="009D0AFD" w:rsidRPr="00C93882">
        <w:rPr>
          <w:noProof/>
        </w:rPr>
        <mc:AlternateContent>
          <mc:Choice Requires="wps">
            <w:drawing>
              <wp:anchor distT="0" distB="0" distL="114300" distR="114300" simplePos="1" relativeHeight="251657234" behindDoc="0" locked="1" layoutInCell="1" allowOverlap="1" wp14:anchorId="55094B00" wp14:editId="35577E4A">
                <wp:simplePos x="3542030" y="7106285"/>
                <wp:positionH relativeFrom="page">
                  <wp:posOffset>3542030</wp:posOffset>
                </wp:positionH>
                <wp:positionV relativeFrom="page">
                  <wp:posOffset>7106285</wp:posOffset>
                </wp:positionV>
                <wp:extent cx="1890000" cy="1994400"/>
                <wp:effectExtent l="0" t="0" r="0" b="0"/>
                <wp:wrapNone/>
                <wp:docPr id="11"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01AC229" id="TriangleBottom" o:spid="_x0000_s1026" style="position:absolute;margin-left:278.9pt;margin-top:559.55pt;width:148.8pt;height:157.05pt;z-index:251657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" path="m1745,3697l,,3496,,1745,3697xe" fillcolor="#e1a9ac [3208]" stroked="f">
                <v:path arrowok="t" o:connecttype="custom" o:connectlocs="943378,1994400;0,0;1890000,0;943378,1994400" o:connectangles="0,0,0,0"/>
                <w10:wrap anchorx="page" anchory="page"/>
                <w10:anchorlock/>
              </v:shape>
            </w:pict>
          </mc:Fallback>
        </mc:AlternateContent>
      </w:r>
      <w:r w:rsidR="009D0AFD" w:rsidRPr="00C93882">
        <w:rPr>
          <w:noProof/>
        </w:rPr>
        <mc:AlternateContent>
          <mc:Choice Requires="wps">
            <w:drawing>
              <wp:anchor distT="0" distB="0" distL="114300" distR="114300" simplePos="0" relativeHeight="251657232" behindDoc="0" locked="1" layoutInCell="1" allowOverlap="1" wp14:anchorId="70257A55" wp14:editId="7894BC6A">
                <wp:simplePos x="0" y="0"/>
                <wp:positionH relativeFrom="page">
                  <wp:posOffset>359410</wp:posOffset>
                </wp:positionH>
                <wp:positionV relativeFrom="page">
                  <wp:posOffset>359410</wp:posOffset>
                </wp:positionV>
                <wp:extent cx="1890000" cy="1994400"/>
                <wp:effectExtent l="0" t="0" r="0" b="6350"/>
                <wp:wrapNone/>
                <wp:docPr id="12"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E7B4DFD" id="TriangleTop" o:spid="_x0000_s1026" style="position:absolute;margin-left:28.3pt;margin-top:28.3pt;width:148.8pt;height:157.05pt;z-index:25165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Py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FAyPy0AIAANYGAAAOAAAAAAAAAAAAAAAAAC4CAABkcnMvZTJvRG9j&#10;LnhtbFBLAQItABQABgAIAAAAIQA/g/1w3gAAAAkBAAAPAAAAAAAAAAAAAAAAACoFAABkcnMvZG93&#10;bnJldi54bWxQSwUGAAAAAAQABADzAAAANQYAAAAA&#10;" path="m1745,3697l,,3496,,1745,3697xe" fillcolor="#b3272f [3202]" stroked="f">
                <v:path arrowok="t" o:connecttype="custom" o:connectlocs="943378,1994400;0,0;1890000,0;943378,1994400" o:connectangles="0,0,0,0"/>
                <w10:wrap anchorx="page" anchory="page"/>
                <w10:anchorlock/>
              </v:shape>
            </w:pict>
          </mc:Fallback>
        </mc:AlternateContent>
      </w:r>
      <w:r w:rsidR="00330302" w:rsidRPr="00C93882">
        <w:rPr>
          <w:noProof/>
        </w:rPr>
        <mc:AlternateContent>
          <mc:Choice Requires="wps">
            <w:drawing>
              <wp:anchor distT="0" distB="0" distL="114300" distR="114300" simplePos="0" relativeHeight="251657231" behindDoc="0" locked="1" layoutInCell="1" allowOverlap="1" wp14:anchorId="7F813DCA" wp14:editId="7D0D1F0C">
                <wp:simplePos x="0" y="0"/>
                <wp:positionH relativeFrom="page">
                  <wp:posOffset>0</wp:posOffset>
                </wp:positionH>
                <wp:positionV relativeFrom="page">
                  <wp:align>bottom</wp:align>
                </wp:positionV>
                <wp:extent cx="3848400" cy="720000"/>
                <wp:effectExtent l="0" t="0" r="0" b="0"/>
                <wp:wrapNone/>
                <wp:docPr id="1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69603" w14:textId="77777777" w:rsidR="00DB5E49" w:rsidRPr="009F69FA" w:rsidRDefault="00DB5E49"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F813DCA" id="_x0000_t202" coordsize="21600,21600" o:spt="202" path="m,l,21600r21600,l21600,xe">
                <v:stroke joinstyle="miter"/>
                <v:path gradientshapeok="t" o:connecttype="rect"/>
              </v:shapetype>
              <v:shape id="WebAddress" o:spid="_x0000_s1026" type="#_x0000_t202" style="position:absolute;margin-left:0;margin-top:0;width:303pt;height:56.7pt;z-index:251657231;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1LchQIAAG8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" filled="f" stroked="f" strokeweight=".5pt">
                <v:textbox inset="20mm">
                  <w:txbxContent>
                    <w:p w14:paraId="7F869603" w14:textId="77777777" w:rsidR="00DB5E49" w:rsidRPr="009F69FA" w:rsidRDefault="00DB5E49" w:rsidP="00606CDD">
                      <w:pPr>
                        <w:pStyle w:val="xWebCoverPage"/>
                      </w:pPr>
                      <w:r w:rsidRPr="009F69FA">
                        <w:t>de</w:t>
                      </w:r>
                      <w:r>
                        <w:t>lw</w:t>
                      </w:r>
                      <w:r w:rsidRPr="009F69FA">
                        <w:t>p.vic.gov.au</w:t>
                      </w:r>
                    </w:p>
                  </w:txbxContent>
                </v:textbox>
                <w10:wrap anchorx="page" anchory="page"/>
                <w10:anchorlock/>
              </v:shape>
            </w:pict>
          </mc:Fallback>
        </mc:AlternateContent>
      </w:r>
      <w:r w:rsidR="003D5476" w:rsidRPr="00C93882">
        <w:rPr>
          <w:noProof/>
        </w:rPr>
        <mc:AlternateContent>
          <mc:Choice Requires="wps">
            <w:drawing>
              <wp:anchor distT="0" distB="0" distL="114300" distR="114300" simplePos="0" relativeHeight="251656191" behindDoc="1" locked="1" layoutInCell="1" allowOverlap="1" wp14:anchorId="6F986271" wp14:editId="7B6D08F7">
                <wp:simplePos x="0" y="0"/>
                <wp:positionH relativeFrom="page">
                  <wp:align>left</wp:align>
                </wp:positionH>
                <wp:positionV relativeFrom="page">
                  <wp:posOffset>8567420</wp:posOffset>
                </wp:positionV>
                <wp:extent cx="5554800" cy="370800"/>
                <wp:effectExtent l="0" t="0" r="8255" b="10795"/>
                <wp:wrapNone/>
                <wp:docPr id="14"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F986271" id="CoverStatus" o:spid="_x0000_s1027" type="#_x0000_t202" alt="Title: Watermark Document Status" style="position:absolute;margin-left:0;margin-top:674.6pt;width:437.4pt;height:29.2pt;z-index:-25166028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" filled="f" stroked="f" strokeweight=".5pt">
                <v:textbox inset="20mm,0,1mm,0">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C93882">
        <w:rPr>
          <w:noProof/>
        </w:rPr>
        <mc:AlternateContent>
          <mc:Choice Requires="wps">
            <w:drawing>
              <wp:anchor distT="0" distB="0" distL="114300" distR="114300" simplePos="1" relativeHeight="251657229" behindDoc="1" locked="1" layoutInCell="1" allowOverlap="1" wp14:anchorId="20531843" wp14:editId="20FDE471">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0531843" id="CoverProjectBar" o:spid="_x0000_s1028" type="#_x0000_t202" alt="Title: Decorative Cover Shape" style="position:absolute;margin-left:28.3pt;margin-top:716.55pt;width:538.6pt;height:34pt;z-index:-251659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" fillcolor="#b3272f [3202]" stroked="f" strokeweight=".5pt">
                <v:textbox inset="10mm,0,10mm,0">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C93882">
        <w:rPr>
          <w:noProof/>
        </w:rPr>
        <mc:AlternateContent>
          <mc:Choice Requires="wps">
            <w:drawing>
              <wp:anchor distT="0" distB="0" distL="114300" distR="114300" simplePos="0" relativeHeight="251657236" behindDoc="1" locked="1" layoutInCell="1" allowOverlap="1" wp14:anchorId="7510BD7B" wp14:editId="47318E81">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1">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AA1983C" id="LandscapePicSingle" o:spid="_x0000_s1026" alt="Title: Cover Image - Description: Cover Image" style="position:absolute;margin-left:28.35pt;margin-top:127.6pt;width:785.2pt;height:249.45pt;z-index:-2516592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22" o:title="Cover Image" recolor="t" rotate="t" type="frame"/>
                <w10:wrap anchorx="page" anchory="page"/>
                <w10:anchorlock/>
              </v:rect>
            </w:pict>
          </mc:Fallback>
        </mc:AlternateContent>
      </w:r>
      <w:r w:rsidR="005A2A5D" w:rsidRPr="00C93882">
        <w:rPr>
          <w:noProof/>
        </w:rPr>
        <mc:AlternateContent>
          <mc:Choice Requires="wps">
            <w:drawing>
              <wp:anchor distT="0" distB="0" distL="114300" distR="114300" simplePos="0" relativeHeight="251657228" behindDoc="1" locked="1" layoutInCell="1" allowOverlap="1" wp14:anchorId="6B72E358" wp14:editId="5334C154">
                <wp:simplePos x="0" y="0"/>
                <wp:positionH relativeFrom="page">
                  <wp:posOffset>360045</wp:posOffset>
                </wp:positionH>
                <wp:positionV relativeFrom="page">
                  <wp:posOffset>360045</wp:posOffset>
                </wp:positionV>
                <wp:extent cx="6840001" cy="8744400"/>
                <wp:effectExtent l="0" t="0" r="0" b="0"/>
                <wp:wrapNone/>
                <wp:docPr id="16"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AC0C2D6" id="CoverRectangle" o:spid="_x0000_s1026" style="position:absolute;margin-left:28.35pt;margin-top:28.35pt;width:538.6pt;height:688.55pt;z-index:-251659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FVC/MIoCAACN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4FE4C2AE" w14:textId="77777777" w:rsidR="00D73B6C" w:rsidRPr="00C93882" w:rsidRDefault="00D73B6C">
      <w:pPr>
        <w:rPr>
          <w:rFonts w:asciiTheme="minorHAnsi" w:hAnsiTheme="minorHAnsi" w:cstheme="minorHAnsi"/>
        </w:rPr>
      </w:pP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2879B566" w14:textId="77777777" w:rsidTr="004A780A">
        <w:trPr>
          <w:trHeight w:hRule="exact" w:val="2948"/>
        </w:trPr>
        <w:tc>
          <w:tcPr>
            <w:tcW w:w="7370" w:type="dxa"/>
            <w:vAlign w:val="center"/>
          </w:tcPr>
          <w:sdt>
            <w:sdtPr>
              <w:rPr>
                <w:b w:val="0"/>
                <w:iCs/>
                <w:spacing w:val="0"/>
                <w:sz w:val="32"/>
                <w:szCs w:val="24"/>
              </w:rPr>
              <w:alias w:val="CoverTitle"/>
              <w:tag w:val="CoverTitle"/>
              <w:id w:val="360867710"/>
              <w:lock w:val="sdtContentLocked"/>
              <w:placeholder>
                <w:docPart w:val="AE750FB54B7B4211B109666B331FF1FC"/>
              </w:placeholder>
            </w:sdtPr>
            <w:sdtEndPr>
              <w:rPr>
                <w:rFonts w:asciiTheme="minorHAnsi" w:hAnsiTheme="minorHAnsi" w:cstheme="minorHAnsi"/>
              </w:rPr>
            </w:sdtEndPr>
            <w:sdtContent>
              <w:p w14:paraId="7A2D18AB" w14:textId="77777777" w:rsidR="00005475" w:rsidRDefault="00005475" w:rsidP="00005475">
                <w:pPr>
                  <w:pStyle w:val="Title"/>
                </w:pPr>
                <w:r>
                  <w:t xml:space="preserve">Naming rules for places in Victoria </w:t>
                </w:r>
              </w:p>
              <w:p w14:paraId="51779720" w14:textId="77777777" w:rsidR="00005475" w:rsidRDefault="00005475" w:rsidP="00005475">
                <w:pPr>
                  <w:pStyle w:val="Subtitle"/>
                </w:pPr>
                <w:bookmarkStart w:id="2" w:name="myBookmark"/>
                <w:r>
                  <w:t>Statutory requirements for naming roads, features and localities - 2022</w:t>
                </w:r>
                <w:bookmarkEnd w:id="2"/>
              </w:p>
              <w:p w14:paraId="1BBFCF20" w14:textId="2F184764" w:rsidR="00512DFB" w:rsidRPr="00C93882" w:rsidRDefault="000E1462" w:rsidP="00CD4964">
                <w:pPr>
                  <w:pStyle w:val="Subtitle"/>
                  <w:rPr>
                    <w:rFonts w:asciiTheme="minorHAnsi" w:hAnsiTheme="minorHAnsi" w:cstheme="minorHAnsi"/>
                  </w:rPr>
                </w:pPr>
              </w:p>
            </w:sdtContent>
          </w:sdt>
        </w:tc>
      </w:tr>
    </w:tbl>
    <w:p w14:paraId="6030DB6D" w14:textId="583B5BD9" w:rsidR="00D73B6C" w:rsidRPr="00C93882" w:rsidRDefault="00D73B6C">
      <w:pPr>
        <w:rPr>
          <w:rFonts w:asciiTheme="minorHAnsi" w:hAnsiTheme="minorHAnsi" w:cstheme="minorHAnsi"/>
        </w:rPr>
      </w:pPr>
    </w:p>
    <w:p w14:paraId="4D5EC87A" w14:textId="783F7828" w:rsidR="00D73B6C" w:rsidRPr="00C93882" w:rsidRDefault="00E33C13">
      <w:pPr>
        <w:rPr>
          <w:rFonts w:asciiTheme="minorHAnsi" w:hAnsiTheme="minorHAnsi" w:cstheme="minorHAnsi"/>
        </w:rPr>
      </w:pPr>
      <w:r>
        <w:rPr>
          <w:noProof/>
        </w:rPr>
        <mc:AlternateContent>
          <mc:Choice Requires="wpg">
            <w:drawing>
              <wp:anchor distT="0" distB="0" distL="114300" distR="114300" simplePos="0" relativeHeight="251660330" behindDoc="0" locked="0" layoutInCell="1" allowOverlap="1" wp14:anchorId="487C589F" wp14:editId="196C9571">
                <wp:simplePos x="0" y="0"/>
                <wp:positionH relativeFrom="column">
                  <wp:posOffset>-361950</wp:posOffset>
                </wp:positionH>
                <wp:positionV relativeFrom="paragraph">
                  <wp:posOffset>593090</wp:posOffset>
                </wp:positionV>
                <wp:extent cx="7226019" cy="8329062"/>
                <wp:effectExtent l="0" t="0" r="0" b="0"/>
                <wp:wrapNone/>
                <wp:docPr id="1812193843" name="Group 1812193843"/>
                <wp:cNvGraphicFramePr/>
                <a:graphic xmlns:a="http://schemas.openxmlformats.org/drawingml/2006/main">
                  <a:graphicData uri="http://schemas.microsoft.com/office/word/2010/wordprocessingGroup">
                    <wpg:wgp>
                      <wpg:cNvGrpSpPr/>
                      <wpg:grpSpPr>
                        <a:xfrm>
                          <a:off x="0" y="0"/>
                          <a:ext cx="7226019" cy="8329062"/>
                          <a:chOff x="0" y="0"/>
                          <a:chExt cx="7226019" cy="8329062"/>
                        </a:xfrm>
                      </wpg:grpSpPr>
                      <pic:pic xmlns:pic="http://schemas.openxmlformats.org/drawingml/2006/picture">
                        <pic:nvPicPr>
                          <pic:cNvPr id="70" name="Picture 70" descr="A close-up of a tree trunk&#10;&#10;Description automatically generated with low confidence"/>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25975" y="0"/>
                            <a:ext cx="4521200" cy="4749800"/>
                          </a:xfrm>
                          <a:prstGeom prst="rect">
                            <a:avLst/>
                          </a:prstGeom>
                        </pic:spPr>
                      </pic:pic>
                      <wps:wsp>
                        <wps:cNvPr id="71" name="OverlayRight"/>
                        <wps:cNvSpPr>
                          <a:spLocks/>
                        </wps:cNvSpPr>
                        <wps:spPr bwMode="auto">
                          <a:xfrm>
                            <a:off x="3183038"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24">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wps:wsp>
                        <wps:cNvPr id="74" name="OverlayLeft"/>
                        <wps:cNvSpPr>
                          <a:spLocks/>
                        </wps:cNvSpPr>
                        <wps:spPr bwMode="auto">
                          <a:xfrm>
                            <a:off x="0" y="0"/>
                            <a:ext cx="318198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25">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pic:pic xmlns:pic="http://schemas.openxmlformats.org/drawingml/2006/picture">
                        <pic:nvPicPr>
                          <pic:cNvPr id="89" name="LogoColour"/>
                          <pic:cNvPicPr>
                            <a:picLocks noChangeAspect="1"/>
                          </pic:cNvPicPr>
                        </pic:nvPicPr>
                        <pic:blipFill>
                          <a:blip r:embed="rId26">
                            <a:extLst>
                              <a:ext uri="{28A0092B-C50C-407E-A947-70E740481C1C}">
                                <a14:useLocalDpi xmlns:a14="http://schemas.microsoft.com/office/drawing/2010/main" val="0"/>
                              </a:ext>
                            </a:extLst>
                          </a:blip>
                          <a:srcRect r="-27077" b="-91034"/>
                          <a:stretch>
                            <a:fillRect/>
                          </a:stretch>
                        </pic:blipFill>
                        <pic:spPr>
                          <a:xfrm>
                            <a:off x="4803494" y="7245752"/>
                            <a:ext cx="2422525" cy="108331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22C96B0B" id="Group 1812193843" o:spid="_x0000_s1026" style="position:absolute;margin-left:-28.5pt;margin-top:46.7pt;width:569pt;height:655.85pt;z-index:251660330" coordsize="72260,83290" o:gfxdata="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a4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EeAAAAABSZ2h0bG9uZwAABEI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EAAAAAAAEBADhCSU0EFAAAAAAABAAAAAE4QklNBAwAAAAANS4AAAABAAAAmAAAAKAAAAHIAAEd&#10;AAAANRIAGAAB/9j/7QAMQWRvYmVfQ00AAv/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4ADkFkb2JlAGRAAAAAAf/bAIQAAQEBAQEBAQEBAQEBAQEBAQEBAQEBAQEBAQEBAQEBAQEBAQEB&#10;AQEBAQEBAQICAgICAgICAgICAwMDAwMDAwMDAwEBAQEBAQEBAQEBAgIBAgIDAwMDAwMDAwMDAwMD&#10;AwMDAwMDAwMDAwMDAwMDAwMDAwMDAwMDAwMDAwMDAwMDAwMD/8AAEQgEeARCAwERAAIRAQMRAf/d&#10;AAQAif/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7" type="#_x0000_t75" alt="A close-up of a tree trunk&#10;&#10;Description automatically generated with low confidence" style="position:absolute;left:9259;width:45212;height:4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">
                  <v:imagedata r:id="rId27" o:title="A close-up of a tree trunk&#10;&#10;Description automatically generated with low confidence"/>
                </v:shape>
                <v:shape id="OverlayRight" o:spid="_x0000_s1028" style="position:absolute;left:31830;width:36576;height:47555;visibility:visible;mso-wrap-style:square;v-text-anchor:top" coordsize="5762,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" path="m3536,l,7483r5762,l5762,,3536,xe" stroked="f">
                  <v:fill r:id="rId28" o:title="" recolor="t" rotate="t" type="frame"/>
                  <v:path arrowok="t" o:connecttype="custom" o:connectlocs="2244581,0;0,4755515;3657600,4755515;3657600,0;2244581,0" o:connectangles="0,0,0,0,0"/>
                </v:shape>
                <v:shape id="OverlayLeft" o:spid="_x0000_s1029" style="position:absolute;width:31819;height:47555;visibility:visible;mso-wrap-style:square;v-text-anchor:top" coordsize="5941,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" path="m1747,l,,,8858r5941,l1747,xe" stroked="f">
                  <v:fill r:id="rId29" o:title="" recolor="t" rotate="t" type="frame"/>
                  <v:path arrowok="t" o:connecttype="custom" o:connectlocs="935689,0;0,0;0,4755515;3181985,4755515;935689,0" o:connectangles="0,0,0,0,0"/>
                </v:shape>
                <v:shape id="LogoColour" o:spid="_x0000_s1030" type="#_x0000_t75" style="position:absolute;left:48034;top:72457;width:24226;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">
                  <v:imagedata r:id="rId30" o:title="" cropbottom="-59660f" cropright="-17745f"/>
                </v:shape>
              </v:group>
            </w:pict>
          </mc:Fallback>
        </mc:AlternateContent>
      </w:r>
      <w:r w:rsidR="008F0B33" w:rsidRPr="00C93882">
        <w:rPr>
          <w:rFonts w:asciiTheme="minorHAnsi" w:hAnsiTheme="minorHAnsi" w:cstheme="minorHAnsi"/>
          <w:noProof/>
        </w:rPr>
        <mc:AlternateContent>
          <mc:Choice Requires="wps">
            <w:drawing>
              <wp:anchor distT="0" distB="0" distL="114300" distR="114300" simplePos="0" relativeHeight="251657230" behindDoc="0" locked="0" layoutInCell="1" allowOverlap="1" wp14:anchorId="61C17D52" wp14:editId="48979048">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1C17D52" id="CoverCoBranded" o:spid="_x0000_s1029" type="#_x0000_t202" alt="Title: CoBranding Logos" style="position:absolute;margin-left:0;margin-top:0;width:371.35pt;height:89pt;z-index:251657230;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4">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v:textbox>
                <w10:wrap anchorx="page" anchory="page"/>
              </v:shape>
            </w:pict>
          </mc:Fallback>
        </mc:AlternateContent>
      </w:r>
    </w:p>
    <w:p w14:paraId="5131C281" w14:textId="77777777" w:rsidR="00D73B6C" w:rsidRPr="00C93882" w:rsidRDefault="00D73B6C">
      <w:pPr>
        <w:rPr>
          <w:rFonts w:asciiTheme="minorHAnsi" w:hAnsiTheme="minorHAnsi" w:cstheme="minorHAnsi"/>
        </w:rPr>
        <w:sectPr w:rsidR="00D73B6C" w:rsidRPr="00C93882" w:rsidSect="004139F0">
          <w:headerReference w:type="even" r:id="rId35"/>
          <w:headerReference w:type="default" r:id="rId36"/>
          <w:footerReference w:type="even" r:id="rId37"/>
          <w:footerReference w:type="default" r:id="rId38"/>
          <w:headerReference w:type="first" r:id="rId39"/>
          <w:footerReference w:type="first" r:id="rId40"/>
          <w:pgSz w:w="11907" w:h="16840" w:code="9"/>
          <w:pgMar w:top="1418" w:right="1134" w:bottom="1134" w:left="1134" w:header="284" w:footer="284" w:gutter="0"/>
          <w:cols w:space="708"/>
          <w:titlePg/>
          <w:docGrid w:linePitch="360"/>
        </w:sectPr>
      </w:pPr>
    </w:p>
    <w:p w14:paraId="7CFFB822" w14:textId="77777777" w:rsidR="003C4209" w:rsidRPr="00C93882" w:rsidRDefault="006D0741" w:rsidP="006D0741">
      <w:pPr>
        <w:rPr>
          <w:rFonts w:asciiTheme="minorHAnsi" w:hAnsiTheme="minorHAnsi" w:cstheme="minorHAnsi"/>
          <w:sz w:val="12"/>
          <w:szCs w:val="12"/>
        </w:rPr>
      </w:pPr>
      <w:r w:rsidRPr="00C93882">
        <w:rPr>
          <w:rFonts w:asciiTheme="minorHAnsi" w:hAnsiTheme="minorHAnsi" w:cstheme="minorHAnsi"/>
          <w:sz w:val="12"/>
          <w:szCs w:val="12"/>
        </w:rPr>
        <w:lastRenderedPageBreak/>
        <w:t xml:space="preserve">  </w:t>
      </w:r>
    </w:p>
    <w:p w14:paraId="7947F86B" w14:textId="77777777" w:rsidR="004561E6" w:rsidRPr="00C93882" w:rsidRDefault="00AB780B" w:rsidP="006D0741">
      <w:pPr>
        <w:pStyle w:val="SmallHeading"/>
        <w:spacing w:before="0"/>
        <w:rPr>
          <w:rFonts w:asciiTheme="minorHAnsi" w:hAnsiTheme="minorHAnsi" w:cstheme="minorHAnsi"/>
        </w:rPr>
      </w:pPr>
      <w:r w:rsidRPr="00C93882">
        <w:rPr>
          <w:rFonts w:asciiTheme="minorHAnsi" w:hAnsiTheme="minorHAnsi" w:cstheme="minorHAnsi"/>
          <w:noProof/>
        </w:rPr>
        <mc:AlternateContent>
          <mc:Choice Requires="wps">
            <w:drawing>
              <wp:anchor distT="0" distB="0" distL="114300" distR="114300" simplePos="0" relativeHeight="251657226" behindDoc="0" locked="0" layoutInCell="1" allowOverlap="1" wp14:anchorId="0CBDE1E1" wp14:editId="3CD7B1D5">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CBDE1E1" id="_x0000_t202" coordsize="21600,21600" o:spt="202" path="m,l,21600r21600,l21600,xe">
                <v:stroke joinstyle="miter"/>
                <v:path gradientshapeok="t" o:connecttype="rect"/>
              </v:shapetype>
              <v:shape id="InsideCoverCoBrand" o:spid="_x0000_s1030" type="#_x0000_t202" alt="Title: Co-Branding Logos" style="position:absolute;margin-left:0;margin-top:0;width:595.5pt;height:126.75pt;z-index:251657226;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v:textbox>
                <w10:wrap type="topAndBottom" anchorx="page" anchory="page"/>
              </v:shape>
            </w:pict>
          </mc:Fallback>
        </mc:AlternateContent>
      </w:r>
      <w:r w:rsidRPr="00C93882">
        <w:rPr>
          <w:rFonts w:asciiTheme="minorHAnsi" w:hAnsiTheme="minorHAnsi" w:cstheme="minorHAnsi"/>
        </w:rPr>
        <w:t>Acknowledgements</w:t>
      </w:r>
    </w:p>
    <w:p w14:paraId="6FE50688" w14:textId="3C7C86C9" w:rsidR="00E70F27" w:rsidRDefault="00EE25F4" w:rsidP="00CD0250">
      <w:pPr>
        <w:pStyle w:val="SmallBodyText"/>
        <w:spacing w:after="120"/>
        <w:rPr>
          <w:rFonts w:asciiTheme="minorHAnsi" w:hAnsiTheme="minorHAnsi" w:cstheme="minorHAnsi"/>
        </w:rPr>
      </w:pPr>
      <w:r>
        <w:rPr>
          <w:rFonts w:asciiTheme="minorHAnsi" w:hAnsiTheme="minorHAnsi" w:cstheme="minorHAnsi"/>
        </w:rPr>
        <w:t xml:space="preserve">Geographic Names Victoria would like to thank the </w:t>
      </w:r>
      <w:r w:rsidR="00D274E5">
        <w:rPr>
          <w:rFonts w:asciiTheme="minorHAnsi" w:hAnsiTheme="minorHAnsi" w:cstheme="minorHAnsi"/>
        </w:rPr>
        <w:t xml:space="preserve">Naming Rules Review Committee, the </w:t>
      </w:r>
      <w:r w:rsidR="00E70F27">
        <w:rPr>
          <w:rFonts w:asciiTheme="minorHAnsi" w:hAnsiTheme="minorHAnsi" w:cstheme="minorHAnsi"/>
        </w:rPr>
        <w:t>M</w:t>
      </w:r>
      <w:r w:rsidR="00D274E5">
        <w:rPr>
          <w:rFonts w:asciiTheme="minorHAnsi" w:hAnsiTheme="minorHAnsi" w:cstheme="minorHAnsi"/>
        </w:rPr>
        <w:t xml:space="preserve">unicipal </w:t>
      </w:r>
      <w:r w:rsidR="00E70F27">
        <w:rPr>
          <w:rFonts w:asciiTheme="minorHAnsi" w:hAnsiTheme="minorHAnsi" w:cstheme="minorHAnsi"/>
        </w:rPr>
        <w:t>C</w:t>
      </w:r>
      <w:r w:rsidR="00D274E5">
        <w:rPr>
          <w:rFonts w:asciiTheme="minorHAnsi" w:hAnsiTheme="minorHAnsi" w:cstheme="minorHAnsi"/>
        </w:rPr>
        <w:t xml:space="preserve">ouncil </w:t>
      </w:r>
      <w:r w:rsidR="00E70F27">
        <w:rPr>
          <w:rFonts w:asciiTheme="minorHAnsi" w:hAnsiTheme="minorHAnsi" w:cstheme="minorHAnsi"/>
        </w:rPr>
        <w:t>R</w:t>
      </w:r>
      <w:r w:rsidR="00D274E5">
        <w:rPr>
          <w:rFonts w:asciiTheme="minorHAnsi" w:hAnsiTheme="minorHAnsi" w:cstheme="minorHAnsi"/>
        </w:rPr>
        <w:t xml:space="preserve">eference </w:t>
      </w:r>
      <w:r w:rsidR="00E70F27">
        <w:rPr>
          <w:rFonts w:asciiTheme="minorHAnsi" w:hAnsiTheme="minorHAnsi" w:cstheme="minorHAnsi"/>
        </w:rPr>
        <w:t>G</w:t>
      </w:r>
      <w:r w:rsidR="00D274E5">
        <w:rPr>
          <w:rFonts w:asciiTheme="minorHAnsi" w:hAnsiTheme="minorHAnsi" w:cstheme="minorHAnsi"/>
        </w:rPr>
        <w:t xml:space="preserve">roup and the </w:t>
      </w:r>
      <w:r w:rsidR="00E70F27">
        <w:rPr>
          <w:rFonts w:asciiTheme="minorHAnsi" w:hAnsiTheme="minorHAnsi" w:cstheme="minorHAnsi"/>
        </w:rPr>
        <w:t>T</w:t>
      </w:r>
      <w:r w:rsidR="00D274E5">
        <w:rPr>
          <w:rFonts w:asciiTheme="minorHAnsi" w:hAnsiTheme="minorHAnsi" w:cstheme="minorHAnsi"/>
        </w:rPr>
        <w:t xml:space="preserve">raditional </w:t>
      </w:r>
      <w:r w:rsidR="00E70F27">
        <w:rPr>
          <w:rFonts w:asciiTheme="minorHAnsi" w:hAnsiTheme="minorHAnsi" w:cstheme="minorHAnsi"/>
        </w:rPr>
        <w:t>O</w:t>
      </w:r>
      <w:r w:rsidR="00D274E5">
        <w:rPr>
          <w:rFonts w:asciiTheme="minorHAnsi" w:hAnsiTheme="minorHAnsi" w:cstheme="minorHAnsi"/>
        </w:rPr>
        <w:t xml:space="preserve">wner </w:t>
      </w:r>
      <w:r w:rsidR="00E70F27">
        <w:rPr>
          <w:rFonts w:asciiTheme="minorHAnsi" w:hAnsiTheme="minorHAnsi" w:cstheme="minorHAnsi"/>
        </w:rPr>
        <w:t>R</w:t>
      </w:r>
      <w:r w:rsidR="008B4ADF">
        <w:rPr>
          <w:rFonts w:asciiTheme="minorHAnsi" w:hAnsiTheme="minorHAnsi" w:cstheme="minorHAnsi"/>
        </w:rPr>
        <w:t xml:space="preserve">eference </w:t>
      </w:r>
      <w:r w:rsidR="00E70F27">
        <w:rPr>
          <w:rFonts w:asciiTheme="minorHAnsi" w:hAnsiTheme="minorHAnsi" w:cstheme="minorHAnsi"/>
        </w:rPr>
        <w:t>G</w:t>
      </w:r>
      <w:r w:rsidR="008B4ADF">
        <w:rPr>
          <w:rFonts w:asciiTheme="minorHAnsi" w:hAnsiTheme="minorHAnsi" w:cstheme="minorHAnsi"/>
        </w:rPr>
        <w:t>roup for their assistance throughout the review process of this document.</w:t>
      </w:r>
      <w:r w:rsidR="00112B36">
        <w:rPr>
          <w:rFonts w:asciiTheme="minorHAnsi" w:hAnsiTheme="minorHAnsi" w:cstheme="minorHAnsi"/>
        </w:rPr>
        <w:t xml:space="preserve"> These three groups </w:t>
      </w:r>
      <w:r w:rsidR="00557BFB">
        <w:rPr>
          <w:rFonts w:asciiTheme="minorHAnsi" w:hAnsiTheme="minorHAnsi" w:cstheme="minorHAnsi"/>
        </w:rPr>
        <w:t xml:space="preserve">contributed to many of the amendments </w:t>
      </w:r>
      <w:r w:rsidR="008F2715">
        <w:rPr>
          <w:rFonts w:asciiTheme="minorHAnsi" w:hAnsiTheme="minorHAnsi" w:cstheme="minorHAnsi"/>
        </w:rPr>
        <w:t xml:space="preserve">through detailed </w:t>
      </w:r>
      <w:r w:rsidR="00651049">
        <w:rPr>
          <w:rFonts w:asciiTheme="minorHAnsi" w:hAnsiTheme="minorHAnsi" w:cstheme="minorHAnsi"/>
        </w:rPr>
        <w:t>conversations</w:t>
      </w:r>
      <w:r w:rsidR="00557BFB">
        <w:rPr>
          <w:rFonts w:asciiTheme="minorHAnsi" w:hAnsiTheme="minorHAnsi" w:cstheme="minorHAnsi"/>
        </w:rPr>
        <w:t xml:space="preserve"> in this </w:t>
      </w:r>
      <w:r w:rsidR="00204570">
        <w:rPr>
          <w:rFonts w:asciiTheme="minorHAnsi" w:hAnsiTheme="minorHAnsi" w:cstheme="minorHAnsi"/>
        </w:rPr>
        <w:t xml:space="preserve">version of the naming rules and their work is greatly appreciated. </w:t>
      </w:r>
    </w:p>
    <w:p w14:paraId="43B76433" w14:textId="471E0C19" w:rsidR="008F2715" w:rsidRDefault="007D2B6D" w:rsidP="00CD0250">
      <w:pPr>
        <w:pStyle w:val="SmallBodyText"/>
        <w:spacing w:after="120"/>
        <w:rPr>
          <w:rFonts w:asciiTheme="minorHAnsi" w:hAnsiTheme="minorHAnsi" w:cstheme="minorHAnsi"/>
        </w:rPr>
      </w:pPr>
      <w:r>
        <w:rPr>
          <w:rFonts w:asciiTheme="minorHAnsi" w:hAnsiTheme="minorHAnsi" w:cstheme="minorHAnsi"/>
        </w:rPr>
        <w:t xml:space="preserve">In </w:t>
      </w:r>
      <w:r w:rsidR="008D1404">
        <w:rPr>
          <w:rFonts w:asciiTheme="minorHAnsi" w:hAnsiTheme="minorHAnsi" w:cstheme="minorHAnsi"/>
        </w:rPr>
        <w:t>addition,</w:t>
      </w:r>
      <w:r>
        <w:rPr>
          <w:rFonts w:asciiTheme="minorHAnsi" w:hAnsiTheme="minorHAnsi" w:cstheme="minorHAnsi"/>
        </w:rPr>
        <w:t xml:space="preserve"> it is acknowledged that </w:t>
      </w:r>
      <w:r w:rsidR="00112DFD">
        <w:rPr>
          <w:rFonts w:asciiTheme="minorHAnsi" w:hAnsiTheme="minorHAnsi" w:cstheme="minorHAnsi"/>
        </w:rPr>
        <w:t>state and territory</w:t>
      </w:r>
      <w:r>
        <w:rPr>
          <w:rFonts w:asciiTheme="minorHAnsi" w:hAnsiTheme="minorHAnsi" w:cstheme="minorHAnsi"/>
        </w:rPr>
        <w:t xml:space="preserve"> naming authorities across Australia </w:t>
      </w:r>
      <w:r w:rsidR="00F87BF4">
        <w:rPr>
          <w:rFonts w:asciiTheme="minorHAnsi" w:hAnsiTheme="minorHAnsi" w:cstheme="minorHAnsi"/>
        </w:rPr>
        <w:t>provided advice and an opportunity to align our policies and procedures</w:t>
      </w:r>
      <w:r w:rsidR="00F24218">
        <w:rPr>
          <w:rFonts w:asciiTheme="minorHAnsi" w:hAnsiTheme="minorHAnsi" w:cstheme="minorHAnsi"/>
        </w:rPr>
        <w:t>.</w:t>
      </w:r>
    </w:p>
    <w:p w14:paraId="264086C6" w14:textId="00FABBCE" w:rsidR="008F2715" w:rsidRDefault="00F24218" w:rsidP="00CD0250">
      <w:pPr>
        <w:pStyle w:val="SmallBodyText"/>
        <w:spacing w:after="120"/>
        <w:rPr>
          <w:rFonts w:asciiTheme="minorHAnsi" w:hAnsiTheme="minorHAnsi" w:cstheme="minorHAnsi"/>
        </w:rPr>
      </w:pPr>
      <w:r>
        <w:rPr>
          <w:rFonts w:asciiTheme="minorHAnsi" w:hAnsiTheme="minorHAnsi" w:cstheme="minorHAnsi"/>
        </w:rPr>
        <w:t xml:space="preserve">The document could not have been published without the support of Land Use Victoria </w:t>
      </w:r>
      <w:r w:rsidR="005E3241">
        <w:rPr>
          <w:rFonts w:asciiTheme="minorHAnsi" w:hAnsiTheme="minorHAnsi" w:cstheme="minorHAnsi"/>
        </w:rPr>
        <w:t>– Office of the Chief Executive, Communications, Legal</w:t>
      </w:r>
      <w:r w:rsidR="0075286C">
        <w:rPr>
          <w:rFonts w:asciiTheme="minorHAnsi" w:hAnsiTheme="minorHAnsi" w:cstheme="minorHAnsi"/>
        </w:rPr>
        <w:t>, Geographic Names Victoria and Department of Envi</w:t>
      </w:r>
      <w:r w:rsidR="00AB5775">
        <w:rPr>
          <w:rFonts w:asciiTheme="minorHAnsi" w:hAnsiTheme="minorHAnsi" w:cstheme="minorHAnsi"/>
        </w:rPr>
        <w:t>ronment,</w:t>
      </w:r>
      <w:r w:rsidR="00530589">
        <w:rPr>
          <w:rFonts w:asciiTheme="minorHAnsi" w:hAnsiTheme="minorHAnsi" w:cstheme="minorHAnsi"/>
        </w:rPr>
        <w:t xml:space="preserve"> </w:t>
      </w:r>
      <w:r w:rsidR="00AB5775">
        <w:rPr>
          <w:rFonts w:asciiTheme="minorHAnsi" w:hAnsiTheme="minorHAnsi" w:cstheme="minorHAnsi"/>
        </w:rPr>
        <w:t xml:space="preserve">Land, Water and Environment, Communications and Graphics staff. </w:t>
      </w:r>
    </w:p>
    <w:p w14:paraId="283EA508" w14:textId="77777777" w:rsidR="007E5C7C" w:rsidRDefault="007E5C7C" w:rsidP="007E5C7C">
      <w:pPr>
        <w:pStyle w:val="SmallBodyText"/>
        <w:spacing w:after="120"/>
        <w:rPr>
          <w:rFonts w:asciiTheme="minorHAnsi" w:hAnsiTheme="minorHAnsi" w:cstheme="minorHAnsi"/>
        </w:rPr>
      </w:pPr>
      <w:r>
        <w:rPr>
          <w:rFonts w:asciiTheme="minorHAnsi" w:hAnsiTheme="minorHAnsi" w:cstheme="minorHAnsi"/>
        </w:rPr>
        <w:t xml:space="preserve">Staff from Land Use Victoria and the Geographic Place Names Advisory Panel would like to acknowledge the significant contributions by Ms Vikki Hope to the review of the Statutory guidelines in 2015/16. Vikki sadly passed away in 2020 but her work on the naming rules has made them what they are today. </w:t>
      </w:r>
    </w:p>
    <w:p w14:paraId="67382685" w14:textId="77777777" w:rsidR="00AB780B" w:rsidRPr="00C93882" w:rsidRDefault="00AB780B" w:rsidP="00446920">
      <w:pPr>
        <w:pStyle w:val="SmallHeading"/>
        <w:rPr>
          <w:rFonts w:asciiTheme="minorHAnsi" w:hAnsiTheme="minorHAnsi" w:cstheme="minorHAnsi"/>
        </w:rPr>
      </w:pPr>
      <w:r w:rsidRPr="00C93882">
        <w:rPr>
          <w:rFonts w:asciiTheme="minorHAnsi" w:hAnsiTheme="minorHAnsi" w:cstheme="minorHAnsi"/>
        </w:rPr>
        <w:t>Author</w:t>
      </w:r>
    </w:p>
    <w:p w14:paraId="702AA8BC" w14:textId="3CBD5091" w:rsidR="00BF162E" w:rsidRPr="00C93882" w:rsidRDefault="00D27274" w:rsidP="00446920">
      <w:pPr>
        <w:pStyle w:val="SmallBodyText"/>
        <w:rPr>
          <w:rFonts w:asciiTheme="minorHAnsi" w:hAnsiTheme="minorHAnsi" w:cstheme="minorHAnsi"/>
        </w:rPr>
      </w:pPr>
      <w:r>
        <w:rPr>
          <w:rFonts w:asciiTheme="minorHAnsi" w:hAnsiTheme="minorHAnsi" w:cstheme="minorHAnsi"/>
        </w:rPr>
        <w:t xml:space="preserve">Geographic Names Victoria, Land Use Victoria, Department of Environment, </w:t>
      </w:r>
      <w:r w:rsidR="008D791E">
        <w:rPr>
          <w:rFonts w:asciiTheme="minorHAnsi" w:hAnsiTheme="minorHAnsi" w:cstheme="minorHAnsi"/>
        </w:rPr>
        <w:t xml:space="preserve">Land, </w:t>
      </w:r>
      <w:r>
        <w:rPr>
          <w:rFonts w:asciiTheme="minorHAnsi" w:hAnsiTheme="minorHAnsi" w:cstheme="minorHAnsi"/>
        </w:rPr>
        <w:t>Water</w:t>
      </w:r>
      <w:r w:rsidR="00CB6CF5">
        <w:rPr>
          <w:rFonts w:asciiTheme="minorHAnsi" w:hAnsiTheme="minorHAnsi" w:cstheme="minorHAnsi"/>
        </w:rPr>
        <w:t xml:space="preserve"> and </w:t>
      </w:r>
      <w:r w:rsidR="008D791E">
        <w:rPr>
          <w:rFonts w:asciiTheme="minorHAnsi" w:hAnsiTheme="minorHAnsi" w:cstheme="minorHAnsi"/>
        </w:rPr>
        <w:t>Planning</w:t>
      </w:r>
      <w:r w:rsidR="00CB6CF5">
        <w:rPr>
          <w:rFonts w:asciiTheme="minorHAnsi" w:hAnsiTheme="minorHAnsi" w:cstheme="minorHAnsi"/>
        </w:rPr>
        <w:t>.</w:t>
      </w:r>
    </w:p>
    <w:p w14:paraId="213CDC69" w14:textId="2188B389" w:rsidR="00AB780B" w:rsidRPr="00C93882" w:rsidRDefault="00810040" w:rsidP="00446920">
      <w:pPr>
        <w:pStyle w:val="SmallHeading"/>
        <w:rPr>
          <w:rFonts w:asciiTheme="minorHAnsi" w:hAnsiTheme="minorHAnsi" w:cstheme="minorHAnsi"/>
        </w:rPr>
      </w:pPr>
      <w:r>
        <w:rPr>
          <w:rFonts w:asciiTheme="minorHAnsi" w:hAnsiTheme="minorHAnsi" w:cstheme="minorHAnsi"/>
        </w:rPr>
        <w:t>Cover p</w:t>
      </w:r>
      <w:r w:rsidR="00AB780B" w:rsidRPr="00C93882">
        <w:rPr>
          <w:rFonts w:asciiTheme="minorHAnsi" w:hAnsiTheme="minorHAnsi" w:cstheme="minorHAnsi"/>
        </w:rPr>
        <w:t>hoto</w:t>
      </w:r>
      <w:r>
        <w:rPr>
          <w:rFonts w:asciiTheme="minorHAnsi" w:hAnsiTheme="minorHAnsi" w:cstheme="minorHAnsi"/>
        </w:rPr>
        <w:t>s</w:t>
      </w:r>
    </w:p>
    <w:p w14:paraId="485DAB99" w14:textId="739816E9" w:rsidR="00981C4B" w:rsidRPr="00C93882" w:rsidRDefault="00DA29E2" w:rsidP="00446920">
      <w:pPr>
        <w:pStyle w:val="SmallBodyText"/>
        <w:rPr>
          <w:rFonts w:asciiTheme="minorHAnsi" w:hAnsiTheme="minorHAnsi" w:cstheme="minorHAnsi"/>
        </w:rPr>
      </w:pPr>
      <w:r>
        <w:rPr>
          <w:rFonts w:asciiTheme="minorHAnsi" w:hAnsiTheme="minorHAnsi" w:cstheme="minorHAnsi"/>
        </w:rPr>
        <w:t>Left:</w:t>
      </w:r>
      <w:r w:rsidR="00B37EB3">
        <w:rPr>
          <w:rFonts w:asciiTheme="minorHAnsi" w:hAnsiTheme="minorHAnsi" w:cstheme="minorHAnsi"/>
        </w:rPr>
        <w:t xml:space="preserve"> </w:t>
      </w:r>
      <w:r>
        <w:rPr>
          <w:rFonts w:asciiTheme="minorHAnsi" w:hAnsiTheme="minorHAnsi" w:cstheme="minorHAnsi"/>
        </w:rPr>
        <w:t>Albert Park</w:t>
      </w:r>
      <w:r w:rsidR="00B37EB3">
        <w:rPr>
          <w:rFonts w:asciiTheme="minorHAnsi" w:hAnsiTheme="minorHAnsi" w:cstheme="minorHAnsi"/>
        </w:rPr>
        <w:t>,</w:t>
      </w:r>
      <w:r w:rsidR="00810040">
        <w:rPr>
          <w:rFonts w:asciiTheme="minorHAnsi" w:hAnsiTheme="minorHAnsi" w:cstheme="minorHAnsi"/>
        </w:rPr>
        <w:t xml:space="preserve"> Melbourne.</w:t>
      </w:r>
      <w:r w:rsidR="00B37EB3">
        <w:rPr>
          <w:rFonts w:asciiTheme="minorHAnsi" w:hAnsiTheme="minorHAnsi" w:cstheme="minorHAnsi"/>
        </w:rPr>
        <w:t xml:space="preserve"> </w:t>
      </w:r>
      <w:r w:rsidR="00810040">
        <w:rPr>
          <w:rFonts w:asciiTheme="minorHAnsi" w:hAnsiTheme="minorHAnsi" w:cstheme="minorHAnsi"/>
        </w:rPr>
        <w:t>M</w:t>
      </w:r>
      <w:r w:rsidR="00B37EB3">
        <w:rPr>
          <w:rFonts w:asciiTheme="minorHAnsi" w:hAnsiTheme="minorHAnsi" w:cstheme="minorHAnsi"/>
        </w:rPr>
        <w:t xml:space="preserve">iddle: </w:t>
      </w:r>
      <w:r w:rsidR="00B37EB3" w:rsidRPr="00B37EB3">
        <w:rPr>
          <w:rFonts w:asciiTheme="minorHAnsi" w:hAnsiTheme="minorHAnsi" w:cstheme="minorHAnsi"/>
        </w:rPr>
        <w:t>Aboriginal rock carving at Birrarung Marr</w:t>
      </w:r>
      <w:r w:rsidR="00B37EB3">
        <w:rPr>
          <w:rFonts w:asciiTheme="minorHAnsi" w:hAnsiTheme="minorHAnsi" w:cstheme="minorHAnsi"/>
        </w:rPr>
        <w:t>, Credit: Visit Victoria</w:t>
      </w:r>
      <w:r w:rsidR="00810040">
        <w:rPr>
          <w:rFonts w:asciiTheme="minorHAnsi" w:hAnsiTheme="minorHAnsi" w:cstheme="minorHAnsi"/>
        </w:rPr>
        <w:t>. R</w:t>
      </w:r>
      <w:r w:rsidR="00B37EB3">
        <w:rPr>
          <w:rFonts w:asciiTheme="minorHAnsi" w:hAnsiTheme="minorHAnsi" w:cstheme="minorHAnsi"/>
        </w:rPr>
        <w:t>ight: Wodonga</w:t>
      </w:r>
      <w:r w:rsidR="00810040">
        <w:rPr>
          <w:rFonts w:asciiTheme="minorHAnsi" w:hAnsiTheme="minorHAnsi" w:cstheme="minorHAnsi"/>
        </w:rPr>
        <w:t>, Victoria</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10D6C07E" w14:textId="77777777" w:rsidTr="787668C3">
        <w:tc>
          <w:tcPr>
            <w:tcW w:w="5000" w:type="pct"/>
            <w:shd w:val="clear" w:color="auto" w:fill="E5F7F6"/>
            <w:tcMar>
              <w:top w:w="0" w:type="dxa"/>
              <w:right w:w="0" w:type="dxa"/>
            </w:tcMar>
            <w:vAlign w:val="bottom"/>
          </w:tcPr>
          <w:p w14:paraId="5BED88FB" w14:textId="77777777" w:rsidR="007A4821" w:rsidRPr="00C93882" w:rsidRDefault="007A4821" w:rsidP="007A4821">
            <w:pPr>
              <w:pStyle w:val="xDisclaimertext6"/>
              <w:framePr w:hSpace="0" w:wrap="auto" w:hAnchor="text" w:yAlign="inline"/>
              <w:suppressOverlap w:val="0"/>
              <w:rPr>
                <w:rFonts w:asciiTheme="minorHAnsi" w:hAnsiTheme="minorHAnsi" w:cstheme="minorHAnsi"/>
              </w:rPr>
            </w:pPr>
            <w:r w:rsidRPr="00C93882">
              <w:rPr>
                <w:rFonts w:asciiTheme="minorHAnsi" w:hAnsiTheme="minorHAnsi" w:cstheme="minorHAnsi"/>
                <w:noProof/>
              </w:rPr>
              <w:drawing>
                <wp:anchor distT="0" distB="0" distL="114300" distR="114300" simplePos="0" relativeHeight="251657239" behindDoc="0" locked="1" layoutInCell="1" allowOverlap="1" wp14:anchorId="48E5B8C0" wp14:editId="39CDFFF0">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41">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Acknowledgment</w:t>
            </w:r>
          </w:p>
          <w:p w14:paraId="42ACDAFA" w14:textId="77777777" w:rsidR="007A4821" w:rsidRPr="00C93882" w:rsidRDefault="007A4821" w:rsidP="007A4821">
            <w:pPr>
              <w:pStyle w:val="xDisclaimertext4"/>
              <w:framePr w:hSpace="0" w:wrap="auto" w:hAnchor="text" w:yAlign="inline"/>
              <w:suppressOverlap w:val="0"/>
              <w:rPr>
                <w:rFonts w:asciiTheme="minorHAnsi" w:hAnsiTheme="minorHAnsi" w:cstheme="minorHAnsi"/>
              </w:rPr>
            </w:pPr>
            <w:r w:rsidRPr="00C93882">
              <w:rPr>
                <w:rFonts w:asciiTheme="minorHAnsi" w:hAnsiTheme="minorHAnsi" w:cstheme="minorHAnsi"/>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7C5981D5" w14:textId="77777777" w:rsidR="007A4821" w:rsidRPr="00C93882" w:rsidRDefault="007A4821" w:rsidP="007A4821">
            <w:pPr>
              <w:pStyle w:val="xDisclaimertext5"/>
              <w:framePr w:hSpace="0" w:wrap="auto" w:hAnchor="text" w:yAlign="inline"/>
              <w:suppressOverlap w:val="0"/>
              <w:rPr>
                <w:rFonts w:asciiTheme="minorHAnsi" w:hAnsiTheme="minorHAnsi" w:cstheme="minorHAnsi"/>
              </w:rPr>
            </w:pPr>
            <w:r w:rsidRPr="00C93882">
              <w:rPr>
                <w:rFonts w:asciiTheme="minorHAnsi" w:hAnsiTheme="minorHAnsi" w:cstheme="minorHAnsi"/>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5ACB3EC3" w14:textId="77777777" w:rsidTr="787668C3">
        <w:tc>
          <w:tcPr>
            <w:tcW w:w="5000" w:type="pct"/>
            <w:tcMar>
              <w:top w:w="227" w:type="dxa"/>
            </w:tcMar>
            <w:vAlign w:val="bottom"/>
          </w:tcPr>
          <w:p w14:paraId="19A35BD8" w14:textId="77777777" w:rsidR="009E7150" w:rsidRPr="00C93882" w:rsidRDefault="009E7150" w:rsidP="00DF7CB7">
            <w:pPr>
              <w:pStyle w:val="xDisclaimertext3"/>
              <w:rPr>
                <w:rFonts w:asciiTheme="minorHAnsi" w:hAnsiTheme="minorHAnsi" w:cstheme="minorHAnsi"/>
              </w:rPr>
            </w:pPr>
            <w:r w:rsidRPr="00C93882">
              <w:rPr>
                <w:rFonts w:asciiTheme="minorHAnsi" w:hAnsiTheme="minorHAnsi" w:cstheme="minorHAnsi"/>
              </w:rPr>
              <w:t xml:space="preserve">© The State of Victoria Department of Environment, Land, Water and Planning </w:t>
            </w:r>
            <w:r w:rsidR="004A780A" w:rsidRPr="00C93882">
              <w:rPr>
                <w:rFonts w:asciiTheme="minorHAnsi" w:hAnsiTheme="minorHAnsi" w:cstheme="minorHAnsi"/>
              </w:rPr>
              <w:t>2020</w:t>
            </w:r>
          </w:p>
          <w:p w14:paraId="2B073E8B" w14:textId="63313C38" w:rsidR="009E7150" w:rsidRPr="00C93882" w:rsidRDefault="009E7150" w:rsidP="00DF7CB7">
            <w:pPr>
              <w:pStyle w:val="xDisclaimertext3"/>
              <w:rPr>
                <w:rFonts w:asciiTheme="minorHAnsi" w:hAnsiTheme="minorHAnsi" w:cstheme="minorHAnsi"/>
              </w:rPr>
            </w:pPr>
            <w:bookmarkStart w:id="3" w:name="_CreativeCommonsMarker"/>
            <w:bookmarkEnd w:id="3"/>
            <w:r w:rsidRPr="00C93882">
              <w:rPr>
                <w:rFonts w:asciiTheme="minorHAnsi" w:hAnsiTheme="minorHAnsi" w:cstheme="minorHAnsi"/>
                <w:noProof/>
              </w:rPr>
              <w:drawing>
                <wp:anchor distT="0" distB="0" distL="114300" distR="114300" simplePos="0" relativeHeight="251657233" behindDoc="0" locked="1" layoutInCell="1" allowOverlap="1" wp14:anchorId="12A5161E" wp14:editId="2EE05F93">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2">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43" w:history="1">
              <w:r w:rsidR="006B00E0" w:rsidRPr="00CA7829">
                <w:rPr>
                  <w:rStyle w:val="Hyperlink"/>
                  <w:rFonts w:cstheme="minorBidi"/>
                  <w:sz w:val="16"/>
                </w:rPr>
                <w:t>https://www.delwp.vic.gov.au/copyright</w:t>
              </w:r>
            </w:hyperlink>
            <w:r w:rsidR="006B00E0">
              <w:rPr>
                <w:rFonts w:asciiTheme="minorHAnsi" w:hAnsiTheme="minorHAnsi" w:cstheme="minorBidi"/>
              </w:rPr>
              <w:t xml:space="preserve">.  </w:t>
            </w:r>
          </w:p>
          <w:p w14:paraId="147D973D" w14:textId="77777777" w:rsidR="001E4F73" w:rsidRDefault="009E7150" w:rsidP="00DF7CB7">
            <w:pPr>
              <w:pStyle w:val="xDisclaimerHeading"/>
              <w:rPr>
                <w:rFonts w:ascii="Arial" w:hAnsi="Arial" w:cs="Arial"/>
                <w:color w:val="000000"/>
              </w:rPr>
            </w:pPr>
            <w:r w:rsidRPr="00C93882">
              <w:rPr>
                <w:rFonts w:asciiTheme="minorHAnsi" w:hAnsiTheme="minorHAnsi" w:cstheme="minorHAnsi"/>
              </w:rPr>
              <w:t xml:space="preserve">ISBN </w:t>
            </w:r>
            <w:r w:rsidR="001E4F73" w:rsidRPr="00DF1FC7">
              <w:rPr>
                <w:rFonts w:asciiTheme="minorHAnsi" w:hAnsiTheme="minorHAnsi" w:cstheme="minorHAnsi"/>
                <w:b w:val="0"/>
                <w:bCs/>
                <w:color w:val="000000"/>
              </w:rPr>
              <w:t>978-1-76105-824-0</w:t>
            </w:r>
            <w:r w:rsidR="001E4F73">
              <w:rPr>
                <w:rFonts w:ascii="Arial" w:hAnsi="Arial" w:cs="Arial"/>
                <w:color w:val="000000"/>
              </w:rPr>
              <w:t xml:space="preserve"> </w:t>
            </w:r>
          </w:p>
          <w:p w14:paraId="20D3E106" w14:textId="5A629F14" w:rsidR="009E7150" w:rsidRPr="00C93882" w:rsidRDefault="009E7150" w:rsidP="00DF7CB7">
            <w:pPr>
              <w:pStyle w:val="xDisclaimerHeading"/>
              <w:rPr>
                <w:rFonts w:asciiTheme="minorHAnsi" w:hAnsiTheme="minorHAnsi" w:cstheme="minorHAnsi"/>
              </w:rPr>
            </w:pPr>
            <w:r w:rsidRPr="00C93882">
              <w:rPr>
                <w:rFonts w:asciiTheme="minorHAnsi" w:hAnsiTheme="minorHAnsi" w:cstheme="minorHAnsi"/>
              </w:rPr>
              <w:t>Disclaimer</w:t>
            </w:r>
          </w:p>
          <w:p w14:paraId="7B6C6916" w14:textId="77777777" w:rsidR="009E7150" w:rsidRPr="00C93882" w:rsidRDefault="009E7150" w:rsidP="00DF7CB7">
            <w:pPr>
              <w:pStyle w:val="xDisclaimerText"/>
              <w:rPr>
                <w:rFonts w:asciiTheme="minorHAnsi" w:hAnsiTheme="minorHAnsi" w:cstheme="minorHAnsi"/>
              </w:rPr>
            </w:pPr>
            <w:r w:rsidRPr="00C93882">
              <w:rPr>
                <w:rFonts w:asciiTheme="minorHAnsi" w:hAnsiTheme="minorHAnsi" w:cstheme="minorHAnsi"/>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9085CE5" w14:textId="77777777" w:rsidR="009E7150" w:rsidRPr="00C93882" w:rsidRDefault="009E7150" w:rsidP="00DF7CB7">
            <w:pPr>
              <w:pStyle w:val="xAccessibilityHeading"/>
              <w:rPr>
                <w:rFonts w:asciiTheme="minorHAnsi" w:hAnsiTheme="minorHAnsi" w:cstheme="minorHAnsi"/>
              </w:rPr>
            </w:pPr>
            <w:r w:rsidRPr="00C93882">
              <w:rPr>
                <w:rFonts w:asciiTheme="minorHAnsi" w:hAnsiTheme="minorHAnsi" w:cstheme="minorHAnsi"/>
              </w:rPr>
              <w:t>Accessibility</w:t>
            </w:r>
          </w:p>
          <w:p w14:paraId="20E05FE3" w14:textId="0BF0995F" w:rsidR="004D2591" w:rsidRPr="00C93882" w:rsidRDefault="007A4821" w:rsidP="00DF7CB7">
            <w:pPr>
              <w:pStyle w:val="xAccessibilityText"/>
              <w:rPr>
                <w:rFonts w:asciiTheme="minorHAnsi" w:hAnsiTheme="minorHAnsi" w:cstheme="minorHAnsi"/>
              </w:rPr>
            </w:pPr>
            <w:r w:rsidRPr="00C93882">
              <w:rPr>
                <w:rFonts w:asciiTheme="minorHAnsi" w:hAnsiTheme="minorHAnsi" w:cstheme="minorHAnsi"/>
              </w:rPr>
              <w:t>If you would like to receive this publication in an alternative format, please telephone the DELWP Customer Service Centre on 136186, email </w:t>
            </w:r>
            <w:hyperlink r:id="rId44" w:history="1">
              <w:r w:rsidRPr="00C93882">
                <w:rPr>
                  <w:rFonts w:asciiTheme="minorHAnsi" w:hAnsiTheme="minorHAnsi" w:cstheme="minorHAnsi"/>
                </w:rPr>
                <w:t>customer.service@delwp.vic.gov.au</w:t>
              </w:r>
            </w:hyperlink>
            <w:r w:rsidRPr="00C93882">
              <w:rPr>
                <w:rFonts w:asciiTheme="minorHAnsi" w:hAnsiTheme="minorHAnsi" w:cstheme="minorHAnsi"/>
              </w:rPr>
              <w:t xml:space="preserve"> or via the National Relay Service on 133 677 </w:t>
            </w:r>
            <w:hyperlink r:id="rId45" w:history="1">
              <w:r w:rsidRPr="00C93882">
                <w:rPr>
                  <w:rFonts w:asciiTheme="minorHAnsi" w:hAnsiTheme="minorHAnsi" w:cstheme="minorHAnsi"/>
                </w:rPr>
                <w:t>www.relayservice.com.au</w:t>
              </w:r>
            </w:hyperlink>
            <w:r w:rsidRPr="00C93882">
              <w:rPr>
                <w:rFonts w:asciiTheme="minorHAnsi" w:hAnsiTheme="minorHAnsi" w:cstheme="minorHAnsi"/>
              </w:rPr>
              <w:t xml:space="preserve">. This document is also available on the internet at </w:t>
            </w:r>
            <w:hyperlink r:id="rId46" w:history="1">
              <w:r w:rsidRPr="00C93882">
                <w:rPr>
                  <w:rFonts w:asciiTheme="minorHAnsi" w:hAnsiTheme="minorHAnsi" w:cstheme="minorHAnsi"/>
                </w:rPr>
                <w:t>www.delwp.vic.gov.au</w:t>
              </w:r>
            </w:hyperlink>
            <w:r w:rsidRPr="00C93882">
              <w:rPr>
                <w:rFonts w:asciiTheme="minorHAnsi" w:hAnsiTheme="minorHAnsi" w:cstheme="minorHAnsi"/>
              </w:rPr>
              <w:t>.</w:t>
            </w:r>
          </w:p>
        </w:tc>
      </w:tr>
    </w:tbl>
    <w:p w14:paraId="75CAD17D" w14:textId="77777777" w:rsidR="004561E6" w:rsidRPr="00C93882" w:rsidRDefault="004561E6">
      <w:pPr>
        <w:rPr>
          <w:rFonts w:asciiTheme="minorHAnsi" w:hAnsiTheme="minorHAnsi" w:cstheme="minorHAnsi"/>
        </w:rPr>
        <w:sectPr w:rsidR="004561E6" w:rsidRPr="00C93882" w:rsidSect="004139F0">
          <w:headerReference w:type="even" r:id="rId47"/>
          <w:footerReference w:type="even" r:id="rId48"/>
          <w:footerReference w:type="default" r:id="rId49"/>
          <w:headerReference w:type="first" r:id="rId50"/>
          <w:footerReference w:type="first" r:id="rId51"/>
          <w:pgSz w:w="11907" w:h="16840" w:code="9"/>
          <w:pgMar w:top="1418" w:right="1134" w:bottom="1134" w:left="1134" w:header="284" w:footer="284" w:gutter="0"/>
          <w:cols w:space="708"/>
          <w:titlePg/>
          <w:docGrid w:linePitch="360"/>
        </w:sectPr>
      </w:pPr>
    </w:p>
    <w:p w14:paraId="00D3A984" w14:textId="77777777" w:rsidR="00E23746" w:rsidRPr="00C93882" w:rsidRDefault="00063E7B" w:rsidP="00CD0250">
      <w:pPr>
        <w:pStyle w:val="Heading1TopofPage"/>
        <w:framePr w:wrap="around"/>
      </w:pPr>
      <w:bookmarkStart w:id="4" w:name="_Toc78560449"/>
      <w:bookmarkStart w:id="5" w:name="_Toc85793395"/>
      <w:r w:rsidRPr="00C93882">
        <w:lastRenderedPageBreak/>
        <w:t>Preface</w:t>
      </w:r>
      <w:bookmarkEnd w:id="4"/>
      <w:bookmarkEnd w:id="5"/>
    </w:p>
    <w:p w14:paraId="00E3E915" w14:textId="3CF7B0C1" w:rsidR="00937C89" w:rsidRPr="00877BAE" w:rsidRDefault="005838A4" w:rsidP="00336C14">
      <w:pPr>
        <w:pStyle w:val="Body"/>
        <w:rPr>
          <w:rFonts w:asciiTheme="minorHAnsi" w:hAnsiTheme="minorHAnsi" w:cstheme="minorHAnsi"/>
          <w:i/>
          <w:iCs/>
        </w:rPr>
      </w:pPr>
      <w:r>
        <w:rPr>
          <w:rFonts w:asciiTheme="minorHAnsi" w:hAnsiTheme="minorHAnsi" w:cstheme="minorHAnsi"/>
        </w:rPr>
        <w:t xml:space="preserve">Geographic Names Victoria is </w:t>
      </w:r>
      <w:r w:rsidR="00FD6A55">
        <w:rPr>
          <w:rFonts w:asciiTheme="minorHAnsi" w:hAnsiTheme="minorHAnsi" w:cstheme="minorHAnsi"/>
        </w:rPr>
        <w:t>please</w:t>
      </w:r>
      <w:r w:rsidR="00937C89">
        <w:rPr>
          <w:rFonts w:asciiTheme="minorHAnsi" w:hAnsiTheme="minorHAnsi" w:cstheme="minorHAnsi"/>
        </w:rPr>
        <w:t>d</w:t>
      </w:r>
      <w:r w:rsidR="00FD6A55">
        <w:rPr>
          <w:rFonts w:asciiTheme="minorHAnsi" w:hAnsiTheme="minorHAnsi" w:cstheme="minorHAnsi"/>
        </w:rPr>
        <w:t xml:space="preserve"> to release the </w:t>
      </w:r>
      <w:r w:rsidR="00FD6A55" w:rsidRPr="00C51BB8">
        <w:rPr>
          <w:rFonts w:asciiTheme="minorHAnsi" w:hAnsiTheme="minorHAnsi" w:cstheme="minorHAnsi"/>
          <w:i/>
          <w:iCs/>
        </w:rPr>
        <w:t xml:space="preserve">Naming rules for places in Victoria </w:t>
      </w:r>
      <w:r w:rsidR="00BD60E5">
        <w:rPr>
          <w:rFonts w:asciiTheme="minorHAnsi" w:hAnsiTheme="minorHAnsi" w:cstheme="minorHAnsi"/>
          <w:i/>
          <w:iCs/>
        </w:rPr>
        <w:t>2022</w:t>
      </w:r>
      <w:r w:rsidR="0048131D" w:rsidRPr="00C51BB8">
        <w:rPr>
          <w:rFonts w:asciiTheme="minorHAnsi" w:hAnsiTheme="minorHAnsi" w:cstheme="minorHAnsi"/>
          <w:i/>
          <w:iCs/>
        </w:rPr>
        <w:t xml:space="preserve"> </w:t>
      </w:r>
      <w:r w:rsidR="00C51BB8" w:rsidRPr="00C51BB8">
        <w:rPr>
          <w:rFonts w:asciiTheme="minorHAnsi" w:hAnsiTheme="minorHAnsi" w:cstheme="minorHAnsi"/>
          <w:i/>
          <w:iCs/>
        </w:rPr>
        <w:t xml:space="preserve">- </w:t>
      </w:r>
      <w:r w:rsidR="0048131D" w:rsidRPr="00C51BB8">
        <w:rPr>
          <w:rFonts w:asciiTheme="minorHAnsi" w:hAnsiTheme="minorHAnsi" w:cstheme="minorHAnsi"/>
          <w:i/>
          <w:iCs/>
        </w:rPr>
        <w:t>Statutory requirements for naming roads, features and localities</w:t>
      </w:r>
      <w:r w:rsidR="00C51BB8">
        <w:rPr>
          <w:rFonts w:asciiTheme="minorHAnsi" w:hAnsiTheme="minorHAnsi" w:cstheme="minorHAnsi"/>
        </w:rPr>
        <w:t xml:space="preserve"> (the naming rules)</w:t>
      </w:r>
      <w:r w:rsidR="00EF35A5">
        <w:rPr>
          <w:rFonts w:asciiTheme="minorHAnsi" w:hAnsiTheme="minorHAnsi" w:cstheme="minorHAnsi"/>
        </w:rPr>
        <w:t xml:space="preserve">. </w:t>
      </w:r>
      <w:r w:rsidR="005B744F">
        <w:rPr>
          <w:rFonts w:asciiTheme="minorHAnsi" w:hAnsiTheme="minorHAnsi" w:cstheme="minorHAnsi"/>
        </w:rPr>
        <w:t xml:space="preserve">This review fulfils our requirement under the </w:t>
      </w:r>
      <w:r w:rsidR="005B744F">
        <w:rPr>
          <w:rFonts w:asciiTheme="minorHAnsi" w:hAnsiTheme="minorHAnsi" w:cstheme="minorHAnsi"/>
          <w:i/>
          <w:iCs/>
        </w:rPr>
        <w:t xml:space="preserve">Geographic Place Names Act </w:t>
      </w:r>
      <w:r w:rsidR="005B744F" w:rsidRPr="00B22D88">
        <w:rPr>
          <w:rFonts w:asciiTheme="minorHAnsi" w:hAnsiTheme="minorHAnsi" w:cstheme="minorHAnsi"/>
          <w:i/>
          <w:iCs/>
        </w:rPr>
        <w:t>1998</w:t>
      </w:r>
      <w:r w:rsidR="005B744F">
        <w:rPr>
          <w:rFonts w:asciiTheme="minorHAnsi" w:hAnsiTheme="minorHAnsi" w:cstheme="minorHAnsi"/>
        </w:rPr>
        <w:t xml:space="preserve"> </w:t>
      </w:r>
      <w:r w:rsidR="0019391B">
        <w:rPr>
          <w:rFonts w:asciiTheme="minorHAnsi" w:hAnsiTheme="minorHAnsi" w:cstheme="minorHAnsi"/>
        </w:rPr>
        <w:t>s</w:t>
      </w:r>
      <w:r w:rsidR="005B744F">
        <w:rPr>
          <w:rFonts w:asciiTheme="minorHAnsi" w:hAnsiTheme="minorHAnsi" w:cstheme="minorHAnsi"/>
        </w:rPr>
        <w:t xml:space="preserve">ection 6 to review the ‘guidelines’ once every five </w:t>
      </w:r>
      <w:r w:rsidR="001C1C95">
        <w:rPr>
          <w:rFonts w:asciiTheme="minorHAnsi" w:hAnsiTheme="minorHAnsi" w:cstheme="minorHAnsi"/>
        </w:rPr>
        <w:t>years. The</w:t>
      </w:r>
      <w:r w:rsidR="0026644B">
        <w:rPr>
          <w:rFonts w:asciiTheme="minorHAnsi" w:hAnsiTheme="minorHAnsi" w:cstheme="minorHAnsi"/>
        </w:rPr>
        <w:t xml:space="preserve"> engagement process for this review has taken place through </w:t>
      </w:r>
      <w:r w:rsidR="00B22D88">
        <w:rPr>
          <w:rFonts w:asciiTheme="minorHAnsi" w:hAnsiTheme="minorHAnsi" w:cstheme="minorHAnsi"/>
        </w:rPr>
        <w:t xml:space="preserve">a </w:t>
      </w:r>
      <w:r w:rsidR="0026644B">
        <w:rPr>
          <w:rFonts w:asciiTheme="minorHAnsi" w:hAnsiTheme="minorHAnsi" w:cstheme="minorHAnsi"/>
        </w:rPr>
        <w:t xml:space="preserve">virtual environment </w:t>
      </w:r>
      <w:r w:rsidR="00167410">
        <w:rPr>
          <w:rFonts w:asciiTheme="minorHAnsi" w:hAnsiTheme="minorHAnsi" w:cstheme="minorHAnsi"/>
        </w:rPr>
        <w:t xml:space="preserve">to </w:t>
      </w:r>
      <w:r w:rsidR="009262B2">
        <w:rPr>
          <w:rFonts w:asciiTheme="minorHAnsi" w:hAnsiTheme="minorHAnsi" w:cstheme="minorHAnsi"/>
        </w:rPr>
        <w:t>enable</w:t>
      </w:r>
      <w:r w:rsidR="002C0FF6">
        <w:rPr>
          <w:rFonts w:asciiTheme="minorHAnsi" w:hAnsiTheme="minorHAnsi" w:cstheme="minorHAnsi"/>
        </w:rPr>
        <w:t xml:space="preserve"> the </w:t>
      </w:r>
      <w:r w:rsidR="00937C89">
        <w:rPr>
          <w:rFonts w:asciiTheme="minorHAnsi" w:hAnsiTheme="minorHAnsi" w:cstheme="minorHAnsi"/>
        </w:rPr>
        <w:t xml:space="preserve">release this document. </w:t>
      </w:r>
    </w:p>
    <w:p w14:paraId="1DB559B9" w14:textId="2307A9FD" w:rsidR="00BC06F5" w:rsidRDefault="00BC06F5" w:rsidP="00336C14">
      <w:pPr>
        <w:pStyle w:val="Body"/>
        <w:rPr>
          <w:rFonts w:asciiTheme="minorHAnsi" w:hAnsiTheme="minorHAnsi" w:cstheme="minorHAnsi"/>
        </w:rPr>
      </w:pPr>
      <w:r>
        <w:rPr>
          <w:rFonts w:asciiTheme="minorHAnsi" w:hAnsiTheme="minorHAnsi" w:cstheme="minorHAnsi"/>
        </w:rPr>
        <w:t xml:space="preserve">As Registrar of Geographic Names it is pleasing to see the </w:t>
      </w:r>
      <w:r w:rsidR="004375F1">
        <w:rPr>
          <w:rFonts w:asciiTheme="minorHAnsi" w:hAnsiTheme="minorHAnsi" w:cstheme="minorHAnsi"/>
        </w:rPr>
        <w:t>continued</w:t>
      </w:r>
      <w:r>
        <w:rPr>
          <w:rFonts w:asciiTheme="minorHAnsi" w:hAnsiTheme="minorHAnsi" w:cstheme="minorHAnsi"/>
        </w:rPr>
        <w:t xml:space="preserve"> focus and support for Traditional Owner languages</w:t>
      </w:r>
      <w:r w:rsidR="00B22D88">
        <w:rPr>
          <w:rFonts w:asciiTheme="minorHAnsi" w:hAnsiTheme="minorHAnsi" w:cstheme="minorHAnsi"/>
        </w:rPr>
        <w:t xml:space="preserve">. </w:t>
      </w:r>
      <w:r w:rsidR="005B744F">
        <w:rPr>
          <w:rFonts w:asciiTheme="minorHAnsi" w:hAnsiTheme="minorHAnsi" w:cstheme="minorHAnsi"/>
        </w:rPr>
        <w:t xml:space="preserve">With the passing of the </w:t>
      </w:r>
      <w:r w:rsidR="005B744F" w:rsidRPr="00804C4F">
        <w:rPr>
          <w:rFonts w:asciiTheme="minorHAnsi" w:hAnsiTheme="minorHAnsi" w:cstheme="minorHAnsi"/>
          <w:i/>
          <w:iCs/>
        </w:rPr>
        <w:t xml:space="preserve">Gender </w:t>
      </w:r>
      <w:r w:rsidR="001C1C95" w:rsidRPr="00804C4F">
        <w:rPr>
          <w:rFonts w:asciiTheme="minorHAnsi" w:hAnsiTheme="minorHAnsi" w:cstheme="minorHAnsi"/>
          <w:i/>
          <w:iCs/>
        </w:rPr>
        <w:t>Equality</w:t>
      </w:r>
      <w:r w:rsidR="005B744F" w:rsidRPr="00804C4F">
        <w:rPr>
          <w:rFonts w:asciiTheme="minorHAnsi" w:hAnsiTheme="minorHAnsi" w:cstheme="minorHAnsi"/>
          <w:i/>
          <w:iCs/>
        </w:rPr>
        <w:t xml:space="preserve"> Act 2020</w:t>
      </w:r>
      <w:r w:rsidR="005B744F">
        <w:rPr>
          <w:rFonts w:asciiTheme="minorHAnsi" w:hAnsiTheme="minorHAnsi" w:cstheme="minorHAnsi"/>
        </w:rPr>
        <w:t xml:space="preserve"> these naming rules </w:t>
      </w:r>
      <w:r w:rsidR="001C1C95">
        <w:rPr>
          <w:rFonts w:asciiTheme="minorHAnsi" w:hAnsiTheme="minorHAnsi" w:cstheme="minorHAnsi"/>
        </w:rPr>
        <w:t>support commemorative</w:t>
      </w:r>
      <w:r w:rsidR="005A6E7D">
        <w:rPr>
          <w:rFonts w:asciiTheme="minorHAnsi" w:hAnsiTheme="minorHAnsi" w:cstheme="minorHAnsi"/>
        </w:rPr>
        <w:t xml:space="preserve"> naming of places after women.</w:t>
      </w:r>
      <w:r w:rsidR="005B744F">
        <w:rPr>
          <w:rFonts w:asciiTheme="minorHAnsi" w:hAnsiTheme="minorHAnsi" w:cstheme="minorHAnsi"/>
        </w:rPr>
        <w:t xml:space="preserve"> </w:t>
      </w:r>
      <w:r w:rsidR="00B22D88">
        <w:rPr>
          <w:rFonts w:asciiTheme="minorHAnsi" w:hAnsiTheme="minorHAnsi" w:cstheme="minorHAnsi"/>
        </w:rPr>
        <w:t>W</w:t>
      </w:r>
      <w:r w:rsidR="002E1FE7">
        <w:rPr>
          <w:rFonts w:asciiTheme="minorHAnsi" w:hAnsiTheme="minorHAnsi" w:cstheme="minorHAnsi"/>
        </w:rPr>
        <w:t>e must recognise the diversity of our Victorian population</w:t>
      </w:r>
      <w:r w:rsidR="00FE7CBC">
        <w:rPr>
          <w:rFonts w:asciiTheme="minorHAnsi" w:hAnsiTheme="minorHAnsi" w:cstheme="minorHAnsi"/>
        </w:rPr>
        <w:t xml:space="preserve"> and ensure we are inclusive of all communities regardless of gender</w:t>
      </w:r>
      <w:r w:rsidR="00BF771B">
        <w:rPr>
          <w:rFonts w:asciiTheme="minorHAnsi" w:hAnsiTheme="minorHAnsi" w:cstheme="minorHAnsi"/>
        </w:rPr>
        <w:t xml:space="preserve"> or race. </w:t>
      </w:r>
    </w:p>
    <w:p w14:paraId="778577BC" w14:textId="49897684" w:rsidR="0048131D" w:rsidRDefault="0048131D" w:rsidP="00336C14">
      <w:pPr>
        <w:pStyle w:val="Body"/>
        <w:rPr>
          <w:rFonts w:asciiTheme="minorHAnsi" w:hAnsiTheme="minorHAnsi" w:cstheme="minorHAnsi"/>
        </w:rPr>
      </w:pPr>
      <w:r>
        <w:rPr>
          <w:rFonts w:asciiTheme="minorHAnsi" w:hAnsiTheme="minorHAnsi" w:cstheme="minorHAnsi"/>
        </w:rPr>
        <w:t xml:space="preserve">The </w:t>
      </w:r>
      <w:r w:rsidR="00C51BB8">
        <w:rPr>
          <w:rFonts w:asciiTheme="minorHAnsi" w:hAnsiTheme="minorHAnsi" w:cstheme="minorHAnsi"/>
        </w:rPr>
        <w:t>naming rules provide processes and procedures for naming roads, features and localities across Victoria</w:t>
      </w:r>
      <w:r w:rsidR="002461E8">
        <w:rPr>
          <w:rFonts w:asciiTheme="minorHAnsi" w:hAnsiTheme="minorHAnsi" w:cstheme="minorHAnsi"/>
        </w:rPr>
        <w:t>. This</w:t>
      </w:r>
      <w:r w:rsidR="00695FEA">
        <w:rPr>
          <w:rFonts w:asciiTheme="minorHAnsi" w:hAnsiTheme="minorHAnsi" w:cstheme="minorHAnsi"/>
        </w:rPr>
        <w:t xml:space="preserve"> ensures we protect communities through unambiguous naming practices</w:t>
      </w:r>
      <w:r w:rsidR="00F94E65">
        <w:rPr>
          <w:rFonts w:asciiTheme="minorHAnsi" w:hAnsiTheme="minorHAnsi" w:cstheme="minorHAnsi"/>
        </w:rPr>
        <w:t xml:space="preserve">, names are enduring and </w:t>
      </w:r>
      <w:r w:rsidR="00695FEA">
        <w:rPr>
          <w:rFonts w:asciiTheme="minorHAnsi" w:hAnsiTheme="minorHAnsi" w:cstheme="minorHAnsi"/>
        </w:rPr>
        <w:t>preserve our cultural identify through strong links to place.</w:t>
      </w:r>
    </w:p>
    <w:p w14:paraId="2AF7CBE0" w14:textId="36C1AF74" w:rsidR="003E1A46" w:rsidRDefault="00336C14" w:rsidP="00336C14">
      <w:pPr>
        <w:pStyle w:val="Body"/>
        <w:rPr>
          <w:rFonts w:asciiTheme="minorHAnsi" w:hAnsiTheme="minorHAnsi" w:cstheme="minorHAnsi"/>
        </w:rPr>
      </w:pPr>
      <w:r w:rsidRPr="00336C14">
        <w:rPr>
          <w:rFonts w:asciiTheme="minorHAnsi" w:hAnsiTheme="minorHAnsi" w:cstheme="minorHAnsi"/>
        </w:rPr>
        <w:t>Place names help us to identify important historic and cultural significant locations and features. They commemorate and acknowledge our past. They help us define ourselves and our place within society. They provide our community with a reference point for what makes us unique. </w:t>
      </w:r>
    </w:p>
    <w:p w14:paraId="7E7871B9" w14:textId="37CC6453" w:rsidR="003E1A46" w:rsidRDefault="00877BAE" w:rsidP="00336C14">
      <w:pPr>
        <w:pStyle w:val="Body"/>
        <w:rPr>
          <w:rFonts w:asciiTheme="minorHAnsi" w:hAnsiTheme="minorHAnsi" w:cstheme="minorBidi"/>
        </w:rPr>
      </w:pPr>
      <w:r w:rsidRPr="1BB2ADF6">
        <w:rPr>
          <w:rFonts w:asciiTheme="minorHAnsi" w:hAnsiTheme="minorHAnsi" w:cstheme="minorBidi"/>
        </w:rPr>
        <w:t xml:space="preserve">Victoria remains unique in that we have devolved naming process </w:t>
      </w:r>
      <w:r w:rsidR="00BE6DA3" w:rsidRPr="1BB2ADF6">
        <w:rPr>
          <w:rFonts w:asciiTheme="minorHAnsi" w:hAnsiTheme="minorHAnsi" w:cstheme="minorBidi"/>
        </w:rPr>
        <w:t>whereby</w:t>
      </w:r>
      <w:r w:rsidR="00A059B8" w:rsidRPr="1BB2ADF6">
        <w:rPr>
          <w:rFonts w:asciiTheme="minorHAnsi" w:hAnsiTheme="minorHAnsi" w:cstheme="minorBidi"/>
        </w:rPr>
        <w:t xml:space="preserve"> naming </w:t>
      </w:r>
      <w:r w:rsidR="00E219F2" w:rsidRPr="1BB2ADF6">
        <w:rPr>
          <w:rFonts w:asciiTheme="minorHAnsi" w:hAnsiTheme="minorHAnsi" w:cstheme="minorBidi"/>
        </w:rPr>
        <w:t>authorities</w:t>
      </w:r>
      <w:r w:rsidR="00FF045F">
        <w:rPr>
          <w:rFonts w:asciiTheme="minorHAnsi" w:hAnsiTheme="minorHAnsi" w:cstheme="minorBidi"/>
        </w:rPr>
        <w:t>,</w:t>
      </w:r>
      <w:r w:rsidR="00A059B8" w:rsidRPr="1BB2ADF6">
        <w:rPr>
          <w:rFonts w:asciiTheme="minorHAnsi" w:hAnsiTheme="minorHAnsi" w:cstheme="minorBidi"/>
        </w:rPr>
        <w:t xml:space="preserve"> </w:t>
      </w:r>
      <w:r w:rsidR="00BE6DA3" w:rsidRPr="1BB2ADF6">
        <w:rPr>
          <w:rFonts w:asciiTheme="minorHAnsi" w:hAnsiTheme="minorHAnsi" w:cstheme="minorBidi"/>
        </w:rPr>
        <w:t>typically</w:t>
      </w:r>
      <w:r w:rsidR="00A059B8" w:rsidRPr="1BB2ADF6">
        <w:rPr>
          <w:rFonts w:asciiTheme="minorHAnsi" w:hAnsiTheme="minorHAnsi" w:cstheme="minorBidi"/>
        </w:rPr>
        <w:t xml:space="preserve"> councils</w:t>
      </w:r>
      <w:r w:rsidR="00E11CFF">
        <w:rPr>
          <w:rFonts w:asciiTheme="minorHAnsi" w:hAnsiTheme="minorHAnsi" w:cstheme="minorBidi"/>
        </w:rPr>
        <w:t>,</w:t>
      </w:r>
      <w:r w:rsidR="00A059B8" w:rsidRPr="1BB2ADF6">
        <w:rPr>
          <w:rFonts w:asciiTheme="minorHAnsi" w:hAnsiTheme="minorHAnsi" w:cstheme="minorBidi"/>
        </w:rPr>
        <w:t xml:space="preserve"> </w:t>
      </w:r>
      <w:r w:rsidR="4FCCC24F" w:rsidRPr="1BB2ADF6">
        <w:rPr>
          <w:rFonts w:asciiTheme="minorHAnsi" w:hAnsiTheme="minorHAnsi" w:cstheme="minorBidi"/>
        </w:rPr>
        <w:t>st</w:t>
      </w:r>
      <w:r w:rsidR="00A059B8" w:rsidRPr="1BB2ADF6">
        <w:rPr>
          <w:rFonts w:asciiTheme="minorHAnsi" w:hAnsiTheme="minorHAnsi" w:cstheme="minorBidi"/>
        </w:rPr>
        <w:t xml:space="preserve">ate government departments and </w:t>
      </w:r>
      <w:r w:rsidR="031D8DA5" w:rsidRPr="1BB2ADF6">
        <w:rPr>
          <w:rFonts w:asciiTheme="minorHAnsi" w:hAnsiTheme="minorHAnsi" w:cstheme="minorBidi"/>
        </w:rPr>
        <w:t>agenc</w:t>
      </w:r>
      <w:r w:rsidR="379E6D40" w:rsidRPr="1BB2ADF6">
        <w:rPr>
          <w:rFonts w:asciiTheme="minorHAnsi" w:hAnsiTheme="minorHAnsi" w:cstheme="minorBidi"/>
        </w:rPr>
        <w:t>ies</w:t>
      </w:r>
      <w:r w:rsidR="00FF045F">
        <w:rPr>
          <w:rFonts w:asciiTheme="minorHAnsi" w:hAnsiTheme="minorHAnsi" w:cstheme="minorBidi"/>
        </w:rPr>
        <w:t>,</w:t>
      </w:r>
      <w:r w:rsidR="00A059B8" w:rsidRPr="1BB2ADF6">
        <w:rPr>
          <w:rFonts w:asciiTheme="minorHAnsi" w:hAnsiTheme="minorHAnsi" w:cstheme="minorBidi"/>
        </w:rPr>
        <w:t xml:space="preserve"> undertake the naming of roads features and localities in compliance with these naming rules.</w:t>
      </w:r>
    </w:p>
    <w:p w14:paraId="6C093A4C" w14:textId="16E13BC4" w:rsidR="00A059B8" w:rsidRDefault="00BE6DA3" w:rsidP="00336C14">
      <w:pPr>
        <w:pStyle w:val="Body"/>
        <w:rPr>
          <w:rFonts w:asciiTheme="minorHAnsi" w:hAnsiTheme="minorHAnsi" w:cstheme="minorHAnsi"/>
        </w:rPr>
      </w:pPr>
      <w:r>
        <w:rPr>
          <w:rFonts w:asciiTheme="minorHAnsi" w:hAnsiTheme="minorHAnsi" w:cstheme="minorHAnsi"/>
        </w:rPr>
        <w:t xml:space="preserve">Our work in </w:t>
      </w:r>
      <w:r w:rsidR="00811EE9">
        <w:rPr>
          <w:rFonts w:asciiTheme="minorHAnsi" w:hAnsiTheme="minorHAnsi" w:cstheme="minorHAnsi"/>
        </w:rPr>
        <w:t xml:space="preserve">place naming supports </w:t>
      </w:r>
      <w:r w:rsidR="00167284">
        <w:rPr>
          <w:rFonts w:asciiTheme="minorHAnsi" w:hAnsiTheme="minorHAnsi" w:cstheme="minorHAnsi"/>
        </w:rPr>
        <w:t>th</w:t>
      </w:r>
      <w:r w:rsidR="00672B12">
        <w:rPr>
          <w:rFonts w:asciiTheme="minorHAnsi" w:hAnsiTheme="minorHAnsi" w:cstheme="minorHAnsi"/>
        </w:rPr>
        <w:t>e process of developing</w:t>
      </w:r>
      <w:r w:rsidR="000A1F28">
        <w:rPr>
          <w:rFonts w:asciiTheme="minorHAnsi" w:hAnsiTheme="minorHAnsi" w:cstheme="minorHAnsi"/>
        </w:rPr>
        <w:t xml:space="preserve"> the ideal community</w:t>
      </w:r>
      <w:r w:rsidR="00BB39B7">
        <w:rPr>
          <w:rFonts w:asciiTheme="minorHAnsi" w:hAnsiTheme="minorHAnsi" w:cstheme="minorHAnsi"/>
        </w:rPr>
        <w:t xml:space="preserve"> as defined in the United Nations Sustainable Development Goals</w:t>
      </w:r>
      <w:r w:rsidR="002617DC">
        <w:rPr>
          <w:rFonts w:asciiTheme="minorHAnsi" w:hAnsiTheme="minorHAnsi" w:cstheme="minorHAnsi"/>
        </w:rPr>
        <w:t xml:space="preserve"> </w:t>
      </w:r>
      <w:r w:rsidR="00A24DDB">
        <w:rPr>
          <w:rFonts w:asciiTheme="minorHAnsi" w:hAnsiTheme="minorHAnsi" w:cstheme="minorHAnsi"/>
        </w:rPr>
        <w:t>(SDGs)</w:t>
      </w:r>
      <w:r w:rsidR="00F0523A">
        <w:rPr>
          <w:rFonts w:asciiTheme="minorHAnsi" w:hAnsiTheme="minorHAnsi" w:cstheme="minorHAnsi"/>
        </w:rPr>
        <w:t xml:space="preserve">. </w:t>
      </w:r>
      <w:r w:rsidR="002C514D">
        <w:rPr>
          <w:rFonts w:asciiTheme="minorHAnsi" w:hAnsiTheme="minorHAnsi" w:cstheme="minorHAnsi"/>
        </w:rPr>
        <w:t>S</w:t>
      </w:r>
      <w:r w:rsidR="00283997">
        <w:rPr>
          <w:rFonts w:asciiTheme="minorHAnsi" w:hAnsiTheme="minorHAnsi" w:cstheme="minorHAnsi"/>
        </w:rPr>
        <w:t xml:space="preserve">patial </w:t>
      </w:r>
      <w:r w:rsidR="002617DC">
        <w:rPr>
          <w:rFonts w:asciiTheme="minorHAnsi" w:hAnsiTheme="minorHAnsi" w:cstheme="minorHAnsi"/>
        </w:rPr>
        <w:t>information</w:t>
      </w:r>
      <w:r w:rsidR="00283997">
        <w:rPr>
          <w:rFonts w:asciiTheme="minorHAnsi" w:hAnsiTheme="minorHAnsi" w:cstheme="minorHAnsi"/>
        </w:rPr>
        <w:t xml:space="preserve"> and place names underpin the</w:t>
      </w:r>
      <w:r w:rsidR="00A24DDB">
        <w:rPr>
          <w:rFonts w:asciiTheme="minorHAnsi" w:hAnsiTheme="minorHAnsi" w:cstheme="minorHAnsi"/>
        </w:rPr>
        <w:t xml:space="preserve"> reporting requirements against </w:t>
      </w:r>
      <w:r w:rsidR="00E37119">
        <w:rPr>
          <w:rFonts w:asciiTheme="minorHAnsi" w:hAnsiTheme="minorHAnsi" w:cstheme="minorHAnsi"/>
        </w:rPr>
        <w:t>the</w:t>
      </w:r>
      <w:r w:rsidR="00A24DDB">
        <w:rPr>
          <w:rFonts w:asciiTheme="minorHAnsi" w:hAnsiTheme="minorHAnsi" w:cstheme="minorHAnsi"/>
        </w:rPr>
        <w:t xml:space="preserve"> SDGs</w:t>
      </w:r>
      <w:r w:rsidR="00E42A1C">
        <w:rPr>
          <w:rFonts w:asciiTheme="minorHAnsi" w:hAnsiTheme="minorHAnsi" w:cstheme="minorHAnsi"/>
        </w:rPr>
        <w:t>.</w:t>
      </w:r>
      <w:r w:rsidR="00724F62">
        <w:rPr>
          <w:rFonts w:asciiTheme="minorHAnsi" w:hAnsiTheme="minorHAnsi" w:cstheme="minorHAnsi"/>
        </w:rPr>
        <w:t xml:space="preserve"> </w:t>
      </w:r>
      <w:r w:rsidR="00E42A1C">
        <w:rPr>
          <w:rFonts w:asciiTheme="minorHAnsi" w:hAnsiTheme="minorHAnsi" w:cstheme="minorHAnsi"/>
        </w:rPr>
        <w:t>F</w:t>
      </w:r>
      <w:r w:rsidR="00724F62">
        <w:rPr>
          <w:rFonts w:asciiTheme="minorHAnsi" w:hAnsiTheme="minorHAnsi" w:cstheme="minorHAnsi"/>
        </w:rPr>
        <w:t>or example Goal 5</w:t>
      </w:r>
      <w:r w:rsidR="0043204F">
        <w:rPr>
          <w:rFonts w:asciiTheme="minorHAnsi" w:hAnsiTheme="minorHAnsi" w:cstheme="minorHAnsi"/>
        </w:rPr>
        <w:t xml:space="preserve"> Gender Equality and Goal 10 Reduced Inequalities can be supported through </w:t>
      </w:r>
      <w:r w:rsidR="00DA78F8">
        <w:rPr>
          <w:rFonts w:asciiTheme="minorHAnsi" w:hAnsiTheme="minorHAnsi" w:cstheme="minorHAnsi"/>
        </w:rPr>
        <w:t>diversity in the assignment of place names</w:t>
      </w:r>
      <w:r w:rsidR="008640CA">
        <w:rPr>
          <w:rFonts w:asciiTheme="minorHAnsi" w:hAnsiTheme="minorHAnsi" w:cstheme="minorHAnsi"/>
        </w:rPr>
        <w:t xml:space="preserve">. </w:t>
      </w:r>
      <w:r w:rsidR="00CC594B">
        <w:rPr>
          <w:rFonts w:asciiTheme="minorHAnsi" w:hAnsiTheme="minorHAnsi" w:cstheme="minorHAnsi"/>
        </w:rPr>
        <w:t xml:space="preserve">The </w:t>
      </w:r>
      <w:r w:rsidR="008640CA">
        <w:rPr>
          <w:rFonts w:asciiTheme="minorHAnsi" w:hAnsiTheme="minorHAnsi" w:cstheme="minorHAnsi"/>
        </w:rPr>
        <w:t>UN</w:t>
      </w:r>
      <w:r w:rsidR="00A24DDB">
        <w:rPr>
          <w:rFonts w:asciiTheme="minorHAnsi" w:hAnsiTheme="minorHAnsi" w:cstheme="minorHAnsi"/>
        </w:rPr>
        <w:t xml:space="preserve"> Group of Experts on Geographic Names (UNGEGN)</w:t>
      </w:r>
      <w:r w:rsidR="00635C95">
        <w:rPr>
          <w:rFonts w:asciiTheme="minorHAnsi" w:hAnsiTheme="minorHAnsi" w:cstheme="minorHAnsi"/>
        </w:rPr>
        <w:t xml:space="preserve"> </w:t>
      </w:r>
      <w:r w:rsidR="008640CA">
        <w:rPr>
          <w:rFonts w:asciiTheme="minorHAnsi" w:hAnsiTheme="minorHAnsi" w:cstheme="minorHAnsi"/>
        </w:rPr>
        <w:t>ha</w:t>
      </w:r>
      <w:r w:rsidR="00CC594B">
        <w:rPr>
          <w:rFonts w:asciiTheme="minorHAnsi" w:hAnsiTheme="minorHAnsi" w:cstheme="minorHAnsi"/>
        </w:rPr>
        <w:t>s</w:t>
      </w:r>
      <w:r w:rsidR="008640CA">
        <w:rPr>
          <w:rFonts w:asciiTheme="minorHAnsi" w:hAnsiTheme="minorHAnsi" w:cstheme="minorHAnsi"/>
        </w:rPr>
        <w:t xml:space="preserve"> resolved to</w:t>
      </w:r>
      <w:r w:rsidR="00115362">
        <w:rPr>
          <w:rFonts w:asciiTheme="minorHAnsi" w:hAnsiTheme="minorHAnsi" w:cstheme="minorHAnsi"/>
        </w:rPr>
        <w:t xml:space="preserve"> </w:t>
      </w:r>
      <w:r w:rsidR="00705708">
        <w:rPr>
          <w:rFonts w:asciiTheme="minorHAnsi" w:hAnsiTheme="minorHAnsi" w:cstheme="minorHAnsi"/>
        </w:rPr>
        <w:t>encourage commemorative naming</w:t>
      </w:r>
      <w:r w:rsidR="00142D33">
        <w:rPr>
          <w:rFonts w:asciiTheme="minorHAnsi" w:hAnsiTheme="minorHAnsi" w:cstheme="minorHAnsi"/>
        </w:rPr>
        <w:t xml:space="preserve"> </w:t>
      </w:r>
      <w:r w:rsidR="009B7F94">
        <w:rPr>
          <w:rFonts w:asciiTheme="minorHAnsi" w:hAnsiTheme="minorHAnsi" w:cstheme="minorHAnsi"/>
        </w:rPr>
        <w:t xml:space="preserve">and the use of Traditional Owner languages </w:t>
      </w:r>
      <w:r w:rsidR="0097328C">
        <w:rPr>
          <w:rFonts w:asciiTheme="minorHAnsi" w:hAnsiTheme="minorHAnsi" w:cstheme="minorHAnsi"/>
        </w:rPr>
        <w:t xml:space="preserve">for the naming of places. </w:t>
      </w:r>
      <w:r w:rsidR="00724F62">
        <w:rPr>
          <w:rFonts w:asciiTheme="minorHAnsi" w:hAnsiTheme="minorHAnsi" w:cstheme="minorHAnsi"/>
        </w:rPr>
        <w:t xml:space="preserve">Victorian Aboriginal Affairs </w:t>
      </w:r>
      <w:r w:rsidR="001213DE">
        <w:rPr>
          <w:rFonts w:asciiTheme="minorHAnsi" w:hAnsiTheme="minorHAnsi" w:cstheme="minorHAnsi"/>
        </w:rPr>
        <w:t>Framework</w:t>
      </w:r>
      <w:r w:rsidR="00635C95">
        <w:rPr>
          <w:rFonts w:asciiTheme="minorHAnsi" w:hAnsiTheme="minorHAnsi" w:cstheme="minorHAnsi"/>
        </w:rPr>
        <w:t xml:space="preserve"> </w:t>
      </w:r>
      <w:r w:rsidR="00084EC2">
        <w:rPr>
          <w:rFonts w:asciiTheme="minorHAnsi" w:hAnsiTheme="minorHAnsi" w:cstheme="minorHAnsi"/>
        </w:rPr>
        <w:t>supports</w:t>
      </w:r>
      <w:r w:rsidR="00514249">
        <w:rPr>
          <w:rFonts w:asciiTheme="minorHAnsi" w:hAnsiTheme="minorHAnsi" w:cstheme="minorHAnsi"/>
        </w:rPr>
        <w:t xml:space="preserve"> and encourages</w:t>
      </w:r>
      <w:r w:rsidR="00084EC2">
        <w:rPr>
          <w:rFonts w:asciiTheme="minorHAnsi" w:hAnsiTheme="minorHAnsi" w:cstheme="minorHAnsi"/>
        </w:rPr>
        <w:t xml:space="preserve"> the use of</w:t>
      </w:r>
      <w:r w:rsidR="00635C95">
        <w:rPr>
          <w:rFonts w:asciiTheme="minorHAnsi" w:hAnsiTheme="minorHAnsi" w:cstheme="minorHAnsi"/>
        </w:rPr>
        <w:t xml:space="preserve"> Traditional Ow</w:t>
      </w:r>
      <w:r w:rsidR="00BC3C7E">
        <w:rPr>
          <w:rFonts w:asciiTheme="minorHAnsi" w:hAnsiTheme="minorHAnsi" w:cstheme="minorHAnsi"/>
        </w:rPr>
        <w:t>ner</w:t>
      </w:r>
      <w:r w:rsidR="00084EC2">
        <w:rPr>
          <w:rFonts w:asciiTheme="minorHAnsi" w:hAnsiTheme="minorHAnsi" w:cstheme="minorHAnsi"/>
        </w:rPr>
        <w:t xml:space="preserve"> language</w:t>
      </w:r>
      <w:r w:rsidR="00CC594B">
        <w:rPr>
          <w:rFonts w:asciiTheme="minorHAnsi" w:hAnsiTheme="minorHAnsi" w:cstheme="minorHAnsi"/>
        </w:rPr>
        <w:t>s</w:t>
      </w:r>
      <w:r w:rsidR="00084EC2">
        <w:rPr>
          <w:rFonts w:asciiTheme="minorHAnsi" w:hAnsiTheme="minorHAnsi" w:cstheme="minorHAnsi"/>
        </w:rPr>
        <w:t xml:space="preserve"> </w:t>
      </w:r>
      <w:r w:rsidR="00C754A3">
        <w:rPr>
          <w:rFonts w:asciiTheme="minorHAnsi" w:hAnsiTheme="minorHAnsi" w:cstheme="minorHAnsi"/>
        </w:rPr>
        <w:t>through place naming.</w:t>
      </w:r>
    </w:p>
    <w:p w14:paraId="2B2520AF" w14:textId="720AA68F" w:rsidR="00BC3C7E" w:rsidRDefault="005D487C" w:rsidP="00336C14">
      <w:pPr>
        <w:pStyle w:val="Body"/>
        <w:rPr>
          <w:rFonts w:asciiTheme="minorHAnsi" w:hAnsiTheme="minorHAnsi" w:cstheme="minorBidi"/>
        </w:rPr>
      </w:pPr>
      <w:r w:rsidRPr="1BB2ADF6">
        <w:rPr>
          <w:rFonts w:asciiTheme="minorHAnsi" w:hAnsiTheme="minorHAnsi" w:cstheme="minorBidi"/>
        </w:rPr>
        <w:t xml:space="preserve">I </w:t>
      </w:r>
      <w:r w:rsidR="001863DC">
        <w:rPr>
          <w:rFonts w:asciiTheme="minorHAnsi" w:hAnsiTheme="minorHAnsi" w:cstheme="minorBidi"/>
        </w:rPr>
        <w:t xml:space="preserve">anticipate </w:t>
      </w:r>
      <w:r w:rsidR="001863DC" w:rsidRPr="1BB2ADF6">
        <w:rPr>
          <w:rFonts w:asciiTheme="minorHAnsi" w:hAnsiTheme="minorHAnsi" w:cstheme="minorBidi"/>
        </w:rPr>
        <w:t>naming</w:t>
      </w:r>
      <w:r w:rsidRPr="1BB2ADF6">
        <w:rPr>
          <w:rFonts w:asciiTheme="minorHAnsi" w:hAnsiTheme="minorHAnsi" w:cstheme="minorBidi"/>
        </w:rPr>
        <w:t xml:space="preserve"> authorities </w:t>
      </w:r>
      <w:r w:rsidR="008A289B">
        <w:rPr>
          <w:rFonts w:asciiTheme="minorHAnsi" w:hAnsiTheme="minorHAnsi" w:cstheme="minorBidi"/>
        </w:rPr>
        <w:t>will</w:t>
      </w:r>
      <w:r w:rsidRPr="1BB2ADF6">
        <w:rPr>
          <w:rFonts w:asciiTheme="minorHAnsi" w:hAnsiTheme="minorHAnsi" w:cstheme="minorBidi"/>
        </w:rPr>
        <w:t xml:space="preserve"> support these </w:t>
      </w:r>
      <w:r w:rsidR="001C5402" w:rsidRPr="1BB2ADF6">
        <w:rPr>
          <w:rFonts w:asciiTheme="minorHAnsi" w:hAnsiTheme="minorHAnsi" w:cstheme="minorBidi"/>
        </w:rPr>
        <w:t xml:space="preserve">initiatives through the assignment of place names. </w:t>
      </w:r>
      <w:r w:rsidR="004B49CB">
        <w:rPr>
          <w:rFonts w:asciiTheme="minorHAnsi" w:hAnsiTheme="minorHAnsi" w:cstheme="minorBidi"/>
        </w:rPr>
        <w:t>G</w:t>
      </w:r>
      <w:r w:rsidR="005B150C">
        <w:rPr>
          <w:rFonts w:asciiTheme="minorHAnsi" w:hAnsiTheme="minorHAnsi" w:cstheme="minorBidi"/>
        </w:rPr>
        <w:t xml:space="preserve">NV is </w:t>
      </w:r>
      <w:r w:rsidR="00421508">
        <w:rPr>
          <w:rFonts w:asciiTheme="minorHAnsi" w:hAnsiTheme="minorHAnsi" w:cstheme="minorBidi"/>
        </w:rPr>
        <w:t xml:space="preserve">considering its role </w:t>
      </w:r>
      <w:r w:rsidR="00636EB9">
        <w:rPr>
          <w:rFonts w:asciiTheme="minorHAnsi" w:hAnsiTheme="minorHAnsi" w:cstheme="minorBidi"/>
        </w:rPr>
        <w:t>in</w:t>
      </w:r>
      <w:r w:rsidR="00421508">
        <w:rPr>
          <w:rFonts w:asciiTheme="minorHAnsi" w:hAnsiTheme="minorHAnsi" w:cstheme="minorBidi"/>
        </w:rPr>
        <w:t xml:space="preserve"> supporting the </w:t>
      </w:r>
      <w:r w:rsidR="004B49CB">
        <w:rPr>
          <w:rFonts w:asciiTheme="minorHAnsi" w:hAnsiTheme="minorHAnsi" w:cstheme="minorBidi"/>
        </w:rPr>
        <w:t>UN</w:t>
      </w:r>
      <w:r w:rsidRPr="1BB2ADF6">
        <w:rPr>
          <w:rFonts w:asciiTheme="minorHAnsi" w:hAnsiTheme="minorHAnsi" w:cstheme="minorBidi"/>
        </w:rPr>
        <w:t xml:space="preserve"> </w:t>
      </w:r>
      <w:r w:rsidR="001C5402" w:rsidRPr="1BB2ADF6">
        <w:rPr>
          <w:rFonts w:asciiTheme="minorHAnsi" w:hAnsiTheme="minorHAnsi" w:cstheme="minorBidi"/>
        </w:rPr>
        <w:t>de</w:t>
      </w:r>
      <w:r w:rsidR="00D52539" w:rsidRPr="1BB2ADF6">
        <w:rPr>
          <w:rFonts w:asciiTheme="minorHAnsi" w:hAnsiTheme="minorHAnsi" w:cstheme="minorBidi"/>
        </w:rPr>
        <w:t xml:space="preserve">claration </w:t>
      </w:r>
      <w:r w:rsidR="00636EB9">
        <w:rPr>
          <w:rFonts w:asciiTheme="minorHAnsi" w:hAnsiTheme="minorHAnsi" w:cstheme="minorBidi"/>
        </w:rPr>
        <w:t xml:space="preserve">that </w:t>
      </w:r>
      <w:r w:rsidR="00D52539" w:rsidRPr="1BB2ADF6">
        <w:rPr>
          <w:rFonts w:asciiTheme="minorHAnsi" w:hAnsiTheme="minorHAnsi" w:cstheme="minorBidi"/>
        </w:rPr>
        <w:t xml:space="preserve">2022 – 2032 </w:t>
      </w:r>
      <w:r w:rsidR="006E0F9B" w:rsidRPr="1BB2ADF6">
        <w:rPr>
          <w:rFonts w:asciiTheme="minorHAnsi" w:hAnsiTheme="minorHAnsi" w:cstheme="minorBidi"/>
        </w:rPr>
        <w:t xml:space="preserve">will be the Decade of Indigenous </w:t>
      </w:r>
      <w:r w:rsidR="00E67955">
        <w:rPr>
          <w:rFonts w:asciiTheme="minorHAnsi" w:hAnsiTheme="minorHAnsi" w:cstheme="minorBidi"/>
        </w:rPr>
        <w:t>L</w:t>
      </w:r>
      <w:r w:rsidR="006E0F9B" w:rsidRPr="1BB2ADF6">
        <w:rPr>
          <w:rFonts w:asciiTheme="minorHAnsi" w:hAnsiTheme="minorHAnsi" w:cstheme="minorBidi"/>
        </w:rPr>
        <w:t xml:space="preserve">anguages. </w:t>
      </w:r>
    </w:p>
    <w:p w14:paraId="649DCF95" w14:textId="564D859C" w:rsidR="009833E4" w:rsidRDefault="001C46FD" w:rsidP="00336C14">
      <w:pPr>
        <w:pStyle w:val="Body"/>
        <w:rPr>
          <w:rFonts w:asciiTheme="minorHAnsi" w:hAnsiTheme="minorHAnsi" w:cstheme="minorBidi"/>
        </w:rPr>
      </w:pPr>
      <w:r>
        <w:rPr>
          <w:rFonts w:asciiTheme="minorHAnsi" w:hAnsiTheme="minorHAnsi" w:cstheme="minorBidi"/>
        </w:rPr>
        <w:t>GNV</w:t>
      </w:r>
      <w:r w:rsidR="002F56FC">
        <w:rPr>
          <w:rFonts w:asciiTheme="minorHAnsi" w:hAnsiTheme="minorHAnsi" w:cstheme="minorBidi"/>
        </w:rPr>
        <w:t xml:space="preserve"> looks forward </w:t>
      </w:r>
      <w:r w:rsidR="00804C4F">
        <w:rPr>
          <w:rFonts w:asciiTheme="minorHAnsi" w:hAnsiTheme="minorHAnsi" w:cstheme="minorBidi"/>
        </w:rPr>
        <w:t>to develop</w:t>
      </w:r>
      <w:r w:rsidR="00B47A35">
        <w:rPr>
          <w:rFonts w:asciiTheme="minorHAnsi" w:hAnsiTheme="minorHAnsi" w:cstheme="minorBidi"/>
        </w:rPr>
        <w:t>ing</w:t>
      </w:r>
      <w:r w:rsidR="00804C4F">
        <w:rPr>
          <w:rFonts w:asciiTheme="minorHAnsi" w:hAnsiTheme="minorHAnsi" w:cstheme="minorBidi"/>
        </w:rPr>
        <w:t xml:space="preserve"> </w:t>
      </w:r>
      <w:r w:rsidR="002F3643">
        <w:rPr>
          <w:rFonts w:asciiTheme="minorHAnsi" w:hAnsiTheme="minorHAnsi" w:cstheme="minorBidi"/>
        </w:rPr>
        <w:t>initiatives</w:t>
      </w:r>
      <w:r w:rsidR="00B93A20">
        <w:rPr>
          <w:rFonts w:asciiTheme="minorHAnsi" w:hAnsiTheme="minorHAnsi" w:cstheme="minorBidi"/>
        </w:rPr>
        <w:t xml:space="preserve"> to support gender equality in naming</w:t>
      </w:r>
      <w:r w:rsidR="00353F47">
        <w:rPr>
          <w:rFonts w:asciiTheme="minorHAnsi" w:hAnsiTheme="minorHAnsi" w:cstheme="minorBidi"/>
        </w:rPr>
        <w:t xml:space="preserve">. </w:t>
      </w:r>
      <w:r w:rsidR="002F3643">
        <w:rPr>
          <w:rFonts w:asciiTheme="minorHAnsi" w:hAnsiTheme="minorHAnsi" w:cstheme="minorBidi"/>
        </w:rPr>
        <w:t>Amendments</w:t>
      </w:r>
      <w:r w:rsidR="00353F47">
        <w:rPr>
          <w:rFonts w:asciiTheme="minorHAnsi" w:hAnsiTheme="minorHAnsi" w:cstheme="minorBidi"/>
        </w:rPr>
        <w:t xml:space="preserve"> have already been made to VICNAMES</w:t>
      </w:r>
      <w:r w:rsidR="00E26365">
        <w:rPr>
          <w:rFonts w:asciiTheme="minorHAnsi" w:hAnsiTheme="minorHAnsi" w:cstheme="minorBidi"/>
        </w:rPr>
        <w:t>,</w:t>
      </w:r>
      <w:r w:rsidR="00353F47">
        <w:rPr>
          <w:rFonts w:asciiTheme="minorHAnsi" w:hAnsiTheme="minorHAnsi" w:cstheme="minorBidi"/>
        </w:rPr>
        <w:t xml:space="preserve"> the Register of</w:t>
      </w:r>
      <w:r w:rsidR="002F3643">
        <w:rPr>
          <w:rFonts w:asciiTheme="minorHAnsi" w:hAnsiTheme="minorHAnsi" w:cstheme="minorBidi"/>
        </w:rPr>
        <w:t xml:space="preserve"> Geographic</w:t>
      </w:r>
      <w:r w:rsidR="00353F47">
        <w:rPr>
          <w:rFonts w:asciiTheme="minorHAnsi" w:hAnsiTheme="minorHAnsi" w:cstheme="minorBidi"/>
        </w:rPr>
        <w:t xml:space="preserve"> Names</w:t>
      </w:r>
      <w:r w:rsidR="00E26365">
        <w:rPr>
          <w:rFonts w:asciiTheme="minorHAnsi" w:hAnsiTheme="minorHAnsi" w:cstheme="minorBidi"/>
        </w:rPr>
        <w:t>,</w:t>
      </w:r>
      <w:r w:rsidR="00353F47">
        <w:rPr>
          <w:rFonts w:asciiTheme="minorHAnsi" w:hAnsiTheme="minorHAnsi" w:cstheme="minorBidi"/>
        </w:rPr>
        <w:t xml:space="preserve"> to allow reporting</w:t>
      </w:r>
      <w:r w:rsidR="00B93A20">
        <w:rPr>
          <w:rFonts w:asciiTheme="minorHAnsi" w:hAnsiTheme="minorHAnsi" w:cstheme="minorBidi"/>
        </w:rPr>
        <w:t xml:space="preserve"> of </w:t>
      </w:r>
      <w:r w:rsidR="00F23D50">
        <w:rPr>
          <w:rFonts w:asciiTheme="minorHAnsi" w:hAnsiTheme="minorHAnsi" w:cstheme="minorBidi"/>
        </w:rPr>
        <w:t>gender specific names.</w:t>
      </w:r>
    </w:p>
    <w:p w14:paraId="375B2233" w14:textId="63E92F4C" w:rsidR="00FD6A55" w:rsidRPr="00AD1C46" w:rsidRDefault="00AD485D" w:rsidP="00FD6A55">
      <w:pPr>
        <w:pStyle w:val="Body"/>
        <w:rPr>
          <w:rFonts w:asciiTheme="minorHAnsi" w:hAnsiTheme="minorHAnsi" w:cstheme="minorHAnsi"/>
        </w:rPr>
      </w:pPr>
      <w:r>
        <w:rPr>
          <w:rFonts w:asciiTheme="minorHAnsi" w:hAnsiTheme="minorHAnsi" w:cstheme="minorHAnsi"/>
        </w:rPr>
        <w:t xml:space="preserve">These </w:t>
      </w:r>
      <w:r w:rsidR="00F101A5">
        <w:rPr>
          <w:rFonts w:asciiTheme="minorHAnsi" w:hAnsiTheme="minorHAnsi" w:cstheme="minorHAnsi"/>
        </w:rPr>
        <w:t xml:space="preserve">revised </w:t>
      </w:r>
      <w:r>
        <w:rPr>
          <w:rFonts w:asciiTheme="minorHAnsi" w:hAnsiTheme="minorHAnsi" w:cstheme="minorHAnsi"/>
        </w:rPr>
        <w:t>naming rules</w:t>
      </w:r>
      <w:r w:rsidR="00F101A5">
        <w:rPr>
          <w:rFonts w:asciiTheme="minorHAnsi" w:hAnsiTheme="minorHAnsi" w:cstheme="minorHAnsi"/>
        </w:rPr>
        <w:t xml:space="preserve"> support</w:t>
      </w:r>
      <w:r w:rsidR="004E6919">
        <w:rPr>
          <w:rFonts w:asciiTheme="minorHAnsi" w:hAnsiTheme="minorHAnsi" w:cstheme="minorHAnsi"/>
        </w:rPr>
        <w:t xml:space="preserve"> naming authorities to align to these important initiatives. They offer flexibility in the naming process</w:t>
      </w:r>
      <w:r w:rsidR="00B407A5">
        <w:rPr>
          <w:rFonts w:asciiTheme="minorHAnsi" w:hAnsiTheme="minorHAnsi" w:cstheme="minorHAnsi"/>
        </w:rPr>
        <w:t xml:space="preserve"> to ensure we </w:t>
      </w:r>
      <w:r w:rsidR="00B407A5" w:rsidRPr="00AD1C46">
        <w:rPr>
          <w:rFonts w:asciiTheme="minorHAnsi" w:hAnsiTheme="minorHAnsi" w:cstheme="minorHAnsi"/>
        </w:rPr>
        <w:t>collaborate and engage our communities</w:t>
      </w:r>
      <w:r w:rsidR="00E93ABD">
        <w:rPr>
          <w:rFonts w:asciiTheme="minorHAnsi" w:hAnsiTheme="minorHAnsi" w:cstheme="minorHAnsi"/>
        </w:rPr>
        <w:t xml:space="preserve"> </w:t>
      </w:r>
      <w:r w:rsidR="00463627">
        <w:rPr>
          <w:rFonts w:asciiTheme="minorHAnsi" w:hAnsiTheme="minorHAnsi" w:cstheme="minorHAnsi"/>
        </w:rPr>
        <w:t>to achieve</w:t>
      </w:r>
      <w:r w:rsidR="00B10BB2">
        <w:rPr>
          <w:rFonts w:asciiTheme="minorHAnsi" w:hAnsiTheme="minorHAnsi" w:cstheme="minorHAnsi"/>
        </w:rPr>
        <w:t xml:space="preserve"> place names that are enduring and with</w:t>
      </w:r>
      <w:r w:rsidR="00463627">
        <w:rPr>
          <w:rFonts w:asciiTheme="minorHAnsi" w:hAnsiTheme="minorHAnsi" w:cstheme="minorHAnsi"/>
        </w:rPr>
        <w:t xml:space="preserve"> a strong</w:t>
      </w:r>
      <w:r w:rsidR="00B10BB2">
        <w:rPr>
          <w:rFonts w:asciiTheme="minorHAnsi" w:hAnsiTheme="minorHAnsi" w:cstheme="minorHAnsi"/>
        </w:rPr>
        <w:t xml:space="preserve"> </w:t>
      </w:r>
      <w:r w:rsidR="00FD6A55" w:rsidRPr="00AD1C46">
        <w:rPr>
          <w:rFonts w:asciiTheme="minorHAnsi" w:hAnsiTheme="minorHAnsi" w:cstheme="minorHAnsi"/>
        </w:rPr>
        <w:t>link to place</w:t>
      </w:r>
    </w:p>
    <w:p w14:paraId="3FBA4DA3" w14:textId="3D6B4EE0" w:rsidR="00AD1C46" w:rsidRDefault="00AD1C46" w:rsidP="00AD1C46">
      <w:pPr>
        <w:pStyle w:val="Body"/>
        <w:rPr>
          <w:rFonts w:asciiTheme="minorHAnsi" w:hAnsiTheme="minorHAnsi" w:cstheme="minorHAnsi"/>
        </w:rPr>
      </w:pPr>
      <w:r>
        <w:rPr>
          <w:rFonts w:asciiTheme="minorHAnsi" w:hAnsiTheme="minorHAnsi" w:cstheme="minorHAnsi"/>
        </w:rPr>
        <w:t>We will continue to protect</w:t>
      </w:r>
      <w:r w:rsidR="00FD6A55">
        <w:rPr>
          <w:rFonts w:asciiTheme="minorHAnsi" w:hAnsiTheme="minorHAnsi" w:cstheme="minorHAnsi"/>
        </w:rPr>
        <w:t xml:space="preserve"> our communities and preserve our cultural identify through place names.</w:t>
      </w:r>
    </w:p>
    <w:p w14:paraId="58BDC735" w14:textId="0390224F" w:rsidR="007C2D4E" w:rsidRDefault="007C2D4E" w:rsidP="00AD1C46">
      <w:pPr>
        <w:pStyle w:val="Body"/>
        <w:rPr>
          <w:rFonts w:asciiTheme="minorHAnsi" w:hAnsiTheme="minorHAnsi" w:cstheme="minorHAnsi"/>
        </w:rPr>
      </w:pPr>
    </w:p>
    <w:p w14:paraId="3F83ECD0" w14:textId="77777777" w:rsidR="0072509A" w:rsidRDefault="008A324F" w:rsidP="00336C14">
      <w:pPr>
        <w:pStyle w:val="Body"/>
        <w:rPr>
          <w:rFonts w:asciiTheme="minorHAnsi" w:hAnsiTheme="minorHAnsi" w:cstheme="minorHAnsi"/>
          <w:lang w:val="en-US"/>
        </w:rPr>
      </w:pPr>
      <w:r>
        <w:rPr>
          <w:rFonts w:asciiTheme="minorHAnsi" w:hAnsiTheme="minorHAnsi" w:cstheme="minorHAnsi"/>
          <w:lang w:val="en-US"/>
        </w:rPr>
        <w:t>Craig Sandy</w:t>
      </w:r>
    </w:p>
    <w:p w14:paraId="5CA7BE61" w14:textId="32AD5ADF" w:rsidR="008A324F" w:rsidRDefault="008A324F" w:rsidP="00336C14">
      <w:pPr>
        <w:pStyle w:val="Body"/>
        <w:rPr>
          <w:rFonts w:asciiTheme="minorHAnsi" w:hAnsiTheme="minorHAnsi" w:cstheme="minorHAnsi"/>
          <w:lang w:val="en-US"/>
        </w:rPr>
      </w:pPr>
      <w:r>
        <w:rPr>
          <w:rFonts w:asciiTheme="minorHAnsi" w:hAnsiTheme="minorHAnsi" w:cstheme="minorHAnsi"/>
          <w:lang w:val="en-US"/>
        </w:rPr>
        <w:t xml:space="preserve">Registrar </w:t>
      </w:r>
      <w:r w:rsidR="0072509A">
        <w:rPr>
          <w:rFonts w:asciiTheme="minorHAnsi" w:hAnsiTheme="minorHAnsi" w:cstheme="minorHAnsi"/>
          <w:lang w:val="en-US"/>
        </w:rPr>
        <w:t>of Geographic Names</w:t>
      </w:r>
    </w:p>
    <w:p w14:paraId="2AB29D40" w14:textId="530FCFAF" w:rsidR="00DF7863" w:rsidRPr="00A43BB6" w:rsidRDefault="00DF7863" w:rsidP="005A015E">
      <w:pPr>
        <w:spacing w:line="240" w:lineRule="atLeast"/>
        <w:rPr>
          <w:rFonts w:asciiTheme="minorHAnsi" w:hAnsiTheme="minorHAnsi" w:cstheme="minorHAnsi"/>
          <w:sz w:val="22"/>
          <w:lang w:val="en-US" w:eastAsia="en-US"/>
        </w:rPr>
      </w:pPr>
    </w:p>
    <w:bookmarkStart w:id="6" w:name="_Toc78560450" w:displacedByCustomXml="next"/>
    <w:bookmarkStart w:id="7" w:name="_Toc85793396" w:displacedByCustomXml="next"/>
    <w:sdt>
      <w:sdtPr>
        <w:rPr>
          <w:rFonts w:ascii="Times New Roman" w:hAnsi="Times New Roman"/>
          <w:b w:val="0"/>
          <w:bCs w:val="0"/>
          <w:color w:val="auto"/>
          <w:kern w:val="0"/>
          <w:sz w:val="24"/>
          <w:szCs w:val="24"/>
        </w:rPr>
        <w:id w:val="-418873995"/>
        <w:docPartObj>
          <w:docPartGallery w:val="Table of Contents"/>
          <w:docPartUnique/>
        </w:docPartObj>
      </w:sdtPr>
      <w:sdtEndPr/>
      <w:sdtContent>
        <w:p w14:paraId="276C0E8A" w14:textId="30E1E95F" w:rsidR="005E3492" w:rsidRPr="00CD0250" w:rsidRDefault="005E3492" w:rsidP="00CD0250">
          <w:pPr>
            <w:pStyle w:val="Heading1TopofPage"/>
            <w:framePr w:wrap="around"/>
            <w:rPr>
              <w:rStyle w:val="Heading1Char"/>
              <w:rFonts w:asciiTheme="majorHAnsi" w:hAnsiTheme="majorHAnsi" w:cstheme="majorHAnsi"/>
              <w:b/>
            </w:rPr>
          </w:pPr>
          <w:r w:rsidRPr="00CD0250">
            <w:rPr>
              <w:rStyle w:val="Heading1Char"/>
              <w:rFonts w:asciiTheme="majorHAnsi" w:hAnsiTheme="majorHAnsi" w:cstheme="majorHAnsi"/>
              <w:b/>
            </w:rPr>
            <w:t>Contents</w:t>
          </w:r>
          <w:bookmarkEnd w:id="7"/>
          <w:bookmarkEnd w:id="6"/>
        </w:p>
        <w:p w14:paraId="23C5A174" w14:textId="7EEA292E" w:rsidR="004E7DDC" w:rsidRDefault="005E3492">
          <w:pPr>
            <w:pStyle w:val="TOC1"/>
            <w:rPr>
              <w:rFonts w:asciiTheme="minorHAnsi" w:eastAsiaTheme="minorEastAsia" w:hAnsiTheme="minorHAnsi" w:cstheme="minorBidi"/>
              <w:b w:val="0"/>
              <w:color w:val="auto"/>
              <w:sz w:val="22"/>
              <w:szCs w:val="22"/>
              <w:lang w:eastAsia="en-AU"/>
            </w:rPr>
          </w:pPr>
          <w:r w:rsidRPr="00783C32">
            <w:rPr>
              <w:rFonts w:asciiTheme="minorHAnsi" w:hAnsiTheme="minorHAnsi" w:cstheme="minorHAnsi"/>
            </w:rPr>
            <w:fldChar w:fldCharType="begin"/>
          </w:r>
          <w:r w:rsidRPr="00783C32">
            <w:rPr>
              <w:rFonts w:asciiTheme="minorHAnsi" w:hAnsiTheme="minorHAnsi" w:cstheme="minorHAnsi"/>
            </w:rPr>
            <w:instrText xml:space="preserve"> TOC \o "1-3" \h \z \u </w:instrText>
          </w:r>
          <w:r w:rsidRPr="00783C32">
            <w:rPr>
              <w:rFonts w:asciiTheme="minorHAnsi" w:hAnsiTheme="minorHAnsi" w:cstheme="minorHAnsi"/>
            </w:rPr>
            <w:fldChar w:fldCharType="separate"/>
          </w:r>
          <w:hyperlink w:anchor="_Toc85793395" w:history="1">
            <w:r w:rsidR="004E7DDC" w:rsidRPr="00BA14B0">
              <w:rPr>
                <w:rStyle w:val="Hyperlink"/>
              </w:rPr>
              <w:t>Preface</w:t>
            </w:r>
            <w:r w:rsidR="004E7DDC">
              <w:rPr>
                <w:webHidden/>
              </w:rPr>
              <w:tab/>
            </w:r>
            <w:r w:rsidR="004E7DDC">
              <w:rPr>
                <w:webHidden/>
              </w:rPr>
              <w:fldChar w:fldCharType="begin"/>
            </w:r>
            <w:r w:rsidR="004E7DDC">
              <w:rPr>
                <w:webHidden/>
              </w:rPr>
              <w:instrText xml:space="preserve"> PAGEREF _Toc85793395 \h </w:instrText>
            </w:r>
            <w:r w:rsidR="004E7DDC">
              <w:rPr>
                <w:webHidden/>
              </w:rPr>
            </w:r>
            <w:r w:rsidR="004E7DDC">
              <w:rPr>
                <w:webHidden/>
              </w:rPr>
              <w:fldChar w:fldCharType="separate"/>
            </w:r>
            <w:r w:rsidR="00005475">
              <w:rPr>
                <w:webHidden/>
              </w:rPr>
              <w:t>1</w:t>
            </w:r>
            <w:r w:rsidR="004E7DDC">
              <w:rPr>
                <w:webHidden/>
              </w:rPr>
              <w:fldChar w:fldCharType="end"/>
            </w:r>
          </w:hyperlink>
        </w:p>
        <w:p w14:paraId="6FCF9B75" w14:textId="7031F5A7" w:rsidR="004E7DDC" w:rsidRDefault="000E1462">
          <w:pPr>
            <w:pStyle w:val="TOC1"/>
            <w:rPr>
              <w:rFonts w:asciiTheme="minorHAnsi" w:eastAsiaTheme="minorEastAsia" w:hAnsiTheme="minorHAnsi" w:cstheme="minorBidi"/>
              <w:b w:val="0"/>
              <w:color w:val="auto"/>
              <w:sz w:val="22"/>
              <w:szCs w:val="22"/>
              <w:lang w:eastAsia="en-AU"/>
            </w:rPr>
          </w:pPr>
          <w:hyperlink w:anchor="_Toc85793396" w:history="1">
            <w:r w:rsidR="004E7DDC" w:rsidRPr="00BA14B0">
              <w:rPr>
                <w:rStyle w:val="Hyperlink"/>
                <w:rFonts w:asciiTheme="majorHAnsi" w:hAnsiTheme="majorHAnsi" w:cstheme="majorHAnsi"/>
              </w:rPr>
              <w:t>Contents</w:t>
            </w:r>
            <w:r w:rsidR="004E7DDC">
              <w:rPr>
                <w:webHidden/>
              </w:rPr>
              <w:tab/>
            </w:r>
            <w:r w:rsidR="004E7DDC">
              <w:rPr>
                <w:webHidden/>
              </w:rPr>
              <w:fldChar w:fldCharType="begin"/>
            </w:r>
            <w:r w:rsidR="004E7DDC">
              <w:rPr>
                <w:webHidden/>
              </w:rPr>
              <w:instrText xml:space="preserve"> PAGEREF _Toc85793396 \h </w:instrText>
            </w:r>
            <w:r w:rsidR="004E7DDC">
              <w:rPr>
                <w:webHidden/>
              </w:rPr>
            </w:r>
            <w:r w:rsidR="004E7DDC">
              <w:rPr>
                <w:webHidden/>
              </w:rPr>
              <w:fldChar w:fldCharType="separate"/>
            </w:r>
            <w:r w:rsidR="00005475">
              <w:rPr>
                <w:webHidden/>
              </w:rPr>
              <w:t>2</w:t>
            </w:r>
            <w:r w:rsidR="004E7DDC">
              <w:rPr>
                <w:webHidden/>
              </w:rPr>
              <w:fldChar w:fldCharType="end"/>
            </w:r>
          </w:hyperlink>
        </w:p>
        <w:p w14:paraId="0A8BB9D0" w14:textId="277CA01B"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397" w:history="1">
            <w:r w:rsidR="004E7DDC" w:rsidRPr="00BA14B0">
              <w:rPr>
                <w:rStyle w:val="Hyperlink"/>
              </w:rPr>
              <w:t>Section 1</w:t>
            </w:r>
            <w:r w:rsidR="004E7DDC">
              <w:rPr>
                <w:rFonts w:asciiTheme="minorHAnsi" w:eastAsiaTheme="minorEastAsia" w:hAnsiTheme="minorHAnsi" w:cstheme="minorBid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_Toc85793397 \h </w:instrText>
            </w:r>
            <w:r w:rsidR="004E7DDC">
              <w:rPr>
                <w:webHidden/>
              </w:rPr>
            </w:r>
            <w:r w:rsidR="004E7DDC">
              <w:rPr>
                <w:webHidden/>
              </w:rPr>
              <w:fldChar w:fldCharType="separate"/>
            </w:r>
            <w:r w:rsidR="00005475">
              <w:rPr>
                <w:webHidden/>
              </w:rPr>
              <w:t>7</w:t>
            </w:r>
            <w:r w:rsidR="004E7DDC">
              <w:rPr>
                <w:webHidden/>
              </w:rPr>
              <w:fldChar w:fldCharType="end"/>
            </w:r>
          </w:hyperlink>
        </w:p>
        <w:p w14:paraId="2D642007" w14:textId="7A36240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398" w:history="1">
            <w:r w:rsidR="004E7DDC" w:rsidRPr="00BA14B0">
              <w:rPr>
                <w:rStyle w:val="Hyperlink"/>
              </w:rPr>
              <w:t>1.1</w:t>
            </w:r>
            <w:r w:rsidR="004E7DDC">
              <w:rPr>
                <w:rFonts w:asciiTheme="minorHAnsi" w:eastAsiaTheme="minorEastAsia" w:hAnsiTheme="minorHAnsi" w:cstheme="minorBidi"/>
                <w:b w:val="0"/>
                <w:sz w:val="22"/>
                <w:szCs w:val="22"/>
                <w:lang w:eastAsia="en-AU"/>
              </w:rPr>
              <w:tab/>
            </w:r>
            <w:r w:rsidR="004E7DDC" w:rsidRPr="00BA14B0">
              <w:rPr>
                <w:rStyle w:val="Hyperlink"/>
              </w:rPr>
              <w:t>The naming rules</w:t>
            </w:r>
            <w:r w:rsidR="004E7DDC">
              <w:rPr>
                <w:webHidden/>
              </w:rPr>
              <w:tab/>
            </w:r>
            <w:r w:rsidR="004E7DDC">
              <w:rPr>
                <w:webHidden/>
              </w:rPr>
              <w:fldChar w:fldCharType="begin"/>
            </w:r>
            <w:r w:rsidR="004E7DDC">
              <w:rPr>
                <w:webHidden/>
              </w:rPr>
              <w:instrText xml:space="preserve"> PAGEREF _Toc85793398 \h </w:instrText>
            </w:r>
            <w:r w:rsidR="004E7DDC">
              <w:rPr>
                <w:webHidden/>
              </w:rPr>
            </w:r>
            <w:r w:rsidR="004E7DDC">
              <w:rPr>
                <w:webHidden/>
              </w:rPr>
              <w:fldChar w:fldCharType="separate"/>
            </w:r>
            <w:r w:rsidR="00005475">
              <w:rPr>
                <w:webHidden/>
              </w:rPr>
              <w:t>7</w:t>
            </w:r>
            <w:r w:rsidR="004E7DDC">
              <w:rPr>
                <w:webHidden/>
              </w:rPr>
              <w:fldChar w:fldCharType="end"/>
            </w:r>
          </w:hyperlink>
        </w:p>
        <w:p w14:paraId="752D809C" w14:textId="3A3BF8A6"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399" w:history="1">
            <w:r w:rsidR="004E7DDC" w:rsidRPr="00BA14B0">
              <w:rPr>
                <w:rStyle w:val="Hyperlink"/>
              </w:rPr>
              <w:t>1.2</w:t>
            </w:r>
            <w:r w:rsidR="004E7DDC">
              <w:rPr>
                <w:rFonts w:asciiTheme="minorHAnsi" w:eastAsiaTheme="minorEastAsia" w:hAnsiTheme="minorHAnsi" w:cstheme="minorBidi"/>
                <w:b w:val="0"/>
                <w:sz w:val="22"/>
                <w:szCs w:val="22"/>
                <w:lang w:eastAsia="en-AU"/>
              </w:rPr>
              <w:tab/>
            </w:r>
            <w:r w:rsidR="004E7DDC" w:rsidRPr="00BA14B0">
              <w:rPr>
                <w:rStyle w:val="Hyperlink"/>
              </w:rPr>
              <w:t>Legislation that applies</w:t>
            </w:r>
            <w:r w:rsidR="004E7DDC">
              <w:rPr>
                <w:webHidden/>
              </w:rPr>
              <w:tab/>
            </w:r>
            <w:r w:rsidR="004E7DDC">
              <w:rPr>
                <w:webHidden/>
              </w:rPr>
              <w:fldChar w:fldCharType="begin"/>
            </w:r>
            <w:r w:rsidR="004E7DDC">
              <w:rPr>
                <w:webHidden/>
              </w:rPr>
              <w:instrText xml:space="preserve"> PAGEREF _Toc85793399 \h </w:instrText>
            </w:r>
            <w:r w:rsidR="004E7DDC">
              <w:rPr>
                <w:webHidden/>
              </w:rPr>
            </w:r>
            <w:r w:rsidR="004E7DDC">
              <w:rPr>
                <w:webHidden/>
              </w:rPr>
              <w:fldChar w:fldCharType="separate"/>
            </w:r>
            <w:r w:rsidR="00005475">
              <w:rPr>
                <w:webHidden/>
              </w:rPr>
              <w:t>8</w:t>
            </w:r>
            <w:r w:rsidR="004E7DDC">
              <w:rPr>
                <w:webHidden/>
              </w:rPr>
              <w:fldChar w:fldCharType="end"/>
            </w:r>
          </w:hyperlink>
        </w:p>
        <w:p w14:paraId="6DABD93B" w14:textId="00A61725"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00" w:history="1">
            <w:r w:rsidR="004E7DDC" w:rsidRPr="00BA14B0">
              <w:rPr>
                <w:rStyle w:val="Hyperlink"/>
              </w:rPr>
              <w:t>1.3</w:t>
            </w:r>
            <w:r w:rsidR="004E7DDC">
              <w:rPr>
                <w:rFonts w:asciiTheme="minorHAnsi" w:eastAsiaTheme="minorEastAsia" w:hAnsiTheme="minorHAnsi" w:cstheme="minorBidi"/>
                <w:b w:val="0"/>
                <w:sz w:val="22"/>
                <w:szCs w:val="22"/>
                <w:lang w:eastAsia="en-AU"/>
              </w:rPr>
              <w:tab/>
            </w:r>
            <w:r w:rsidR="004E7DDC" w:rsidRPr="00BA14B0">
              <w:rPr>
                <w:rStyle w:val="Hyperlink"/>
              </w:rPr>
              <w:t>Why there is a need for naming rules</w:t>
            </w:r>
            <w:r w:rsidR="004E7DDC">
              <w:rPr>
                <w:webHidden/>
              </w:rPr>
              <w:tab/>
            </w:r>
            <w:r w:rsidR="004E7DDC">
              <w:rPr>
                <w:webHidden/>
              </w:rPr>
              <w:fldChar w:fldCharType="begin"/>
            </w:r>
            <w:r w:rsidR="004E7DDC">
              <w:rPr>
                <w:webHidden/>
              </w:rPr>
              <w:instrText xml:space="preserve"> PAGEREF _Toc85793400 \h </w:instrText>
            </w:r>
            <w:r w:rsidR="004E7DDC">
              <w:rPr>
                <w:webHidden/>
              </w:rPr>
            </w:r>
            <w:r w:rsidR="004E7DDC">
              <w:rPr>
                <w:webHidden/>
              </w:rPr>
              <w:fldChar w:fldCharType="separate"/>
            </w:r>
            <w:r w:rsidR="00005475">
              <w:rPr>
                <w:webHidden/>
              </w:rPr>
              <w:t>9</w:t>
            </w:r>
            <w:r w:rsidR="004E7DDC">
              <w:rPr>
                <w:webHidden/>
              </w:rPr>
              <w:fldChar w:fldCharType="end"/>
            </w:r>
          </w:hyperlink>
        </w:p>
        <w:p w14:paraId="74B9904F" w14:textId="1B8FBF0A" w:rsidR="004E7DDC" w:rsidRDefault="000E1462">
          <w:pPr>
            <w:pStyle w:val="TOC3"/>
            <w:tabs>
              <w:tab w:val="left" w:pos="1000"/>
            </w:tabs>
            <w:rPr>
              <w:rFonts w:asciiTheme="minorHAnsi" w:hAnsiTheme="minorHAnsi"/>
              <w:b w:val="0"/>
              <w:color w:val="auto"/>
              <w:sz w:val="22"/>
              <w:szCs w:val="22"/>
              <w:lang w:eastAsia="en-AU"/>
            </w:rPr>
          </w:pPr>
          <w:hyperlink w:anchor="_Toc85793401" w:history="1">
            <w:r w:rsidR="004E7DDC" w:rsidRPr="00BA14B0">
              <w:rPr>
                <w:rStyle w:val="Hyperlink"/>
              </w:rPr>
              <w:t>1.3.1</w:t>
            </w:r>
            <w:r w:rsidR="004E7DDC">
              <w:rPr>
                <w:rFonts w:asciiTheme="minorHAnsi" w:hAnsiTheme="minorHAnsi"/>
                <w:b w:val="0"/>
                <w:color w:val="auto"/>
                <w:sz w:val="22"/>
                <w:szCs w:val="22"/>
                <w:lang w:eastAsia="en-AU"/>
              </w:rPr>
              <w:tab/>
            </w:r>
            <w:r w:rsidR="004E7DDC" w:rsidRPr="00BA14B0">
              <w:rPr>
                <w:rStyle w:val="Hyperlink"/>
              </w:rPr>
              <w:t>United Nations Group of Experts on Geographic Names</w:t>
            </w:r>
            <w:r w:rsidR="004E7DDC">
              <w:rPr>
                <w:webHidden/>
              </w:rPr>
              <w:tab/>
            </w:r>
            <w:r w:rsidR="004E7DDC">
              <w:rPr>
                <w:webHidden/>
              </w:rPr>
              <w:fldChar w:fldCharType="begin"/>
            </w:r>
            <w:r w:rsidR="004E7DDC">
              <w:rPr>
                <w:webHidden/>
              </w:rPr>
              <w:instrText xml:space="preserve"> PAGEREF _Toc85793401 \h </w:instrText>
            </w:r>
            <w:r w:rsidR="004E7DDC">
              <w:rPr>
                <w:webHidden/>
              </w:rPr>
            </w:r>
            <w:r w:rsidR="004E7DDC">
              <w:rPr>
                <w:webHidden/>
              </w:rPr>
              <w:fldChar w:fldCharType="separate"/>
            </w:r>
            <w:r w:rsidR="00005475">
              <w:rPr>
                <w:webHidden/>
              </w:rPr>
              <w:t>9</w:t>
            </w:r>
            <w:r w:rsidR="004E7DDC">
              <w:rPr>
                <w:webHidden/>
              </w:rPr>
              <w:fldChar w:fldCharType="end"/>
            </w:r>
          </w:hyperlink>
        </w:p>
        <w:p w14:paraId="0DE22BDA" w14:textId="48876D72" w:rsidR="004E7DDC" w:rsidRDefault="000E1462">
          <w:pPr>
            <w:pStyle w:val="TOC3"/>
            <w:tabs>
              <w:tab w:val="left" w:pos="1000"/>
            </w:tabs>
            <w:rPr>
              <w:rFonts w:asciiTheme="minorHAnsi" w:hAnsiTheme="minorHAnsi"/>
              <w:b w:val="0"/>
              <w:color w:val="auto"/>
              <w:sz w:val="22"/>
              <w:szCs w:val="22"/>
              <w:lang w:eastAsia="en-AU"/>
            </w:rPr>
          </w:pPr>
          <w:hyperlink w:anchor="_Toc85793402" w:history="1">
            <w:r w:rsidR="004E7DDC" w:rsidRPr="00BA14B0">
              <w:rPr>
                <w:rStyle w:val="Hyperlink"/>
              </w:rPr>
              <w:t>1.3.2</w:t>
            </w:r>
            <w:r w:rsidR="004E7DDC">
              <w:rPr>
                <w:rFonts w:asciiTheme="minorHAnsi" w:hAnsiTheme="minorHAnsi"/>
                <w:b w:val="0"/>
                <w:color w:val="auto"/>
                <w:sz w:val="22"/>
                <w:szCs w:val="22"/>
                <w:lang w:eastAsia="en-AU"/>
              </w:rPr>
              <w:tab/>
            </w:r>
            <w:r w:rsidR="004E7DDC" w:rsidRPr="00BA14B0">
              <w:rPr>
                <w:rStyle w:val="Hyperlink"/>
              </w:rPr>
              <w:t>United Nations Sustainable Development Goals</w:t>
            </w:r>
            <w:r w:rsidR="004E7DDC">
              <w:rPr>
                <w:webHidden/>
              </w:rPr>
              <w:tab/>
            </w:r>
            <w:r w:rsidR="004E7DDC">
              <w:rPr>
                <w:webHidden/>
              </w:rPr>
              <w:fldChar w:fldCharType="begin"/>
            </w:r>
            <w:r w:rsidR="004E7DDC">
              <w:rPr>
                <w:webHidden/>
              </w:rPr>
              <w:instrText xml:space="preserve"> PAGEREF _Toc85793402 \h </w:instrText>
            </w:r>
            <w:r w:rsidR="004E7DDC">
              <w:rPr>
                <w:webHidden/>
              </w:rPr>
            </w:r>
            <w:r w:rsidR="004E7DDC">
              <w:rPr>
                <w:webHidden/>
              </w:rPr>
              <w:fldChar w:fldCharType="separate"/>
            </w:r>
            <w:r w:rsidR="00005475">
              <w:rPr>
                <w:webHidden/>
              </w:rPr>
              <w:t>10</w:t>
            </w:r>
            <w:r w:rsidR="004E7DDC">
              <w:rPr>
                <w:webHidden/>
              </w:rPr>
              <w:fldChar w:fldCharType="end"/>
            </w:r>
          </w:hyperlink>
        </w:p>
        <w:p w14:paraId="38B8F521" w14:textId="4C4B11B5" w:rsidR="004E7DDC" w:rsidRDefault="000E1462">
          <w:pPr>
            <w:pStyle w:val="TOC3"/>
            <w:tabs>
              <w:tab w:val="left" w:pos="1000"/>
            </w:tabs>
            <w:rPr>
              <w:rFonts w:asciiTheme="minorHAnsi" w:hAnsiTheme="minorHAnsi"/>
              <w:b w:val="0"/>
              <w:color w:val="auto"/>
              <w:sz w:val="22"/>
              <w:szCs w:val="22"/>
              <w:lang w:eastAsia="en-AU"/>
            </w:rPr>
          </w:pPr>
          <w:hyperlink w:anchor="_Toc85793403" w:history="1">
            <w:r w:rsidR="004E7DDC" w:rsidRPr="00BA14B0">
              <w:rPr>
                <w:rStyle w:val="Hyperlink"/>
              </w:rPr>
              <w:t>1.3.3</w:t>
            </w:r>
            <w:r w:rsidR="004E7DDC">
              <w:rPr>
                <w:rFonts w:asciiTheme="minorHAnsi" w:hAnsiTheme="minorHAnsi"/>
                <w:b w:val="0"/>
                <w:color w:val="auto"/>
                <w:sz w:val="22"/>
                <w:szCs w:val="22"/>
                <w:lang w:eastAsia="en-AU"/>
              </w:rPr>
              <w:tab/>
            </w:r>
            <w:r w:rsidR="004E7DDC" w:rsidRPr="00BA14B0">
              <w:rPr>
                <w:rStyle w:val="Hyperlink"/>
              </w:rPr>
              <w:t>Victorian Aboriginal Affairs Framework</w:t>
            </w:r>
            <w:r w:rsidR="004E7DDC">
              <w:rPr>
                <w:webHidden/>
              </w:rPr>
              <w:tab/>
            </w:r>
            <w:r w:rsidR="004E7DDC">
              <w:rPr>
                <w:webHidden/>
              </w:rPr>
              <w:fldChar w:fldCharType="begin"/>
            </w:r>
            <w:r w:rsidR="004E7DDC">
              <w:rPr>
                <w:webHidden/>
              </w:rPr>
              <w:instrText xml:space="preserve"> PAGEREF _Toc85793403 \h </w:instrText>
            </w:r>
            <w:r w:rsidR="004E7DDC">
              <w:rPr>
                <w:webHidden/>
              </w:rPr>
            </w:r>
            <w:r w:rsidR="004E7DDC">
              <w:rPr>
                <w:webHidden/>
              </w:rPr>
              <w:fldChar w:fldCharType="separate"/>
            </w:r>
            <w:r w:rsidR="00005475">
              <w:rPr>
                <w:webHidden/>
              </w:rPr>
              <w:t>10</w:t>
            </w:r>
            <w:r w:rsidR="004E7DDC">
              <w:rPr>
                <w:webHidden/>
              </w:rPr>
              <w:fldChar w:fldCharType="end"/>
            </w:r>
          </w:hyperlink>
        </w:p>
        <w:p w14:paraId="2AA0CFE7" w14:textId="6E22B54C"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04" w:history="1">
            <w:r w:rsidR="004E7DDC" w:rsidRPr="00BA14B0">
              <w:rPr>
                <w:rStyle w:val="Hyperlink"/>
              </w:rPr>
              <w:t>1.4</w:t>
            </w:r>
            <w:r w:rsidR="004E7DDC">
              <w:rPr>
                <w:rFonts w:asciiTheme="minorHAnsi" w:eastAsiaTheme="minorEastAsia" w:hAnsiTheme="minorHAnsi" w:cstheme="minorBidi"/>
                <w:b w:val="0"/>
                <w:sz w:val="22"/>
                <w:szCs w:val="22"/>
                <w:lang w:eastAsia="en-AU"/>
              </w:rPr>
              <w:tab/>
            </w:r>
            <w:r w:rsidR="004E7DDC" w:rsidRPr="00BA14B0">
              <w:rPr>
                <w:rStyle w:val="Hyperlink"/>
              </w:rPr>
              <w:t>What can be named using the naming rules?</w:t>
            </w:r>
            <w:r w:rsidR="004E7DDC">
              <w:rPr>
                <w:webHidden/>
              </w:rPr>
              <w:tab/>
            </w:r>
            <w:r w:rsidR="004E7DDC">
              <w:rPr>
                <w:webHidden/>
              </w:rPr>
              <w:fldChar w:fldCharType="begin"/>
            </w:r>
            <w:r w:rsidR="004E7DDC">
              <w:rPr>
                <w:webHidden/>
              </w:rPr>
              <w:instrText xml:space="preserve"> PAGEREF _Toc85793404 \h </w:instrText>
            </w:r>
            <w:r w:rsidR="004E7DDC">
              <w:rPr>
                <w:webHidden/>
              </w:rPr>
            </w:r>
            <w:r w:rsidR="004E7DDC">
              <w:rPr>
                <w:webHidden/>
              </w:rPr>
              <w:fldChar w:fldCharType="separate"/>
            </w:r>
            <w:r w:rsidR="00005475">
              <w:rPr>
                <w:webHidden/>
              </w:rPr>
              <w:t>10</w:t>
            </w:r>
            <w:r w:rsidR="004E7DDC">
              <w:rPr>
                <w:webHidden/>
              </w:rPr>
              <w:fldChar w:fldCharType="end"/>
            </w:r>
          </w:hyperlink>
        </w:p>
        <w:p w14:paraId="76548D62" w14:textId="1ECA8D3B"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05" w:history="1">
            <w:r w:rsidR="004E7DDC" w:rsidRPr="00BA14B0">
              <w:rPr>
                <w:rStyle w:val="Hyperlink"/>
              </w:rPr>
              <w:t>1.5</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 features and localities in Victoria and who oversees the process?</w:t>
            </w:r>
            <w:r w:rsidR="004E7DDC">
              <w:rPr>
                <w:webHidden/>
              </w:rPr>
              <w:tab/>
            </w:r>
            <w:r w:rsidR="004E7DDC">
              <w:rPr>
                <w:webHidden/>
              </w:rPr>
              <w:fldChar w:fldCharType="begin"/>
            </w:r>
            <w:r w:rsidR="004E7DDC">
              <w:rPr>
                <w:webHidden/>
              </w:rPr>
              <w:instrText xml:space="preserve"> PAGEREF _Toc85793405 \h </w:instrText>
            </w:r>
            <w:r w:rsidR="004E7DDC">
              <w:rPr>
                <w:webHidden/>
              </w:rPr>
            </w:r>
            <w:r w:rsidR="004E7DDC">
              <w:rPr>
                <w:webHidden/>
              </w:rPr>
              <w:fldChar w:fldCharType="separate"/>
            </w:r>
            <w:r w:rsidR="00005475">
              <w:rPr>
                <w:webHidden/>
              </w:rPr>
              <w:t>11</w:t>
            </w:r>
            <w:r w:rsidR="004E7DDC">
              <w:rPr>
                <w:webHidden/>
              </w:rPr>
              <w:fldChar w:fldCharType="end"/>
            </w:r>
          </w:hyperlink>
        </w:p>
        <w:p w14:paraId="24C0D8D9" w14:textId="377FB548" w:rsidR="004E7DDC" w:rsidRDefault="000E1462">
          <w:pPr>
            <w:pStyle w:val="TOC3"/>
            <w:tabs>
              <w:tab w:val="left" w:pos="1000"/>
            </w:tabs>
            <w:rPr>
              <w:rFonts w:asciiTheme="minorHAnsi" w:hAnsiTheme="minorHAnsi"/>
              <w:b w:val="0"/>
              <w:color w:val="auto"/>
              <w:sz w:val="22"/>
              <w:szCs w:val="22"/>
              <w:lang w:eastAsia="en-AU"/>
            </w:rPr>
          </w:pPr>
          <w:hyperlink w:anchor="_Toc85793406" w:history="1">
            <w:r w:rsidR="004E7DDC" w:rsidRPr="00BA14B0">
              <w:rPr>
                <w:rStyle w:val="Hyperlink"/>
              </w:rPr>
              <w:t>1.5.1</w:t>
            </w:r>
            <w:r w:rsidR="004E7DDC">
              <w:rPr>
                <w:rFonts w:asciiTheme="minorHAnsi" w:hAnsiTheme="minorHAnsi"/>
                <w:b w:val="0"/>
                <w:color w:val="auto"/>
                <w:sz w:val="22"/>
                <w:szCs w:val="22"/>
                <w:lang w:eastAsia="en-AU"/>
              </w:rPr>
              <w:tab/>
            </w:r>
            <w:r w:rsidR="004E7DDC" w:rsidRPr="00BA14B0">
              <w:rPr>
                <w:rStyle w:val="Hyperlink"/>
              </w:rPr>
              <w:t>Members of the public and other stakeholders</w:t>
            </w:r>
            <w:r w:rsidR="004E7DDC">
              <w:rPr>
                <w:webHidden/>
              </w:rPr>
              <w:tab/>
            </w:r>
            <w:r w:rsidR="004E7DDC">
              <w:rPr>
                <w:webHidden/>
              </w:rPr>
              <w:fldChar w:fldCharType="begin"/>
            </w:r>
            <w:r w:rsidR="004E7DDC">
              <w:rPr>
                <w:webHidden/>
              </w:rPr>
              <w:instrText xml:space="preserve"> PAGEREF _Toc85793406 \h </w:instrText>
            </w:r>
            <w:r w:rsidR="004E7DDC">
              <w:rPr>
                <w:webHidden/>
              </w:rPr>
            </w:r>
            <w:r w:rsidR="004E7DDC">
              <w:rPr>
                <w:webHidden/>
              </w:rPr>
              <w:fldChar w:fldCharType="separate"/>
            </w:r>
            <w:r w:rsidR="00005475">
              <w:rPr>
                <w:webHidden/>
              </w:rPr>
              <w:t>13</w:t>
            </w:r>
            <w:r w:rsidR="004E7DDC">
              <w:rPr>
                <w:webHidden/>
              </w:rPr>
              <w:fldChar w:fldCharType="end"/>
            </w:r>
          </w:hyperlink>
        </w:p>
        <w:p w14:paraId="154BB435" w14:textId="070D5E65" w:rsidR="004E7DDC" w:rsidRDefault="000E1462">
          <w:pPr>
            <w:pStyle w:val="TOC3"/>
            <w:tabs>
              <w:tab w:val="left" w:pos="1000"/>
            </w:tabs>
            <w:rPr>
              <w:rFonts w:asciiTheme="minorHAnsi" w:hAnsiTheme="minorHAnsi"/>
              <w:b w:val="0"/>
              <w:color w:val="auto"/>
              <w:sz w:val="22"/>
              <w:szCs w:val="22"/>
              <w:lang w:eastAsia="en-AU"/>
            </w:rPr>
          </w:pPr>
          <w:hyperlink w:anchor="_Toc85793407" w:history="1">
            <w:r w:rsidR="004E7DDC" w:rsidRPr="00BA14B0">
              <w:rPr>
                <w:rStyle w:val="Hyperlink"/>
              </w:rPr>
              <w:t>1.5.2</w:t>
            </w:r>
            <w:r w:rsidR="004E7DDC">
              <w:rPr>
                <w:rFonts w:asciiTheme="minorHAnsi" w:hAnsiTheme="minorHAnsi"/>
                <w:b w:val="0"/>
                <w:color w:val="auto"/>
                <w:sz w:val="22"/>
                <w:szCs w:val="22"/>
                <w:lang w:eastAsia="en-AU"/>
              </w:rPr>
              <w:tab/>
            </w:r>
            <w:r w:rsidR="004E7DDC" w:rsidRPr="00BA14B0">
              <w:rPr>
                <w:rStyle w:val="Hyperlink"/>
              </w:rPr>
              <w:t>Naming authorities</w:t>
            </w:r>
            <w:r w:rsidR="004E7DDC">
              <w:rPr>
                <w:webHidden/>
              </w:rPr>
              <w:tab/>
            </w:r>
            <w:r w:rsidR="004E7DDC">
              <w:rPr>
                <w:webHidden/>
              </w:rPr>
              <w:fldChar w:fldCharType="begin"/>
            </w:r>
            <w:r w:rsidR="004E7DDC">
              <w:rPr>
                <w:webHidden/>
              </w:rPr>
              <w:instrText xml:space="preserve"> PAGEREF _Toc85793407 \h </w:instrText>
            </w:r>
            <w:r w:rsidR="004E7DDC">
              <w:rPr>
                <w:webHidden/>
              </w:rPr>
            </w:r>
            <w:r w:rsidR="004E7DDC">
              <w:rPr>
                <w:webHidden/>
              </w:rPr>
              <w:fldChar w:fldCharType="separate"/>
            </w:r>
            <w:r w:rsidR="00005475">
              <w:rPr>
                <w:webHidden/>
              </w:rPr>
              <w:t>13</w:t>
            </w:r>
            <w:r w:rsidR="004E7DDC">
              <w:rPr>
                <w:webHidden/>
              </w:rPr>
              <w:fldChar w:fldCharType="end"/>
            </w:r>
          </w:hyperlink>
        </w:p>
        <w:p w14:paraId="144D11A6" w14:textId="7F46B011" w:rsidR="004E7DDC" w:rsidRDefault="000E1462">
          <w:pPr>
            <w:pStyle w:val="TOC3"/>
            <w:tabs>
              <w:tab w:val="left" w:pos="1000"/>
            </w:tabs>
            <w:rPr>
              <w:rFonts w:asciiTheme="minorHAnsi" w:hAnsiTheme="minorHAnsi"/>
              <w:b w:val="0"/>
              <w:color w:val="auto"/>
              <w:sz w:val="22"/>
              <w:szCs w:val="22"/>
              <w:lang w:eastAsia="en-AU"/>
            </w:rPr>
          </w:pPr>
          <w:hyperlink w:anchor="_Toc85793408" w:history="1">
            <w:r w:rsidR="004E7DDC" w:rsidRPr="00BA14B0">
              <w:rPr>
                <w:rStyle w:val="Hyperlink"/>
              </w:rPr>
              <w:t>1.5.3</w:t>
            </w:r>
            <w:r w:rsidR="004E7DDC">
              <w:rPr>
                <w:rFonts w:asciiTheme="minorHAnsi" w:hAnsiTheme="minorHAnsi"/>
                <w:b w:val="0"/>
                <w:color w:val="auto"/>
                <w:sz w:val="22"/>
                <w:szCs w:val="22"/>
                <w:lang w:eastAsia="en-AU"/>
              </w:rPr>
              <w:tab/>
            </w:r>
            <w:r w:rsidR="004E7DDC" w:rsidRPr="00BA14B0">
              <w:rPr>
                <w:rStyle w:val="Hyperlink"/>
              </w:rPr>
              <w:t>Minister responsible for the Geographic Places Names Act 1998</w:t>
            </w:r>
            <w:r w:rsidR="004E7DDC">
              <w:rPr>
                <w:webHidden/>
              </w:rPr>
              <w:tab/>
            </w:r>
            <w:r w:rsidR="004E7DDC">
              <w:rPr>
                <w:webHidden/>
              </w:rPr>
              <w:fldChar w:fldCharType="begin"/>
            </w:r>
            <w:r w:rsidR="004E7DDC">
              <w:rPr>
                <w:webHidden/>
              </w:rPr>
              <w:instrText xml:space="preserve"> PAGEREF _Toc85793408 \h </w:instrText>
            </w:r>
            <w:r w:rsidR="004E7DDC">
              <w:rPr>
                <w:webHidden/>
              </w:rPr>
            </w:r>
            <w:r w:rsidR="004E7DDC">
              <w:rPr>
                <w:webHidden/>
              </w:rPr>
              <w:fldChar w:fldCharType="separate"/>
            </w:r>
            <w:r w:rsidR="00005475">
              <w:rPr>
                <w:webHidden/>
              </w:rPr>
              <w:t>14</w:t>
            </w:r>
            <w:r w:rsidR="004E7DDC">
              <w:rPr>
                <w:webHidden/>
              </w:rPr>
              <w:fldChar w:fldCharType="end"/>
            </w:r>
          </w:hyperlink>
        </w:p>
        <w:p w14:paraId="6BAAD037" w14:textId="71967D29" w:rsidR="004E7DDC" w:rsidRDefault="000E1462">
          <w:pPr>
            <w:pStyle w:val="TOC3"/>
            <w:tabs>
              <w:tab w:val="left" w:pos="1000"/>
            </w:tabs>
            <w:rPr>
              <w:rFonts w:asciiTheme="minorHAnsi" w:hAnsiTheme="minorHAnsi"/>
              <w:b w:val="0"/>
              <w:color w:val="auto"/>
              <w:sz w:val="22"/>
              <w:szCs w:val="22"/>
              <w:lang w:eastAsia="en-AU"/>
            </w:rPr>
          </w:pPr>
          <w:hyperlink w:anchor="_Toc85793409" w:history="1">
            <w:r w:rsidR="004E7DDC" w:rsidRPr="00BA14B0">
              <w:rPr>
                <w:rStyle w:val="Hyperlink"/>
              </w:rPr>
              <w:t>1.5.4</w:t>
            </w:r>
            <w:r w:rsidR="004E7DDC">
              <w:rPr>
                <w:rFonts w:asciiTheme="minorHAnsi" w:hAnsiTheme="minorHAnsi"/>
                <w:b w:val="0"/>
                <w:color w:val="auto"/>
                <w:sz w:val="22"/>
                <w:szCs w:val="22"/>
                <w:lang w:eastAsia="en-AU"/>
              </w:rPr>
              <w:tab/>
            </w:r>
            <w:r w:rsidR="004E7DDC" w:rsidRPr="00BA14B0">
              <w:rPr>
                <w:rStyle w:val="Hyperlink"/>
              </w:rPr>
              <w:t>Registrar of Geographic Names</w:t>
            </w:r>
            <w:r w:rsidR="004E7DDC">
              <w:rPr>
                <w:webHidden/>
              </w:rPr>
              <w:tab/>
            </w:r>
            <w:r w:rsidR="004E7DDC">
              <w:rPr>
                <w:webHidden/>
              </w:rPr>
              <w:fldChar w:fldCharType="begin"/>
            </w:r>
            <w:r w:rsidR="004E7DDC">
              <w:rPr>
                <w:webHidden/>
              </w:rPr>
              <w:instrText xml:space="preserve"> PAGEREF _Toc85793409 \h </w:instrText>
            </w:r>
            <w:r w:rsidR="004E7DDC">
              <w:rPr>
                <w:webHidden/>
              </w:rPr>
            </w:r>
            <w:r w:rsidR="004E7DDC">
              <w:rPr>
                <w:webHidden/>
              </w:rPr>
              <w:fldChar w:fldCharType="separate"/>
            </w:r>
            <w:r w:rsidR="00005475">
              <w:rPr>
                <w:webHidden/>
              </w:rPr>
              <w:t>14</w:t>
            </w:r>
            <w:r w:rsidR="004E7DDC">
              <w:rPr>
                <w:webHidden/>
              </w:rPr>
              <w:fldChar w:fldCharType="end"/>
            </w:r>
          </w:hyperlink>
        </w:p>
        <w:p w14:paraId="1302AFB1" w14:textId="7CA70605" w:rsidR="004E7DDC" w:rsidRDefault="000E1462">
          <w:pPr>
            <w:pStyle w:val="TOC3"/>
            <w:tabs>
              <w:tab w:val="left" w:pos="1000"/>
            </w:tabs>
            <w:rPr>
              <w:rFonts w:asciiTheme="minorHAnsi" w:hAnsiTheme="minorHAnsi"/>
              <w:b w:val="0"/>
              <w:color w:val="auto"/>
              <w:sz w:val="22"/>
              <w:szCs w:val="22"/>
              <w:lang w:eastAsia="en-AU"/>
            </w:rPr>
          </w:pPr>
          <w:hyperlink w:anchor="_Toc85793410" w:history="1">
            <w:r w:rsidR="004E7DDC" w:rsidRPr="00BA14B0">
              <w:rPr>
                <w:rStyle w:val="Hyperlink"/>
              </w:rPr>
              <w:t>1.5.5</w:t>
            </w:r>
            <w:r w:rsidR="004E7DDC">
              <w:rPr>
                <w:rFonts w:asciiTheme="minorHAnsi" w:hAnsiTheme="minorHAnsi"/>
                <w:b w:val="0"/>
                <w:color w:val="auto"/>
                <w:sz w:val="22"/>
                <w:szCs w:val="22"/>
                <w:lang w:eastAsia="en-AU"/>
              </w:rPr>
              <w:tab/>
            </w:r>
            <w:r w:rsidR="004E7DDC" w:rsidRPr="00BA14B0">
              <w:rPr>
                <w:rStyle w:val="Hyperlink"/>
              </w:rPr>
              <w:t>Geographic Places Names Advisory Panel and committees</w:t>
            </w:r>
            <w:r w:rsidR="004E7DDC">
              <w:rPr>
                <w:webHidden/>
              </w:rPr>
              <w:tab/>
            </w:r>
            <w:r w:rsidR="004E7DDC">
              <w:rPr>
                <w:webHidden/>
              </w:rPr>
              <w:fldChar w:fldCharType="begin"/>
            </w:r>
            <w:r w:rsidR="004E7DDC">
              <w:rPr>
                <w:webHidden/>
              </w:rPr>
              <w:instrText xml:space="preserve"> PAGEREF _Toc85793410 \h </w:instrText>
            </w:r>
            <w:r w:rsidR="004E7DDC">
              <w:rPr>
                <w:webHidden/>
              </w:rPr>
            </w:r>
            <w:r w:rsidR="004E7DDC">
              <w:rPr>
                <w:webHidden/>
              </w:rPr>
              <w:fldChar w:fldCharType="separate"/>
            </w:r>
            <w:r w:rsidR="00005475">
              <w:rPr>
                <w:webHidden/>
              </w:rPr>
              <w:t>15</w:t>
            </w:r>
            <w:r w:rsidR="004E7DDC">
              <w:rPr>
                <w:webHidden/>
              </w:rPr>
              <w:fldChar w:fldCharType="end"/>
            </w:r>
          </w:hyperlink>
        </w:p>
        <w:p w14:paraId="691AC761" w14:textId="7CB08FEC"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11" w:history="1">
            <w:r w:rsidR="004E7DDC" w:rsidRPr="00BA14B0">
              <w:rPr>
                <w:rStyle w:val="Hyperlink"/>
              </w:rPr>
              <w:t>1.6</w:t>
            </w:r>
            <w:r w:rsidR="004E7DDC">
              <w:rPr>
                <w:rFonts w:asciiTheme="minorHAnsi" w:eastAsiaTheme="minorEastAsia" w:hAnsiTheme="minorHAnsi" w:cstheme="minorBidi"/>
                <w:b w:val="0"/>
                <w:sz w:val="22"/>
                <w:szCs w:val="22"/>
                <w:lang w:eastAsia="en-AU"/>
              </w:rPr>
              <w:tab/>
            </w:r>
            <w:r w:rsidR="004E7DDC" w:rsidRPr="00BA14B0">
              <w:rPr>
                <w:rStyle w:val="Hyperlink"/>
              </w:rPr>
              <w:t>VICNAMES – the Register of Geographic Names</w:t>
            </w:r>
            <w:r w:rsidR="004E7DDC">
              <w:rPr>
                <w:webHidden/>
              </w:rPr>
              <w:tab/>
            </w:r>
            <w:r w:rsidR="004E7DDC">
              <w:rPr>
                <w:webHidden/>
              </w:rPr>
              <w:fldChar w:fldCharType="begin"/>
            </w:r>
            <w:r w:rsidR="004E7DDC">
              <w:rPr>
                <w:webHidden/>
              </w:rPr>
              <w:instrText xml:space="preserve"> PAGEREF _Toc85793411 \h </w:instrText>
            </w:r>
            <w:r w:rsidR="004E7DDC">
              <w:rPr>
                <w:webHidden/>
              </w:rPr>
            </w:r>
            <w:r w:rsidR="004E7DDC">
              <w:rPr>
                <w:webHidden/>
              </w:rPr>
              <w:fldChar w:fldCharType="separate"/>
            </w:r>
            <w:r w:rsidR="00005475">
              <w:rPr>
                <w:webHidden/>
              </w:rPr>
              <w:t>15</w:t>
            </w:r>
            <w:r w:rsidR="004E7DDC">
              <w:rPr>
                <w:webHidden/>
              </w:rPr>
              <w:fldChar w:fldCharType="end"/>
            </w:r>
          </w:hyperlink>
        </w:p>
        <w:p w14:paraId="435FC947" w14:textId="09D9556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12" w:history="1">
            <w:r w:rsidR="004E7DDC" w:rsidRPr="00BA14B0">
              <w:rPr>
                <w:rStyle w:val="Hyperlink"/>
              </w:rPr>
              <w:t>1.7</w:t>
            </w:r>
            <w:r w:rsidR="004E7DDC">
              <w:rPr>
                <w:rFonts w:asciiTheme="minorHAnsi" w:eastAsiaTheme="minorEastAsia" w:hAnsiTheme="minorHAnsi" w:cstheme="minorBidi"/>
                <w:b w:val="0"/>
                <w:sz w:val="22"/>
                <w:szCs w:val="22"/>
                <w:lang w:eastAsia="en-AU"/>
              </w:rPr>
              <w:tab/>
            </w:r>
            <w:r w:rsidR="004E7DDC" w:rsidRPr="00BA14B0">
              <w:rPr>
                <w:rStyle w:val="Hyperlink"/>
              </w:rPr>
              <w:t>Status of names in VICNAMES</w:t>
            </w:r>
            <w:r w:rsidR="004E7DDC">
              <w:rPr>
                <w:webHidden/>
              </w:rPr>
              <w:tab/>
            </w:r>
            <w:r w:rsidR="004E7DDC">
              <w:rPr>
                <w:webHidden/>
              </w:rPr>
              <w:fldChar w:fldCharType="begin"/>
            </w:r>
            <w:r w:rsidR="004E7DDC">
              <w:rPr>
                <w:webHidden/>
              </w:rPr>
              <w:instrText xml:space="preserve"> PAGEREF _Toc85793412 \h </w:instrText>
            </w:r>
            <w:r w:rsidR="004E7DDC">
              <w:rPr>
                <w:webHidden/>
              </w:rPr>
            </w:r>
            <w:r w:rsidR="004E7DDC">
              <w:rPr>
                <w:webHidden/>
              </w:rPr>
              <w:fldChar w:fldCharType="separate"/>
            </w:r>
            <w:r w:rsidR="00005475">
              <w:rPr>
                <w:webHidden/>
              </w:rPr>
              <w:t>16</w:t>
            </w:r>
            <w:r w:rsidR="004E7DDC">
              <w:rPr>
                <w:webHidden/>
              </w:rPr>
              <w:fldChar w:fldCharType="end"/>
            </w:r>
          </w:hyperlink>
        </w:p>
        <w:p w14:paraId="4CB977FE" w14:textId="398174E6"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13" w:history="1">
            <w:r w:rsidR="004E7DDC" w:rsidRPr="00BA14B0">
              <w:rPr>
                <w:rStyle w:val="Hyperlink"/>
              </w:rPr>
              <w:t>1.8</w:t>
            </w:r>
            <w:r w:rsidR="004E7DDC">
              <w:rPr>
                <w:rFonts w:asciiTheme="minorHAnsi" w:eastAsiaTheme="minorEastAsia" w:hAnsiTheme="minorHAnsi" w:cstheme="minorBidi"/>
                <w:b w:val="0"/>
                <w:sz w:val="22"/>
                <w:szCs w:val="22"/>
                <w:lang w:eastAsia="en-AU"/>
              </w:rPr>
              <w:tab/>
            </w:r>
            <w:r w:rsidR="004E7DDC" w:rsidRPr="00BA14B0">
              <w:rPr>
                <w:rStyle w:val="Hyperlink"/>
              </w:rPr>
              <w:t>Updating the naming rules</w:t>
            </w:r>
            <w:r w:rsidR="004E7DDC">
              <w:rPr>
                <w:webHidden/>
              </w:rPr>
              <w:tab/>
            </w:r>
            <w:r w:rsidR="004E7DDC">
              <w:rPr>
                <w:webHidden/>
              </w:rPr>
              <w:fldChar w:fldCharType="begin"/>
            </w:r>
            <w:r w:rsidR="004E7DDC">
              <w:rPr>
                <w:webHidden/>
              </w:rPr>
              <w:instrText xml:space="preserve"> PAGEREF _Toc85793413 \h </w:instrText>
            </w:r>
            <w:r w:rsidR="004E7DDC">
              <w:rPr>
                <w:webHidden/>
              </w:rPr>
            </w:r>
            <w:r w:rsidR="004E7DDC">
              <w:rPr>
                <w:webHidden/>
              </w:rPr>
              <w:fldChar w:fldCharType="separate"/>
            </w:r>
            <w:r w:rsidR="00005475">
              <w:rPr>
                <w:webHidden/>
              </w:rPr>
              <w:t>16</w:t>
            </w:r>
            <w:r w:rsidR="004E7DDC">
              <w:rPr>
                <w:webHidden/>
              </w:rPr>
              <w:fldChar w:fldCharType="end"/>
            </w:r>
          </w:hyperlink>
        </w:p>
        <w:p w14:paraId="023D24E4" w14:textId="4C34AD1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14" w:history="1">
            <w:r w:rsidR="004E7DDC" w:rsidRPr="00BA14B0">
              <w:rPr>
                <w:rStyle w:val="Hyperlink"/>
              </w:rPr>
              <w:t>1.9</w:t>
            </w:r>
            <w:r w:rsidR="004E7DDC">
              <w:rPr>
                <w:rFonts w:asciiTheme="minorHAnsi" w:eastAsiaTheme="minorEastAsia" w:hAnsiTheme="minorHAnsi" w:cstheme="minorBidi"/>
                <w:b w:val="0"/>
                <w:sz w:val="22"/>
                <w:szCs w:val="22"/>
                <w:lang w:eastAsia="en-AU"/>
              </w:rPr>
              <w:tab/>
            </w:r>
            <w:r w:rsidR="004E7DDC" w:rsidRPr="00BA14B0">
              <w:rPr>
                <w:rStyle w:val="Hyperlink"/>
              </w:rPr>
              <w:t>How long is the naming process?</w:t>
            </w:r>
            <w:r w:rsidR="004E7DDC">
              <w:rPr>
                <w:webHidden/>
              </w:rPr>
              <w:tab/>
            </w:r>
            <w:r w:rsidR="004E7DDC">
              <w:rPr>
                <w:webHidden/>
              </w:rPr>
              <w:fldChar w:fldCharType="begin"/>
            </w:r>
            <w:r w:rsidR="004E7DDC">
              <w:rPr>
                <w:webHidden/>
              </w:rPr>
              <w:instrText xml:space="preserve"> PAGEREF _Toc85793414 \h </w:instrText>
            </w:r>
            <w:r w:rsidR="004E7DDC">
              <w:rPr>
                <w:webHidden/>
              </w:rPr>
            </w:r>
            <w:r w:rsidR="004E7DDC">
              <w:rPr>
                <w:webHidden/>
              </w:rPr>
              <w:fldChar w:fldCharType="separate"/>
            </w:r>
            <w:r w:rsidR="00005475">
              <w:rPr>
                <w:webHidden/>
              </w:rPr>
              <w:t>16</w:t>
            </w:r>
            <w:r w:rsidR="004E7DDC">
              <w:rPr>
                <w:webHidden/>
              </w:rPr>
              <w:fldChar w:fldCharType="end"/>
            </w:r>
          </w:hyperlink>
        </w:p>
        <w:p w14:paraId="7EBCFB97" w14:textId="15810CB9"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415" w:history="1">
            <w:r w:rsidR="004E7DDC" w:rsidRPr="00BA14B0">
              <w:rPr>
                <w:rStyle w:val="Hyperlink"/>
              </w:rPr>
              <w:t xml:space="preserve">Section 2 </w:t>
            </w:r>
            <w:r w:rsidR="004E7DDC">
              <w:rPr>
                <w:rFonts w:asciiTheme="minorHAnsi" w:eastAsiaTheme="minorEastAsia" w:hAnsiTheme="minorHAnsi" w:cstheme="minorBidi"/>
                <w:b w:val="0"/>
                <w:color w:val="auto"/>
                <w:sz w:val="22"/>
                <w:szCs w:val="22"/>
                <w:lang w:eastAsia="en-AU"/>
              </w:rPr>
              <w:tab/>
            </w:r>
            <w:r w:rsidR="004E7DDC" w:rsidRPr="00BA14B0">
              <w:rPr>
                <w:rStyle w:val="Hyperlink"/>
              </w:rPr>
              <w:t>Naming principles</w:t>
            </w:r>
            <w:r w:rsidR="004E7DDC">
              <w:rPr>
                <w:webHidden/>
              </w:rPr>
              <w:tab/>
            </w:r>
            <w:r w:rsidR="004E7DDC">
              <w:rPr>
                <w:webHidden/>
              </w:rPr>
              <w:fldChar w:fldCharType="begin"/>
            </w:r>
            <w:r w:rsidR="004E7DDC">
              <w:rPr>
                <w:webHidden/>
              </w:rPr>
              <w:instrText xml:space="preserve"> PAGEREF _Toc85793415 \h </w:instrText>
            </w:r>
            <w:r w:rsidR="004E7DDC">
              <w:rPr>
                <w:webHidden/>
              </w:rPr>
            </w:r>
            <w:r w:rsidR="004E7DDC">
              <w:rPr>
                <w:webHidden/>
              </w:rPr>
              <w:fldChar w:fldCharType="separate"/>
            </w:r>
            <w:r w:rsidR="00005475">
              <w:rPr>
                <w:webHidden/>
              </w:rPr>
              <w:t>19</w:t>
            </w:r>
            <w:r w:rsidR="004E7DDC">
              <w:rPr>
                <w:webHidden/>
              </w:rPr>
              <w:fldChar w:fldCharType="end"/>
            </w:r>
          </w:hyperlink>
        </w:p>
        <w:p w14:paraId="330CDBFA" w14:textId="1F586C0B" w:rsidR="004E7DDC" w:rsidRDefault="000E1462">
          <w:pPr>
            <w:pStyle w:val="TOC2"/>
            <w:rPr>
              <w:rFonts w:asciiTheme="minorHAnsi" w:eastAsiaTheme="minorEastAsia" w:hAnsiTheme="minorHAnsi" w:cstheme="minorBidi"/>
              <w:b w:val="0"/>
              <w:sz w:val="22"/>
              <w:szCs w:val="22"/>
              <w:lang w:eastAsia="en-AU"/>
            </w:rPr>
          </w:pPr>
          <w:hyperlink w:anchor="_Toc85793416" w:history="1">
            <w:r w:rsidR="004E7DDC" w:rsidRPr="00BA14B0">
              <w:rPr>
                <w:rStyle w:val="Hyperlink"/>
              </w:rPr>
              <w:t>Principle A - Ensuring public safety</w:t>
            </w:r>
            <w:r w:rsidR="004E7DDC">
              <w:rPr>
                <w:webHidden/>
              </w:rPr>
              <w:tab/>
            </w:r>
            <w:r w:rsidR="004E7DDC">
              <w:rPr>
                <w:webHidden/>
              </w:rPr>
              <w:fldChar w:fldCharType="begin"/>
            </w:r>
            <w:r w:rsidR="004E7DDC">
              <w:rPr>
                <w:webHidden/>
              </w:rPr>
              <w:instrText xml:space="preserve"> PAGEREF _Toc85793416 \h </w:instrText>
            </w:r>
            <w:r w:rsidR="004E7DDC">
              <w:rPr>
                <w:webHidden/>
              </w:rPr>
            </w:r>
            <w:r w:rsidR="004E7DDC">
              <w:rPr>
                <w:webHidden/>
              </w:rPr>
              <w:fldChar w:fldCharType="separate"/>
            </w:r>
            <w:r w:rsidR="00005475">
              <w:rPr>
                <w:webHidden/>
              </w:rPr>
              <w:t>19</w:t>
            </w:r>
            <w:r w:rsidR="004E7DDC">
              <w:rPr>
                <w:webHidden/>
              </w:rPr>
              <w:fldChar w:fldCharType="end"/>
            </w:r>
          </w:hyperlink>
        </w:p>
        <w:p w14:paraId="0F5FC3A4" w14:textId="34196EAC" w:rsidR="004E7DDC" w:rsidRDefault="000E1462">
          <w:pPr>
            <w:pStyle w:val="TOC3"/>
            <w:rPr>
              <w:rFonts w:asciiTheme="minorHAnsi" w:hAnsiTheme="minorHAnsi"/>
              <w:b w:val="0"/>
              <w:color w:val="auto"/>
              <w:sz w:val="22"/>
              <w:szCs w:val="22"/>
              <w:lang w:eastAsia="en-AU"/>
            </w:rPr>
          </w:pPr>
          <w:hyperlink w:anchor="_Toc85793417" w:history="1">
            <w:r w:rsidR="004E7DDC" w:rsidRPr="00BA14B0">
              <w:rPr>
                <w:rStyle w:val="Hyperlink"/>
              </w:rPr>
              <w:t>Unregistered names</w:t>
            </w:r>
            <w:r w:rsidR="004E7DDC">
              <w:rPr>
                <w:webHidden/>
              </w:rPr>
              <w:tab/>
            </w:r>
            <w:r w:rsidR="004E7DDC">
              <w:rPr>
                <w:webHidden/>
              </w:rPr>
              <w:fldChar w:fldCharType="begin"/>
            </w:r>
            <w:r w:rsidR="004E7DDC">
              <w:rPr>
                <w:webHidden/>
              </w:rPr>
              <w:instrText xml:space="preserve"> PAGEREF _Toc85793417 \h </w:instrText>
            </w:r>
            <w:r w:rsidR="004E7DDC">
              <w:rPr>
                <w:webHidden/>
              </w:rPr>
            </w:r>
            <w:r w:rsidR="004E7DDC">
              <w:rPr>
                <w:webHidden/>
              </w:rPr>
              <w:fldChar w:fldCharType="separate"/>
            </w:r>
            <w:r w:rsidR="00005475">
              <w:rPr>
                <w:webHidden/>
              </w:rPr>
              <w:t>19</w:t>
            </w:r>
            <w:r w:rsidR="004E7DDC">
              <w:rPr>
                <w:webHidden/>
              </w:rPr>
              <w:fldChar w:fldCharType="end"/>
            </w:r>
          </w:hyperlink>
        </w:p>
        <w:p w14:paraId="67E1186F" w14:textId="109A59E7" w:rsidR="004E7DDC" w:rsidRDefault="000E1462">
          <w:pPr>
            <w:pStyle w:val="TOC2"/>
            <w:rPr>
              <w:rFonts w:asciiTheme="minorHAnsi" w:eastAsiaTheme="minorEastAsia" w:hAnsiTheme="minorHAnsi" w:cstheme="minorBidi"/>
              <w:b w:val="0"/>
              <w:sz w:val="22"/>
              <w:szCs w:val="22"/>
              <w:lang w:eastAsia="en-AU"/>
            </w:rPr>
          </w:pPr>
          <w:hyperlink w:anchor="_Toc85793418" w:history="1">
            <w:r w:rsidR="004E7DDC" w:rsidRPr="00BA14B0">
              <w:rPr>
                <w:rStyle w:val="Hyperlink"/>
              </w:rPr>
              <w:t>Principle B - Recognising the public interest</w:t>
            </w:r>
            <w:r w:rsidR="004E7DDC">
              <w:rPr>
                <w:webHidden/>
              </w:rPr>
              <w:tab/>
            </w:r>
            <w:r w:rsidR="004E7DDC">
              <w:rPr>
                <w:webHidden/>
              </w:rPr>
              <w:fldChar w:fldCharType="begin"/>
            </w:r>
            <w:r w:rsidR="004E7DDC">
              <w:rPr>
                <w:webHidden/>
              </w:rPr>
              <w:instrText xml:space="preserve"> PAGEREF _Toc85793418 \h </w:instrText>
            </w:r>
            <w:r w:rsidR="004E7DDC">
              <w:rPr>
                <w:webHidden/>
              </w:rPr>
            </w:r>
            <w:r w:rsidR="004E7DDC">
              <w:rPr>
                <w:webHidden/>
              </w:rPr>
              <w:fldChar w:fldCharType="separate"/>
            </w:r>
            <w:r w:rsidR="00005475">
              <w:rPr>
                <w:webHidden/>
              </w:rPr>
              <w:t>19</w:t>
            </w:r>
            <w:r w:rsidR="004E7DDC">
              <w:rPr>
                <w:webHidden/>
              </w:rPr>
              <w:fldChar w:fldCharType="end"/>
            </w:r>
          </w:hyperlink>
        </w:p>
        <w:p w14:paraId="41733A75" w14:textId="66C5E86C" w:rsidR="004E7DDC" w:rsidRDefault="000E1462">
          <w:pPr>
            <w:pStyle w:val="TOC2"/>
            <w:rPr>
              <w:rFonts w:asciiTheme="minorHAnsi" w:eastAsiaTheme="minorEastAsia" w:hAnsiTheme="minorHAnsi" w:cstheme="minorBidi"/>
              <w:b w:val="0"/>
              <w:sz w:val="22"/>
              <w:szCs w:val="22"/>
              <w:lang w:eastAsia="en-AU"/>
            </w:rPr>
          </w:pPr>
          <w:hyperlink w:anchor="_Toc85793419" w:history="1">
            <w:r w:rsidR="004E7DDC" w:rsidRPr="00BA14B0">
              <w:rPr>
                <w:rStyle w:val="Hyperlink"/>
              </w:rPr>
              <w:t>Principle C - Linking the name to place</w:t>
            </w:r>
            <w:r w:rsidR="004E7DDC">
              <w:rPr>
                <w:webHidden/>
              </w:rPr>
              <w:tab/>
            </w:r>
            <w:r w:rsidR="004E7DDC">
              <w:rPr>
                <w:webHidden/>
              </w:rPr>
              <w:fldChar w:fldCharType="begin"/>
            </w:r>
            <w:r w:rsidR="004E7DDC">
              <w:rPr>
                <w:webHidden/>
              </w:rPr>
              <w:instrText xml:space="preserve"> PAGEREF _Toc85793419 \h </w:instrText>
            </w:r>
            <w:r w:rsidR="004E7DDC">
              <w:rPr>
                <w:webHidden/>
              </w:rPr>
            </w:r>
            <w:r w:rsidR="004E7DDC">
              <w:rPr>
                <w:webHidden/>
              </w:rPr>
              <w:fldChar w:fldCharType="separate"/>
            </w:r>
            <w:r w:rsidR="00005475">
              <w:rPr>
                <w:webHidden/>
              </w:rPr>
              <w:t>19</w:t>
            </w:r>
            <w:r w:rsidR="004E7DDC">
              <w:rPr>
                <w:webHidden/>
              </w:rPr>
              <w:fldChar w:fldCharType="end"/>
            </w:r>
          </w:hyperlink>
        </w:p>
        <w:p w14:paraId="7C967610" w14:textId="70CCA0FF" w:rsidR="004E7DDC" w:rsidRDefault="000E1462">
          <w:pPr>
            <w:pStyle w:val="TOC3"/>
            <w:rPr>
              <w:rFonts w:asciiTheme="minorHAnsi" w:hAnsiTheme="minorHAnsi"/>
              <w:b w:val="0"/>
              <w:color w:val="auto"/>
              <w:sz w:val="22"/>
              <w:szCs w:val="22"/>
              <w:lang w:eastAsia="en-AU"/>
            </w:rPr>
          </w:pPr>
          <w:hyperlink w:anchor="_Toc85793420" w:history="1">
            <w:r w:rsidR="004E7DDC" w:rsidRPr="00BA14B0">
              <w:rPr>
                <w:rStyle w:val="Hyperlink"/>
              </w:rPr>
              <w:t>Greater than local significance</w:t>
            </w:r>
            <w:r w:rsidR="004E7DDC">
              <w:rPr>
                <w:webHidden/>
              </w:rPr>
              <w:tab/>
            </w:r>
            <w:r w:rsidR="004E7DDC">
              <w:rPr>
                <w:webHidden/>
              </w:rPr>
              <w:fldChar w:fldCharType="begin"/>
            </w:r>
            <w:r w:rsidR="004E7DDC">
              <w:rPr>
                <w:webHidden/>
              </w:rPr>
              <w:instrText xml:space="preserve"> PAGEREF _Toc85793420 \h </w:instrText>
            </w:r>
            <w:r w:rsidR="004E7DDC">
              <w:rPr>
                <w:webHidden/>
              </w:rPr>
            </w:r>
            <w:r w:rsidR="004E7DDC">
              <w:rPr>
                <w:webHidden/>
              </w:rPr>
              <w:fldChar w:fldCharType="separate"/>
            </w:r>
            <w:r w:rsidR="00005475">
              <w:rPr>
                <w:webHidden/>
              </w:rPr>
              <w:t>20</w:t>
            </w:r>
            <w:r w:rsidR="004E7DDC">
              <w:rPr>
                <w:webHidden/>
              </w:rPr>
              <w:fldChar w:fldCharType="end"/>
            </w:r>
          </w:hyperlink>
        </w:p>
        <w:p w14:paraId="333C42AB" w14:textId="3C646B98" w:rsidR="004E7DDC" w:rsidRDefault="000E1462">
          <w:pPr>
            <w:pStyle w:val="TOC2"/>
            <w:rPr>
              <w:rFonts w:asciiTheme="minorHAnsi" w:eastAsiaTheme="minorEastAsia" w:hAnsiTheme="minorHAnsi" w:cstheme="minorBidi"/>
              <w:b w:val="0"/>
              <w:sz w:val="22"/>
              <w:szCs w:val="22"/>
              <w:lang w:eastAsia="en-AU"/>
            </w:rPr>
          </w:pPr>
          <w:hyperlink w:anchor="_Toc85793421" w:history="1">
            <w:r w:rsidR="004E7DDC" w:rsidRPr="00BA14B0">
              <w:rPr>
                <w:rStyle w:val="Hyperlink"/>
              </w:rPr>
              <w:t>Principle D - Ensuring names are not duplicated</w:t>
            </w:r>
            <w:r w:rsidR="004E7DDC">
              <w:rPr>
                <w:webHidden/>
              </w:rPr>
              <w:tab/>
            </w:r>
            <w:r w:rsidR="004E7DDC">
              <w:rPr>
                <w:webHidden/>
              </w:rPr>
              <w:fldChar w:fldCharType="begin"/>
            </w:r>
            <w:r w:rsidR="004E7DDC">
              <w:rPr>
                <w:webHidden/>
              </w:rPr>
              <w:instrText xml:space="preserve"> PAGEREF _Toc85793421 \h </w:instrText>
            </w:r>
            <w:r w:rsidR="004E7DDC">
              <w:rPr>
                <w:webHidden/>
              </w:rPr>
            </w:r>
            <w:r w:rsidR="004E7DDC">
              <w:rPr>
                <w:webHidden/>
              </w:rPr>
              <w:fldChar w:fldCharType="separate"/>
            </w:r>
            <w:r w:rsidR="00005475">
              <w:rPr>
                <w:webHidden/>
              </w:rPr>
              <w:t>20</w:t>
            </w:r>
            <w:r w:rsidR="004E7DDC">
              <w:rPr>
                <w:webHidden/>
              </w:rPr>
              <w:fldChar w:fldCharType="end"/>
            </w:r>
          </w:hyperlink>
        </w:p>
        <w:p w14:paraId="29D66188" w14:textId="4454F75E" w:rsidR="004E7DDC" w:rsidRDefault="000E1462">
          <w:pPr>
            <w:pStyle w:val="TOC2"/>
            <w:rPr>
              <w:rFonts w:asciiTheme="minorHAnsi" w:eastAsiaTheme="minorEastAsia" w:hAnsiTheme="minorHAnsi" w:cstheme="minorBidi"/>
              <w:b w:val="0"/>
              <w:sz w:val="22"/>
              <w:szCs w:val="22"/>
              <w:lang w:eastAsia="en-AU"/>
            </w:rPr>
          </w:pPr>
          <w:hyperlink w:anchor="_Toc85793422" w:history="1">
            <w:r w:rsidR="004E7DDC" w:rsidRPr="00BA14B0">
              <w:rPr>
                <w:rStyle w:val="Hyperlink"/>
              </w:rPr>
              <w:t>Principle E - Recognition and use of Traditional Owner languages</w:t>
            </w:r>
            <w:r w:rsidR="004E7DDC">
              <w:rPr>
                <w:webHidden/>
              </w:rPr>
              <w:tab/>
            </w:r>
            <w:r w:rsidR="004E7DDC">
              <w:rPr>
                <w:webHidden/>
              </w:rPr>
              <w:fldChar w:fldCharType="begin"/>
            </w:r>
            <w:r w:rsidR="004E7DDC">
              <w:rPr>
                <w:webHidden/>
              </w:rPr>
              <w:instrText xml:space="preserve"> PAGEREF _Toc85793422 \h </w:instrText>
            </w:r>
            <w:r w:rsidR="004E7DDC">
              <w:rPr>
                <w:webHidden/>
              </w:rPr>
            </w:r>
            <w:r w:rsidR="004E7DDC">
              <w:rPr>
                <w:webHidden/>
              </w:rPr>
              <w:fldChar w:fldCharType="separate"/>
            </w:r>
            <w:r w:rsidR="00005475">
              <w:rPr>
                <w:webHidden/>
              </w:rPr>
              <w:t>21</w:t>
            </w:r>
            <w:r w:rsidR="004E7DDC">
              <w:rPr>
                <w:webHidden/>
              </w:rPr>
              <w:fldChar w:fldCharType="end"/>
            </w:r>
          </w:hyperlink>
        </w:p>
        <w:p w14:paraId="206855DB" w14:textId="47DDEB7F" w:rsidR="004E7DDC" w:rsidRDefault="000E1462">
          <w:pPr>
            <w:pStyle w:val="TOC2"/>
            <w:rPr>
              <w:rFonts w:asciiTheme="minorHAnsi" w:eastAsiaTheme="minorEastAsia" w:hAnsiTheme="minorHAnsi" w:cstheme="minorBidi"/>
              <w:b w:val="0"/>
              <w:sz w:val="22"/>
              <w:szCs w:val="22"/>
              <w:lang w:eastAsia="en-AU"/>
            </w:rPr>
          </w:pPr>
          <w:hyperlink w:anchor="_Toc85793423" w:history="1">
            <w:r w:rsidR="004E7DDC" w:rsidRPr="00BA14B0">
              <w:rPr>
                <w:rStyle w:val="Hyperlink"/>
              </w:rPr>
              <w:t>Principle F - Names must not discriminate or be offensive</w:t>
            </w:r>
            <w:r w:rsidR="004E7DDC">
              <w:rPr>
                <w:webHidden/>
              </w:rPr>
              <w:tab/>
            </w:r>
            <w:r w:rsidR="004E7DDC">
              <w:rPr>
                <w:webHidden/>
              </w:rPr>
              <w:fldChar w:fldCharType="begin"/>
            </w:r>
            <w:r w:rsidR="004E7DDC">
              <w:rPr>
                <w:webHidden/>
              </w:rPr>
              <w:instrText xml:space="preserve"> PAGEREF _Toc85793423 \h </w:instrText>
            </w:r>
            <w:r w:rsidR="004E7DDC">
              <w:rPr>
                <w:webHidden/>
              </w:rPr>
            </w:r>
            <w:r w:rsidR="004E7DDC">
              <w:rPr>
                <w:webHidden/>
              </w:rPr>
              <w:fldChar w:fldCharType="separate"/>
            </w:r>
            <w:r w:rsidR="00005475">
              <w:rPr>
                <w:webHidden/>
              </w:rPr>
              <w:t>22</w:t>
            </w:r>
            <w:r w:rsidR="004E7DDC">
              <w:rPr>
                <w:webHidden/>
              </w:rPr>
              <w:fldChar w:fldCharType="end"/>
            </w:r>
          </w:hyperlink>
        </w:p>
        <w:p w14:paraId="5DB275EB" w14:textId="61C23F0B" w:rsidR="004E7DDC" w:rsidRDefault="000E1462">
          <w:pPr>
            <w:pStyle w:val="TOC2"/>
            <w:rPr>
              <w:rFonts w:asciiTheme="minorHAnsi" w:eastAsiaTheme="minorEastAsia" w:hAnsiTheme="minorHAnsi" w:cstheme="minorBidi"/>
              <w:b w:val="0"/>
              <w:sz w:val="22"/>
              <w:szCs w:val="22"/>
              <w:lang w:eastAsia="en-AU"/>
            </w:rPr>
          </w:pPr>
          <w:hyperlink w:anchor="_Toc85793424" w:history="1">
            <w:r w:rsidR="004E7DDC" w:rsidRPr="00BA14B0">
              <w:rPr>
                <w:rStyle w:val="Hyperlink"/>
              </w:rPr>
              <w:t>Principle G - Gender equality</w:t>
            </w:r>
            <w:r w:rsidR="004E7DDC">
              <w:rPr>
                <w:webHidden/>
              </w:rPr>
              <w:tab/>
            </w:r>
            <w:r w:rsidR="004E7DDC">
              <w:rPr>
                <w:webHidden/>
              </w:rPr>
              <w:fldChar w:fldCharType="begin"/>
            </w:r>
            <w:r w:rsidR="004E7DDC">
              <w:rPr>
                <w:webHidden/>
              </w:rPr>
              <w:instrText xml:space="preserve"> PAGEREF _Toc85793424 \h </w:instrText>
            </w:r>
            <w:r w:rsidR="004E7DDC">
              <w:rPr>
                <w:webHidden/>
              </w:rPr>
            </w:r>
            <w:r w:rsidR="004E7DDC">
              <w:rPr>
                <w:webHidden/>
              </w:rPr>
              <w:fldChar w:fldCharType="separate"/>
            </w:r>
            <w:r w:rsidR="00005475">
              <w:rPr>
                <w:webHidden/>
              </w:rPr>
              <w:t>22</w:t>
            </w:r>
            <w:r w:rsidR="004E7DDC">
              <w:rPr>
                <w:webHidden/>
              </w:rPr>
              <w:fldChar w:fldCharType="end"/>
            </w:r>
          </w:hyperlink>
        </w:p>
        <w:p w14:paraId="22629D87" w14:textId="69DBCB4F" w:rsidR="004E7DDC" w:rsidRDefault="000E1462">
          <w:pPr>
            <w:pStyle w:val="TOC2"/>
            <w:rPr>
              <w:rFonts w:asciiTheme="minorHAnsi" w:eastAsiaTheme="minorEastAsia" w:hAnsiTheme="minorHAnsi" w:cstheme="minorBidi"/>
              <w:b w:val="0"/>
              <w:sz w:val="22"/>
              <w:szCs w:val="22"/>
              <w:lang w:eastAsia="en-AU"/>
            </w:rPr>
          </w:pPr>
          <w:hyperlink w:anchor="_Toc85793425" w:history="1">
            <w:r w:rsidR="004E7DDC" w:rsidRPr="00BA14B0">
              <w:rPr>
                <w:rStyle w:val="Hyperlink"/>
              </w:rPr>
              <w:t>Principle H - Dual names</w:t>
            </w:r>
            <w:r w:rsidR="004E7DDC">
              <w:rPr>
                <w:webHidden/>
              </w:rPr>
              <w:tab/>
            </w:r>
            <w:r w:rsidR="004E7DDC">
              <w:rPr>
                <w:webHidden/>
              </w:rPr>
              <w:fldChar w:fldCharType="begin"/>
            </w:r>
            <w:r w:rsidR="004E7DDC">
              <w:rPr>
                <w:webHidden/>
              </w:rPr>
              <w:instrText xml:space="preserve"> PAGEREF _Toc85793425 \h </w:instrText>
            </w:r>
            <w:r w:rsidR="004E7DDC">
              <w:rPr>
                <w:webHidden/>
              </w:rPr>
            </w:r>
            <w:r w:rsidR="004E7DDC">
              <w:rPr>
                <w:webHidden/>
              </w:rPr>
              <w:fldChar w:fldCharType="separate"/>
            </w:r>
            <w:r w:rsidR="00005475">
              <w:rPr>
                <w:webHidden/>
              </w:rPr>
              <w:t>22</w:t>
            </w:r>
            <w:r w:rsidR="004E7DDC">
              <w:rPr>
                <w:webHidden/>
              </w:rPr>
              <w:fldChar w:fldCharType="end"/>
            </w:r>
          </w:hyperlink>
        </w:p>
        <w:p w14:paraId="3C41FFC3" w14:textId="73A20CA7" w:rsidR="004E7DDC" w:rsidRDefault="000E1462">
          <w:pPr>
            <w:pStyle w:val="TOC2"/>
            <w:rPr>
              <w:rFonts w:asciiTheme="minorHAnsi" w:eastAsiaTheme="minorEastAsia" w:hAnsiTheme="minorHAnsi" w:cstheme="minorBidi"/>
              <w:b w:val="0"/>
              <w:sz w:val="22"/>
              <w:szCs w:val="22"/>
              <w:lang w:eastAsia="en-AU"/>
            </w:rPr>
          </w:pPr>
          <w:hyperlink w:anchor="_Toc85793426" w:history="1">
            <w:r w:rsidR="004E7DDC" w:rsidRPr="00BA14B0">
              <w:rPr>
                <w:rStyle w:val="Hyperlink"/>
              </w:rPr>
              <w:t>Principle I - Using commemorative names</w:t>
            </w:r>
            <w:r w:rsidR="004E7DDC">
              <w:rPr>
                <w:webHidden/>
              </w:rPr>
              <w:tab/>
            </w:r>
            <w:r w:rsidR="004E7DDC">
              <w:rPr>
                <w:webHidden/>
              </w:rPr>
              <w:fldChar w:fldCharType="begin"/>
            </w:r>
            <w:r w:rsidR="004E7DDC">
              <w:rPr>
                <w:webHidden/>
              </w:rPr>
              <w:instrText xml:space="preserve"> PAGEREF _Toc85793426 \h </w:instrText>
            </w:r>
            <w:r w:rsidR="004E7DDC">
              <w:rPr>
                <w:webHidden/>
              </w:rPr>
            </w:r>
            <w:r w:rsidR="004E7DDC">
              <w:rPr>
                <w:webHidden/>
              </w:rPr>
              <w:fldChar w:fldCharType="separate"/>
            </w:r>
            <w:r w:rsidR="00005475">
              <w:rPr>
                <w:webHidden/>
              </w:rPr>
              <w:t>23</w:t>
            </w:r>
            <w:r w:rsidR="004E7DDC">
              <w:rPr>
                <w:webHidden/>
              </w:rPr>
              <w:fldChar w:fldCharType="end"/>
            </w:r>
          </w:hyperlink>
        </w:p>
        <w:p w14:paraId="4AFDACC3" w14:textId="1E9337E3" w:rsidR="004E7DDC" w:rsidRDefault="000E1462">
          <w:pPr>
            <w:pStyle w:val="TOC3"/>
            <w:rPr>
              <w:rFonts w:asciiTheme="minorHAnsi" w:hAnsiTheme="minorHAnsi"/>
              <w:b w:val="0"/>
              <w:color w:val="auto"/>
              <w:sz w:val="22"/>
              <w:szCs w:val="22"/>
              <w:lang w:eastAsia="en-AU"/>
            </w:rPr>
          </w:pPr>
          <w:hyperlink w:anchor="_Toc85793427" w:history="1">
            <w:r w:rsidR="004E7DDC" w:rsidRPr="00BA14B0">
              <w:rPr>
                <w:rStyle w:val="Hyperlink"/>
              </w:rPr>
              <w:t>Naming after living people</w:t>
            </w:r>
            <w:r w:rsidR="004E7DDC">
              <w:rPr>
                <w:webHidden/>
              </w:rPr>
              <w:tab/>
            </w:r>
            <w:r w:rsidR="004E7DDC">
              <w:rPr>
                <w:webHidden/>
              </w:rPr>
              <w:fldChar w:fldCharType="begin"/>
            </w:r>
            <w:r w:rsidR="004E7DDC">
              <w:rPr>
                <w:webHidden/>
              </w:rPr>
              <w:instrText xml:space="preserve"> PAGEREF _Toc85793427 \h </w:instrText>
            </w:r>
            <w:r w:rsidR="004E7DDC">
              <w:rPr>
                <w:webHidden/>
              </w:rPr>
            </w:r>
            <w:r w:rsidR="004E7DDC">
              <w:rPr>
                <w:webHidden/>
              </w:rPr>
              <w:fldChar w:fldCharType="separate"/>
            </w:r>
            <w:r w:rsidR="00005475">
              <w:rPr>
                <w:webHidden/>
              </w:rPr>
              <w:t>24</w:t>
            </w:r>
            <w:r w:rsidR="004E7DDC">
              <w:rPr>
                <w:webHidden/>
              </w:rPr>
              <w:fldChar w:fldCharType="end"/>
            </w:r>
          </w:hyperlink>
        </w:p>
        <w:p w14:paraId="00D99547" w14:textId="797CB32C" w:rsidR="004E7DDC" w:rsidRDefault="000E1462">
          <w:pPr>
            <w:pStyle w:val="TOC2"/>
            <w:rPr>
              <w:rFonts w:asciiTheme="minorHAnsi" w:eastAsiaTheme="minorEastAsia" w:hAnsiTheme="minorHAnsi" w:cstheme="minorBidi"/>
              <w:b w:val="0"/>
              <w:sz w:val="22"/>
              <w:szCs w:val="22"/>
              <w:lang w:eastAsia="en-AU"/>
            </w:rPr>
          </w:pPr>
          <w:hyperlink w:anchor="_Toc85793428" w:history="1">
            <w:r w:rsidR="004E7DDC" w:rsidRPr="00BA14B0">
              <w:rPr>
                <w:rStyle w:val="Hyperlink"/>
              </w:rPr>
              <w:t>Principle J - Using commercial and business names</w:t>
            </w:r>
            <w:r w:rsidR="004E7DDC">
              <w:rPr>
                <w:webHidden/>
              </w:rPr>
              <w:tab/>
            </w:r>
            <w:r w:rsidR="004E7DDC">
              <w:rPr>
                <w:webHidden/>
              </w:rPr>
              <w:fldChar w:fldCharType="begin"/>
            </w:r>
            <w:r w:rsidR="004E7DDC">
              <w:rPr>
                <w:webHidden/>
              </w:rPr>
              <w:instrText xml:space="preserve"> PAGEREF _Toc85793428 \h </w:instrText>
            </w:r>
            <w:r w:rsidR="004E7DDC">
              <w:rPr>
                <w:webHidden/>
              </w:rPr>
            </w:r>
            <w:r w:rsidR="004E7DDC">
              <w:rPr>
                <w:webHidden/>
              </w:rPr>
              <w:fldChar w:fldCharType="separate"/>
            </w:r>
            <w:r w:rsidR="00005475">
              <w:rPr>
                <w:webHidden/>
              </w:rPr>
              <w:t>24</w:t>
            </w:r>
            <w:r w:rsidR="004E7DDC">
              <w:rPr>
                <w:webHidden/>
              </w:rPr>
              <w:fldChar w:fldCharType="end"/>
            </w:r>
          </w:hyperlink>
        </w:p>
        <w:p w14:paraId="36406F81" w14:textId="01555ED4" w:rsidR="004E7DDC" w:rsidRDefault="000E1462">
          <w:pPr>
            <w:pStyle w:val="TOC2"/>
            <w:rPr>
              <w:rFonts w:asciiTheme="minorHAnsi" w:eastAsiaTheme="minorEastAsia" w:hAnsiTheme="minorHAnsi" w:cstheme="minorBidi"/>
              <w:b w:val="0"/>
              <w:sz w:val="22"/>
              <w:szCs w:val="22"/>
              <w:lang w:eastAsia="en-AU"/>
            </w:rPr>
          </w:pPr>
          <w:hyperlink w:anchor="_Toc85793429" w:history="1">
            <w:r w:rsidR="004E7DDC" w:rsidRPr="00BA14B0">
              <w:rPr>
                <w:rStyle w:val="Hyperlink"/>
              </w:rPr>
              <w:t>Principle K - Language</w:t>
            </w:r>
            <w:r w:rsidR="004E7DDC">
              <w:rPr>
                <w:webHidden/>
              </w:rPr>
              <w:tab/>
            </w:r>
            <w:r w:rsidR="004E7DDC">
              <w:rPr>
                <w:webHidden/>
              </w:rPr>
              <w:fldChar w:fldCharType="begin"/>
            </w:r>
            <w:r w:rsidR="004E7DDC">
              <w:rPr>
                <w:webHidden/>
              </w:rPr>
              <w:instrText xml:space="preserve"> PAGEREF _Toc85793429 \h </w:instrText>
            </w:r>
            <w:r w:rsidR="004E7DDC">
              <w:rPr>
                <w:webHidden/>
              </w:rPr>
            </w:r>
            <w:r w:rsidR="004E7DDC">
              <w:rPr>
                <w:webHidden/>
              </w:rPr>
              <w:fldChar w:fldCharType="separate"/>
            </w:r>
            <w:r w:rsidR="00005475">
              <w:rPr>
                <w:webHidden/>
              </w:rPr>
              <w:t>25</w:t>
            </w:r>
            <w:r w:rsidR="004E7DDC">
              <w:rPr>
                <w:webHidden/>
              </w:rPr>
              <w:fldChar w:fldCharType="end"/>
            </w:r>
          </w:hyperlink>
        </w:p>
        <w:p w14:paraId="61026FDE" w14:textId="7F5BB48A" w:rsidR="004E7DDC" w:rsidRDefault="000E1462">
          <w:pPr>
            <w:pStyle w:val="TOC2"/>
            <w:rPr>
              <w:rFonts w:asciiTheme="minorHAnsi" w:eastAsiaTheme="minorEastAsia" w:hAnsiTheme="minorHAnsi" w:cstheme="minorBidi"/>
              <w:b w:val="0"/>
              <w:sz w:val="22"/>
              <w:szCs w:val="22"/>
              <w:lang w:eastAsia="en-AU"/>
            </w:rPr>
          </w:pPr>
          <w:hyperlink w:anchor="_Toc85793430" w:history="1">
            <w:r w:rsidR="004E7DDC" w:rsidRPr="00BA14B0">
              <w:rPr>
                <w:rStyle w:val="Hyperlink"/>
              </w:rPr>
              <w:t>Principle L - Directional names to be avoided</w:t>
            </w:r>
            <w:r w:rsidR="004E7DDC">
              <w:rPr>
                <w:webHidden/>
              </w:rPr>
              <w:tab/>
            </w:r>
            <w:r w:rsidR="004E7DDC">
              <w:rPr>
                <w:webHidden/>
              </w:rPr>
              <w:fldChar w:fldCharType="begin"/>
            </w:r>
            <w:r w:rsidR="004E7DDC">
              <w:rPr>
                <w:webHidden/>
              </w:rPr>
              <w:instrText xml:space="preserve"> PAGEREF _Toc85793430 \h </w:instrText>
            </w:r>
            <w:r w:rsidR="004E7DDC">
              <w:rPr>
                <w:webHidden/>
              </w:rPr>
            </w:r>
            <w:r w:rsidR="004E7DDC">
              <w:rPr>
                <w:webHidden/>
              </w:rPr>
              <w:fldChar w:fldCharType="separate"/>
            </w:r>
            <w:r w:rsidR="00005475">
              <w:rPr>
                <w:webHidden/>
              </w:rPr>
              <w:t>26</w:t>
            </w:r>
            <w:r w:rsidR="004E7DDC">
              <w:rPr>
                <w:webHidden/>
              </w:rPr>
              <w:fldChar w:fldCharType="end"/>
            </w:r>
          </w:hyperlink>
        </w:p>
        <w:p w14:paraId="358A924F" w14:textId="2EDFBB68" w:rsidR="004E7DDC" w:rsidRDefault="000E1462">
          <w:pPr>
            <w:pStyle w:val="TOC2"/>
            <w:rPr>
              <w:rFonts w:asciiTheme="minorHAnsi" w:eastAsiaTheme="minorEastAsia" w:hAnsiTheme="minorHAnsi" w:cstheme="minorBidi"/>
              <w:b w:val="0"/>
              <w:sz w:val="22"/>
              <w:szCs w:val="22"/>
              <w:lang w:eastAsia="en-AU"/>
            </w:rPr>
          </w:pPr>
          <w:hyperlink w:anchor="_Toc85793431" w:history="1">
            <w:r w:rsidR="004E7DDC" w:rsidRPr="00BA14B0">
              <w:rPr>
                <w:rStyle w:val="Hyperlink"/>
              </w:rPr>
              <w:t>Principle M - Assigning extent to a road, feature or locality</w:t>
            </w:r>
            <w:r w:rsidR="004E7DDC">
              <w:rPr>
                <w:webHidden/>
              </w:rPr>
              <w:tab/>
            </w:r>
            <w:r w:rsidR="004E7DDC">
              <w:rPr>
                <w:webHidden/>
              </w:rPr>
              <w:fldChar w:fldCharType="begin"/>
            </w:r>
            <w:r w:rsidR="004E7DDC">
              <w:rPr>
                <w:webHidden/>
              </w:rPr>
              <w:instrText xml:space="preserve"> PAGEREF _Toc85793431 \h </w:instrText>
            </w:r>
            <w:r w:rsidR="004E7DDC">
              <w:rPr>
                <w:webHidden/>
              </w:rPr>
            </w:r>
            <w:r w:rsidR="004E7DDC">
              <w:rPr>
                <w:webHidden/>
              </w:rPr>
              <w:fldChar w:fldCharType="separate"/>
            </w:r>
            <w:r w:rsidR="00005475">
              <w:rPr>
                <w:webHidden/>
              </w:rPr>
              <w:t>26</w:t>
            </w:r>
            <w:r w:rsidR="004E7DDC">
              <w:rPr>
                <w:webHidden/>
              </w:rPr>
              <w:fldChar w:fldCharType="end"/>
            </w:r>
          </w:hyperlink>
        </w:p>
        <w:p w14:paraId="201BA171" w14:textId="0F3E56B5"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432" w:history="1">
            <w:r w:rsidR="004E7DDC" w:rsidRPr="00BA14B0">
              <w:rPr>
                <w:rStyle w:val="Hyperlink"/>
              </w:rPr>
              <w:t xml:space="preserve">Section 3 </w:t>
            </w:r>
            <w:r w:rsidR="004E7DDC">
              <w:rPr>
                <w:rFonts w:asciiTheme="minorHAnsi" w:eastAsiaTheme="minorEastAsia" w:hAnsiTheme="minorHAnsi" w:cstheme="minorBidi"/>
                <w:b w:val="0"/>
                <w:color w:val="auto"/>
                <w:sz w:val="22"/>
                <w:szCs w:val="22"/>
                <w:lang w:eastAsia="en-AU"/>
              </w:rPr>
              <w:tab/>
            </w:r>
            <w:r w:rsidR="004E7DDC" w:rsidRPr="00BA14B0">
              <w:rPr>
                <w:rStyle w:val="Hyperlink"/>
              </w:rPr>
              <w:t>Roads</w:t>
            </w:r>
            <w:r w:rsidR="004E7DDC">
              <w:rPr>
                <w:webHidden/>
              </w:rPr>
              <w:tab/>
            </w:r>
            <w:r w:rsidR="004E7DDC">
              <w:rPr>
                <w:webHidden/>
              </w:rPr>
              <w:fldChar w:fldCharType="begin"/>
            </w:r>
            <w:r w:rsidR="004E7DDC">
              <w:rPr>
                <w:webHidden/>
              </w:rPr>
              <w:instrText xml:space="preserve"> PAGEREF _Toc85793432 \h </w:instrText>
            </w:r>
            <w:r w:rsidR="004E7DDC">
              <w:rPr>
                <w:webHidden/>
              </w:rPr>
            </w:r>
            <w:r w:rsidR="004E7DDC">
              <w:rPr>
                <w:webHidden/>
              </w:rPr>
              <w:fldChar w:fldCharType="separate"/>
            </w:r>
            <w:r w:rsidR="00005475">
              <w:rPr>
                <w:webHidden/>
              </w:rPr>
              <w:t>27</w:t>
            </w:r>
            <w:r w:rsidR="004E7DDC">
              <w:rPr>
                <w:webHidden/>
              </w:rPr>
              <w:fldChar w:fldCharType="end"/>
            </w:r>
          </w:hyperlink>
        </w:p>
        <w:p w14:paraId="5F0D1D21" w14:textId="32406A2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33" w:history="1">
            <w:r w:rsidR="004E7DDC" w:rsidRPr="00BA14B0">
              <w:rPr>
                <w:rStyle w:val="Hyperlink"/>
              </w:rPr>
              <w:t>3.1</w:t>
            </w:r>
            <w:r w:rsidR="004E7DDC">
              <w:rPr>
                <w:rFonts w:asciiTheme="minorHAnsi" w:eastAsiaTheme="minorEastAsia" w:hAnsiTheme="minorHAnsi" w:cstheme="minorBidi"/>
                <w:b w:val="0"/>
                <w:sz w:val="22"/>
                <w:szCs w:val="22"/>
                <w:lang w:eastAsia="en-AU"/>
              </w:rPr>
              <w:tab/>
            </w:r>
            <w:r w:rsidR="004E7DDC" w:rsidRPr="00BA14B0">
              <w:rPr>
                <w:rStyle w:val="Hyperlink"/>
              </w:rPr>
              <w:t>What is a road?</w:t>
            </w:r>
            <w:r w:rsidR="004E7DDC">
              <w:rPr>
                <w:webHidden/>
              </w:rPr>
              <w:tab/>
            </w:r>
            <w:r w:rsidR="004E7DDC">
              <w:rPr>
                <w:webHidden/>
              </w:rPr>
              <w:fldChar w:fldCharType="begin"/>
            </w:r>
            <w:r w:rsidR="004E7DDC">
              <w:rPr>
                <w:webHidden/>
              </w:rPr>
              <w:instrText xml:space="preserve"> PAGEREF _Toc85793433 \h </w:instrText>
            </w:r>
            <w:r w:rsidR="004E7DDC">
              <w:rPr>
                <w:webHidden/>
              </w:rPr>
            </w:r>
            <w:r w:rsidR="004E7DDC">
              <w:rPr>
                <w:webHidden/>
              </w:rPr>
              <w:fldChar w:fldCharType="separate"/>
            </w:r>
            <w:r w:rsidR="00005475">
              <w:rPr>
                <w:webHidden/>
              </w:rPr>
              <w:t>27</w:t>
            </w:r>
            <w:r w:rsidR="004E7DDC">
              <w:rPr>
                <w:webHidden/>
              </w:rPr>
              <w:fldChar w:fldCharType="end"/>
            </w:r>
          </w:hyperlink>
        </w:p>
        <w:p w14:paraId="152353DB" w14:textId="2EC2A22D"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34" w:history="1">
            <w:r w:rsidR="004E7DDC" w:rsidRPr="00BA14B0">
              <w:rPr>
                <w:rStyle w:val="Hyperlink"/>
              </w:rPr>
              <w:t>3.2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roads</w:t>
            </w:r>
            <w:r w:rsidR="004E7DDC">
              <w:rPr>
                <w:webHidden/>
              </w:rPr>
              <w:tab/>
            </w:r>
            <w:r w:rsidR="004E7DDC">
              <w:rPr>
                <w:webHidden/>
              </w:rPr>
              <w:fldChar w:fldCharType="begin"/>
            </w:r>
            <w:r w:rsidR="004E7DDC">
              <w:rPr>
                <w:webHidden/>
              </w:rPr>
              <w:instrText xml:space="preserve"> PAGEREF _Toc85793434 \h </w:instrText>
            </w:r>
            <w:r w:rsidR="004E7DDC">
              <w:rPr>
                <w:webHidden/>
              </w:rPr>
            </w:r>
            <w:r w:rsidR="004E7DDC">
              <w:rPr>
                <w:webHidden/>
              </w:rPr>
              <w:fldChar w:fldCharType="separate"/>
            </w:r>
            <w:r w:rsidR="00005475">
              <w:rPr>
                <w:webHidden/>
              </w:rPr>
              <w:t>27</w:t>
            </w:r>
            <w:r w:rsidR="004E7DDC">
              <w:rPr>
                <w:webHidden/>
              </w:rPr>
              <w:fldChar w:fldCharType="end"/>
            </w:r>
          </w:hyperlink>
        </w:p>
        <w:p w14:paraId="0754BC5F" w14:textId="73FA0C2F" w:rsidR="004E7DDC" w:rsidRDefault="000E1462">
          <w:pPr>
            <w:pStyle w:val="TOC3"/>
            <w:tabs>
              <w:tab w:val="left" w:pos="1000"/>
            </w:tabs>
            <w:rPr>
              <w:rFonts w:asciiTheme="minorHAnsi" w:hAnsiTheme="minorHAnsi"/>
              <w:b w:val="0"/>
              <w:color w:val="auto"/>
              <w:sz w:val="22"/>
              <w:szCs w:val="22"/>
              <w:lang w:eastAsia="en-AU"/>
            </w:rPr>
          </w:pPr>
          <w:hyperlink w:anchor="_Toc85793435" w:history="1">
            <w:r w:rsidR="004E7DDC" w:rsidRPr="00BA14B0">
              <w:rPr>
                <w:rStyle w:val="Hyperlink"/>
              </w:rPr>
              <w:t>3.2.1</w:t>
            </w:r>
            <w:r w:rsidR="004E7DDC">
              <w:rPr>
                <w:rFonts w:asciiTheme="minorHAnsi" w:hAnsiTheme="minorHAnsi"/>
                <w:b w:val="0"/>
                <w:color w:val="auto"/>
                <w:sz w:val="22"/>
                <w:szCs w:val="22"/>
                <w:lang w:eastAsia="en-AU"/>
              </w:rPr>
              <w:tab/>
            </w:r>
            <w:r w:rsidR="004E7DDC" w:rsidRPr="00BA14B0">
              <w:rPr>
                <w:rStyle w:val="Hyperlink"/>
              </w:rPr>
              <w:t>Rural and urban addressing</w:t>
            </w:r>
            <w:r w:rsidR="004E7DDC">
              <w:rPr>
                <w:webHidden/>
              </w:rPr>
              <w:tab/>
            </w:r>
            <w:r w:rsidR="004E7DDC">
              <w:rPr>
                <w:webHidden/>
              </w:rPr>
              <w:fldChar w:fldCharType="begin"/>
            </w:r>
            <w:r w:rsidR="004E7DDC">
              <w:rPr>
                <w:webHidden/>
              </w:rPr>
              <w:instrText xml:space="preserve"> PAGEREF _Toc85793435 \h </w:instrText>
            </w:r>
            <w:r w:rsidR="004E7DDC">
              <w:rPr>
                <w:webHidden/>
              </w:rPr>
            </w:r>
            <w:r w:rsidR="004E7DDC">
              <w:rPr>
                <w:webHidden/>
              </w:rPr>
              <w:fldChar w:fldCharType="separate"/>
            </w:r>
            <w:r w:rsidR="00005475">
              <w:rPr>
                <w:webHidden/>
              </w:rPr>
              <w:t>27</w:t>
            </w:r>
            <w:r w:rsidR="004E7DDC">
              <w:rPr>
                <w:webHidden/>
              </w:rPr>
              <w:fldChar w:fldCharType="end"/>
            </w:r>
          </w:hyperlink>
        </w:p>
        <w:p w14:paraId="58CB4ABF" w14:textId="0462A721" w:rsidR="004E7DDC" w:rsidRDefault="000E1462">
          <w:pPr>
            <w:pStyle w:val="TOC3"/>
            <w:tabs>
              <w:tab w:val="left" w:pos="1000"/>
            </w:tabs>
            <w:rPr>
              <w:rFonts w:asciiTheme="minorHAnsi" w:hAnsiTheme="minorHAnsi"/>
              <w:b w:val="0"/>
              <w:color w:val="auto"/>
              <w:sz w:val="22"/>
              <w:szCs w:val="22"/>
              <w:lang w:eastAsia="en-AU"/>
            </w:rPr>
          </w:pPr>
          <w:hyperlink w:anchor="_Toc85793436" w:history="1">
            <w:r w:rsidR="004E7DDC" w:rsidRPr="00BA14B0">
              <w:rPr>
                <w:rStyle w:val="Hyperlink"/>
              </w:rPr>
              <w:t>3.2.2</w:t>
            </w:r>
            <w:r w:rsidR="004E7DDC">
              <w:rPr>
                <w:rFonts w:asciiTheme="minorHAnsi" w:hAnsiTheme="minorHAnsi"/>
                <w:b w:val="0"/>
                <w:color w:val="auto"/>
                <w:sz w:val="22"/>
                <w:szCs w:val="22"/>
                <w:lang w:eastAsia="en-AU"/>
              </w:rPr>
              <w:tab/>
            </w:r>
            <w:r w:rsidR="004E7DDC" w:rsidRPr="00BA14B0">
              <w:rPr>
                <w:rStyle w:val="Hyperlink"/>
              </w:rPr>
              <w:t>Extent: road course, start and end points</w:t>
            </w:r>
            <w:r w:rsidR="004E7DDC">
              <w:rPr>
                <w:webHidden/>
              </w:rPr>
              <w:tab/>
            </w:r>
            <w:r w:rsidR="004E7DDC">
              <w:rPr>
                <w:webHidden/>
              </w:rPr>
              <w:fldChar w:fldCharType="begin"/>
            </w:r>
            <w:r w:rsidR="004E7DDC">
              <w:rPr>
                <w:webHidden/>
              </w:rPr>
              <w:instrText xml:space="preserve"> PAGEREF _Toc85793436 \h </w:instrText>
            </w:r>
            <w:r w:rsidR="004E7DDC">
              <w:rPr>
                <w:webHidden/>
              </w:rPr>
            </w:r>
            <w:r w:rsidR="004E7DDC">
              <w:rPr>
                <w:webHidden/>
              </w:rPr>
              <w:fldChar w:fldCharType="separate"/>
            </w:r>
            <w:r w:rsidR="00005475">
              <w:rPr>
                <w:webHidden/>
              </w:rPr>
              <w:t>27</w:t>
            </w:r>
            <w:r w:rsidR="004E7DDC">
              <w:rPr>
                <w:webHidden/>
              </w:rPr>
              <w:fldChar w:fldCharType="end"/>
            </w:r>
          </w:hyperlink>
        </w:p>
        <w:p w14:paraId="09FF711C" w14:textId="2A2CCAD7" w:rsidR="004E7DDC" w:rsidRDefault="000E1462">
          <w:pPr>
            <w:pStyle w:val="TOC3"/>
            <w:tabs>
              <w:tab w:val="left" w:pos="1000"/>
            </w:tabs>
            <w:rPr>
              <w:rFonts w:asciiTheme="minorHAnsi" w:hAnsiTheme="minorHAnsi"/>
              <w:b w:val="0"/>
              <w:color w:val="auto"/>
              <w:sz w:val="22"/>
              <w:szCs w:val="22"/>
              <w:lang w:eastAsia="en-AU"/>
            </w:rPr>
          </w:pPr>
          <w:hyperlink w:anchor="_Toc85793437" w:history="1">
            <w:r w:rsidR="004E7DDC" w:rsidRPr="00BA14B0">
              <w:rPr>
                <w:rStyle w:val="Hyperlink"/>
              </w:rPr>
              <w:t>3.2.3</w:t>
            </w:r>
            <w:r w:rsidR="004E7DDC">
              <w:rPr>
                <w:rFonts w:asciiTheme="minorHAnsi" w:hAnsiTheme="minorHAnsi"/>
                <w:b w:val="0"/>
                <w:color w:val="auto"/>
                <w:sz w:val="22"/>
                <w:szCs w:val="22"/>
                <w:lang w:eastAsia="en-AU"/>
              </w:rPr>
              <w:tab/>
            </w:r>
            <w:r w:rsidR="004E7DDC" w:rsidRPr="00BA14B0">
              <w:rPr>
                <w:rStyle w:val="Hyperlink"/>
              </w:rPr>
              <w:t>Road types</w:t>
            </w:r>
            <w:r w:rsidR="004E7DDC">
              <w:rPr>
                <w:webHidden/>
              </w:rPr>
              <w:tab/>
            </w:r>
            <w:r w:rsidR="004E7DDC">
              <w:rPr>
                <w:webHidden/>
              </w:rPr>
              <w:fldChar w:fldCharType="begin"/>
            </w:r>
            <w:r w:rsidR="004E7DDC">
              <w:rPr>
                <w:webHidden/>
              </w:rPr>
              <w:instrText xml:space="preserve"> PAGEREF _Toc85793437 \h </w:instrText>
            </w:r>
            <w:r w:rsidR="004E7DDC">
              <w:rPr>
                <w:webHidden/>
              </w:rPr>
            </w:r>
            <w:r w:rsidR="004E7DDC">
              <w:rPr>
                <w:webHidden/>
              </w:rPr>
              <w:fldChar w:fldCharType="separate"/>
            </w:r>
            <w:r w:rsidR="00005475">
              <w:rPr>
                <w:webHidden/>
              </w:rPr>
              <w:t>28</w:t>
            </w:r>
            <w:r w:rsidR="004E7DDC">
              <w:rPr>
                <w:webHidden/>
              </w:rPr>
              <w:fldChar w:fldCharType="end"/>
            </w:r>
          </w:hyperlink>
        </w:p>
        <w:p w14:paraId="27A2EBFB" w14:textId="6118985F" w:rsidR="004E7DDC" w:rsidRDefault="000E1462">
          <w:pPr>
            <w:pStyle w:val="TOC3"/>
            <w:tabs>
              <w:tab w:val="left" w:pos="1000"/>
            </w:tabs>
            <w:rPr>
              <w:rFonts w:asciiTheme="minorHAnsi" w:hAnsiTheme="minorHAnsi"/>
              <w:b w:val="0"/>
              <w:color w:val="auto"/>
              <w:sz w:val="22"/>
              <w:szCs w:val="22"/>
              <w:lang w:eastAsia="en-AU"/>
            </w:rPr>
          </w:pPr>
          <w:hyperlink w:anchor="_Toc85793438" w:history="1">
            <w:r w:rsidR="004E7DDC" w:rsidRPr="00BA14B0">
              <w:rPr>
                <w:rStyle w:val="Hyperlink"/>
              </w:rPr>
              <w:t>3.2.4</w:t>
            </w:r>
            <w:r w:rsidR="004E7DDC">
              <w:rPr>
                <w:rFonts w:asciiTheme="minorHAnsi" w:hAnsiTheme="minorHAnsi"/>
                <w:b w:val="0"/>
                <w:color w:val="auto"/>
                <w:sz w:val="22"/>
                <w:szCs w:val="22"/>
                <w:lang w:eastAsia="en-AU"/>
              </w:rPr>
              <w:tab/>
            </w:r>
            <w:r w:rsidR="004E7DDC" w:rsidRPr="00BA14B0">
              <w:rPr>
                <w:rStyle w:val="Hyperlink"/>
              </w:rPr>
              <w:t>Unacceptable road names</w:t>
            </w:r>
            <w:r w:rsidR="004E7DDC">
              <w:rPr>
                <w:webHidden/>
              </w:rPr>
              <w:tab/>
            </w:r>
            <w:r w:rsidR="004E7DDC">
              <w:rPr>
                <w:webHidden/>
              </w:rPr>
              <w:fldChar w:fldCharType="begin"/>
            </w:r>
            <w:r w:rsidR="004E7DDC">
              <w:rPr>
                <w:webHidden/>
              </w:rPr>
              <w:instrText xml:space="preserve"> PAGEREF _Toc85793438 \h </w:instrText>
            </w:r>
            <w:r w:rsidR="004E7DDC">
              <w:rPr>
                <w:webHidden/>
              </w:rPr>
            </w:r>
            <w:r w:rsidR="004E7DDC">
              <w:rPr>
                <w:webHidden/>
              </w:rPr>
              <w:fldChar w:fldCharType="separate"/>
            </w:r>
            <w:r w:rsidR="00005475">
              <w:rPr>
                <w:webHidden/>
              </w:rPr>
              <w:t>28</w:t>
            </w:r>
            <w:r w:rsidR="004E7DDC">
              <w:rPr>
                <w:webHidden/>
              </w:rPr>
              <w:fldChar w:fldCharType="end"/>
            </w:r>
          </w:hyperlink>
        </w:p>
        <w:p w14:paraId="3043C77D" w14:textId="5EC47900" w:rsidR="004E7DDC" w:rsidRDefault="000E1462">
          <w:pPr>
            <w:pStyle w:val="TOC3"/>
            <w:tabs>
              <w:tab w:val="left" w:pos="1000"/>
            </w:tabs>
            <w:rPr>
              <w:rFonts w:asciiTheme="minorHAnsi" w:hAnsiTheme="minorHAnsi"/>
              <w:b w:val="0"/>
              <w:color w:val="auto"/>
              <w:sz w:val="22"/>
              <w:szCs w:val="22"/>
              <w:lang w:eastAsia="en-AU"/>
            </w:rPr>
          </w:pPr>
          <w:hyperlink w:anchor="_Toc85793439" w:history="1">
            <w:r w:rsidR="004E7DDC" w:rsidRPr="00BA14B0">
              <w:rPr>
                <w:rStyle w:val="Hyperlink"/>
              </w:rPr>
              <w:t>3.2.5</w:t>
            </w:r>
            <w:r w:rsidR="004E7DDC">
              <w:rPr>
                <w:rFonts w:asciiTheme="minorHAnsi" w:hAnsiTheme="minorHAnsi"/>
                <w:b w:val="0"/>
                <w:color w:val="auto"/>
                <w:sz w:val="22"/>
                <w:szCs w:val="22"/>
                <w:lang w:eastAsia="en-AU"/>
              </w:rPr>
              <w:tab/>
            </w:r>
            <w:r w:rsidR="004E7DDC" w:rsidRPr="00BA14B0">
              <w:rPr>
                <w:rStyle w:val="Hyperlink"/>
              </w:rPr>
              <w:t>Obstructed or altered roads</w:t>
            </w:r>
            <w:r w:rsidR="004E7DDC">
              <w:rPr>
                <w:webHidden/>
              </w:rPr>
              <w:tab/>
            </w:r>
            <w:r w:rsidR="004E7DDC">
              <w:rPr>
                <w:webHidden/>
              </w:rPr>
              <w:fldChar w:fldCharType="begin"/>
            </w:r>
            <w:r w:rsidR="004E7DDC">
              <w:rPr>
                <w:webHidden/>
              </w:rPr>
              <w:instrText xml:space="preserve"> PAGEREF _Toc85793439 \h </w:instrText>
            </w:r>
            <w:r w:rsidR="004E7DDC">
              <w:rPr>
                <w:webHidden/>
              </w:rPr>
            </w:r>
            <w:r w:rsidR="004E7DDC">
              <w:rPr>
                <w:webHidden/>
              </w:rPr>
              <w:fldChar w:fldCharType="separate"/>
            </w:r>
            <w:r w:rsidR="00005475">
              <w:rPr>
                <w:webHidden/>
              </w:rPr>
              <w:t>29</w:t>
            </w:r>
            <w:r w:rsidR="004E7DDC">
              <w:rPr>
                <w:webHidden/>
              </w:rPr>
              <w:fldChar w:fldCharType="end"/>
            </w:r>
          </w:hyperlink>
        </w:p>
        <w:p w14:paraId="3348CEF1" w14:textId="242ECCE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40" w:history="1">
            <w:r w:rsidR="004E7DDC" w:rsidRPr="00BA14B0">
              <w:rPr>
                <w:rStyle w:val="Hyperlink"/>
              </w:rPr>
              <w:t>3.3</w:t>
            </w:r>
            <w:r w:rsidR="004E7DDC">
              <w:rPr>
                <w:rFonts w:asciiTheme="minorHAnsi" w:eastAsiaTheme="minorEastAsia" w:hAnsiTheme="minorHAnsi" w:cstheme="minorBidi"/>
                <w:b w:val="0"/>
                <w:sz w:val="22"/>
                <w:szCs w:val="22"/>
                <w:lang w:eastAsia="en-AU"/>
              </w:rPr>
              <w:tab/>
            </w:r>
            <w:r w:rsidR="004E7DDC" w:rsidRPr="00BA14B0">
              <w:rPr>
                <w:rStyle w:val="Hyperlink"/>
              </w:rPr>
              <w:t>Roads that can be named</w:t>
            </w:r>
            <w:r w:rsidR="004E7DDC">
              <w:rPr>
                <w:webHidden/>
              </w:rPr>
              <w:tab/>
            </w:r>
            <w:r w:rsidR="004E7DDC">
              <w:rPr>
                <w:webHidden/>
              </w:rPr>
              <w:fldChar w:fldCharType="begin"/>
            </w:r>
            <w:r w:rsidR="004E7DDC">
              <w:rPr>
                <w:webHidden/>
              </w:rPr>
              <w:instrText xml:space="preserve"> PAGEREF _Toc85793440 \h </w:instrText>
            </w:r>
            <w:r w:rsidR="004E7DDC">
              <w:rPr>
                <w:webHidden/>
              </w:rPr>
            </w:r>
            <w:r w:rsidR="004E7DDC">
              <w:rPr>
                <w:webHidden/>
              </w:rPr>
              <w:fldChar w:fldCharType="separate"/>
            </w:r>
            <w:r w:rsidR="00005475">
              <w:rPr>
                <w:webHidden/>
              </w:rPr>
              <w:t>29</w:t>
            </w:r>
            <w:r w:rsidR="004E7DDC">
              <w:rPr>
                <w:webHidden/>
              </w:rPr>
              <w:fldChar w:fldCharType="end"/>
            </w:r>
          </w:hyperlink>
        </w:p>
        <w:p w14:paraId="0B37C6CD" w14:textId="62324442"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41" w:history="1">
            <w:r w:rsidR="004E7DDC" w:rsidRPr="00BA14B0">
              <w:rPr>
                <w:rStyle w:val="Hyperlink"/>
              </w:rPr>
              <w:t>3.4</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w:t>
            </w:r>
            <w:r w:rsidR="004E7DDC">
              <w:rPr>
                <w:webHidden/>
              </w:rPr>
              <w:tab/>
            </w:r>
            <w:r w:rsidR="004E7DDC">
              <w:rPr>
                <w:webHidden/>
              </w:rPr>
              <w:fldChar w:fldCharType="begin"/>
            </w:r>
            <w:r w:rsidR="004E7DDC">
              <w:rPr>
                <w:webHidden/>
              </w:rPr>
              <w:instrText xml:space="preserve"> PAGEREF _Toc85793441 \h </w:instrText>
            </w:r>
            <w:r w:rsidR="004E7DDC">
              <w:rPr>
                <w:webHidden/>
              </w:rPr>
            </w:r>
            <w:r w:rsidR="004E7DDC">
              <w:rPr>
                <w:webHidden/>
              </w:rPr>
              <w:fldChar w:fldCharType="separate"/>
            </w:r>
            <w:r w:rsidR="00005475">
              <w:rPr>
                <w:webHidden/>
              </w:rPr>
              <w:t>30</w:t>
            </w:r>
            <w:r w:rsidR="004E7DDC">
              <w:rPr>
                <w:webHidden/>
              </w:rPr>
              <w:fldChar w:fldCharType="end"/>
            </w:r>
          </w:hyperlink>
        </w:p>
        <w:p w14:paraId="75D25261" w14:textId="6C2C5C2A"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42" w:history="1">
            <w:r w:rsidR="004E7DDC" w:rsidRPr="00BA14B0">
              <w:rPr>
                <w:rStyle w:val="Hyperlink"/>
              </w:rPr>
              <w:t>3.5</w:t>
            </w:r>
            <w:r w:rsidR="004E7DDC">
              <w:rPr>
                <w:rFonts w:asciiTheme="minorHAnsi" w:eastAsiaTheme="minorEastAsia" w:hAnsiTheme="minorHAnsi" w:cstheme="minorBidi"/>
                <w:b w:val="0"/>
                <w:sz w:val="22"/>
                <w:szCs w:val="22"/>
                <w:lang w:eastAsia="en-AU"/>
              </w:rPr>
              <w:tab/>
            </w:r>
            <w:r w:rsidR="004E7DDC" w:rsidRPr="00BA14B0">
              <w:rPr>
                <w:rStyle w:val="Hyperlink"/>
              </w:rPr>
              <w:t>Roads with more than one naming authority</w:t>
            </w:r>
            <w:r w:rsidR="004E7DDC">
              <w:rPr>
                <w:webHidden/>
              </w:rPr>
              <w:tab/>
            </w:r>
            <w:r w:rsidR="004E7DDC">
              <w:rPr>
                <w:webHidden/>
              </w:rPr>
              <w:fldChar w:fldCharType="begin"/>
            </w:r>
            <w:r w:rsidR="004E7DDC">
              <w:rPr>
                <w:webHidden/>
              </w:rPr>
              <w:instrText xml:space="preserve"> PAGEREF _Toc85793442 \h </w:instrText>
            </w:r>
            <w:r w:rsidR="004E7DDC">
              <w:rPr>
                <w:webHidden/>
              </w:rPr>
            </w:r>
            <w:r w:rsidR="004E7DDC">
              <w:rPr>
                <w:webHidden/>
              </w:rPr>
              <w:fldChar w:fldCharType="separate"/>
            </w:r>
            <w:r w:rsidR="00005475">
              <w:rPr>
                <w:webHidden/>
              </w:rPr>
              <w:t>30</w:t>
            </w:r>
            <w:r w:rsidR="004E7DDC">
              <w:rPr>
                <w:webHidden/>
              </w:rPr>
              <w:fldChar w:fldCharType="end"/>
            </w:r>
          </w:hyperlink>
        </w:p>
        <w:p w14:paraId="20AF3E03" w14:textId="20BAC37A"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43" w:history="1">
            <w:r w:rsidR="004E7DDC" w:rsidRPr="00BA14B0">
              <w:rPr>
                <w:rStyle w:val="Hyperlink"/>
              </w:rPr>
              <w:t>3.6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public roads’ naming</w:t>
            </w:r>
            <w:r w:rsidR="004E7DDC">
              <w:rPr>
                <w:webHidden/>
              </w:rPr>
              <w:tab/>
            </w:r>
            <w:r w:rsidR="004E7DDC">
              <w:rPr>
                <w:webHidden/>
              </w:rPr>
              <w:fldChar w:fldCharType="begin"/>
            </w:r>
            <w:r w:rsidR="004E7DDC">
              <w:rPr>
                <w:webHidden/>
              </w:rPr>
              <w:instrText xml:space="preserve"> PAGEREF _Toc85793443 \h </w:instrText>
            </w:r>
            <w:r w:rsidR="004E7DDC">
              <w:rPr>
                <w:webHidden/>
              </w:rPr>
            </w:r>
            <w:r w:rsidR="004E7DDC">
              <w:rPr>
                <w:webHidden/>
              </w:rPr>
              <w:fldChar w:fldCharType="separate"/>
            </w:r>
            <w:r w:rsidR="00005475">
              <w:rPr>
                <w:webHidden/>
              </w:rPr>
              <w:t>31</w:t>
            </w:r>
            <w:r w:rsidR="004E7DDC">
              <w:rPr>
                <w:webHidden/>
              </w:rPr>
              <w:fldChar w:fldCharType="end"/>
            </w:r>
          </w:hyperlink>
        </w:p>
        <w:p w14:paraId="7DEACCC8" w14:textId="0CCB664C"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44" w:history="1">
            <w:r w:rsidR="004E7DDC" w:rsidRPr="00BA14B0">
              <w:rPr>
                <w:rStyle w:val="Hyperlink"/>
              </w:rPr>
              <w:t>3.7</w:t>
            </w:r>
            <w:r w:rsidR="004E7DDC">
              <w:rPr>
                <w:rFonts w:asciiTheme="minorHAnsi" w:eastAsiaTheme="minorEastAsia" w:hAnsiTheme="minorHAnsi" w:cstheme="minorBidi"/>
                <w:b w:val="0"/>
                <w:sz w:val="22"/>
                <w:szCs w:val="22"/>
                <w:lang w:eastAsia="en-AU"/>
              </w:rPr>
              <w:tab/>
            </w:r>
            <w:r w:rsidR="004E7DDC" w:rsidRPr="00BA14B0">
              <w:rPr>
                <w:rStyle w:val="Hyperlink"/>
              </w:rPr>
              <w:t>Government department or agencies coordination of public roads’ naming</w:t>
            </w:r>
            <w:r w:rsidR="004E7DDC">
              <w:rPr>
                <w:webHidden/>
              </w:rPr>
              <w:tab/>
            </w:r>
            <w:r w:rsidR="004E7DDC">
              <w:rPr>
                <w:webHidden/>
              </w:rPr>
              <w:fldChar w:fldCharType="begin"/>
            </w:r>
            <w:r w:rsidR="004E7DDC">
              <w:rPr>
                <w:webHidden/>
              </w:rPr>
              <w:instrText xml:space="preserve"> PAGEREF _Toc85793444 \h </w:instrText>
            </w:r>
            <w:r w:rsidR="004E7DDC">
              <w:rPr>
                <w:webHidden/>
              </w:rPr>
            </w:r>
            <w:r w:rsidR="004E7DDC">
              <w:rPr>
                <w:webHidden/>
              </w:rPr>
              <w:fldChar w:fldCharType="separate"/>
            </w:r>
            <w:r w:rsidR="00005475">
              <w:rPr>
                <w:webHidden/>
              </w:rPr>
              <w:t>31</w:t>
            </w:r>
            <w:r w:rsidR="004E7DDC">
              <w:rPr>
                <w:webHidden/>
              </w:rPr>
              <w:fldChar w:fldCharType="end"/>
            </w:r>
          </w:hyperlink>
        </w:p>
        <w:p w14:paraId="33BF10BD" w14:textId="7E7A1C6E"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45" w:history="1">
            <w:r w:rsidR="004E7DDC" w:rsidRPr="00BA14B0">
              <w:rPr>
                <w:rStyle w:val="Hyperlink"/>
              </w:rPr>
              <w:t>3.8</w:t>
            </w:r>
            <w:r w:rsidR="004E7DDC">
              <w:rPr>
                <w:rFonts w:asciiTheme="minorHAnsi" w:eastAsiaTheme="minorEastAsia" w:hAnsiTheme="minorHAnsi" w:cstheme="minorBidi"/>
                <w:b w:val="0"/>
                <w:sz w:val="22"/>
                <w:szCs w:val="22"/>
                <w:lang w:eastAsia="en-AU"/>
              </w:rPr>
              <w:tab/>
            </w:r>
            <w:r w:rsidR="004E7DDC" w:rsidRPr="00BA14B0">
              <w:rPr>
                <w:rStyle w:val="Hyperlink"/>
              </w:rPr>
              <w:t>Naming roads in new residential or commercial subdivisions</w:t>
            </w:r>
            <w:r w:rsidR="004E7DDC">
              <w:rPr>
                <w:webHidden/>
              </w:rPr>
              <w:tab/>
            </w:r>
            <w:r w:rsidR="004E7DDC">
              <w:rPr>
                <w:webHidden/>
              </w:rPr>
              <w:fldChar w:fldCharType="begin"/>
            </w:r>
            <w:r w:rsidR="004E7DDC">
              <w:rPr>
                <w:webHidden/>
              </w:rPr>
              <w:instrText xml:space="preserve"> PAGEREF _Toc85793445 \h </w:instrText>
            </w:r>
            <w:r w:rsidR="004E7DDC">
              <w:rPr>
                <w:webHidden/>
              </w:rPr>
            </w:r>
            <w:r w:rsidR="004E7DDC">
              <w:rPr>
                <w:webHidden/>
              </w:rPr>
              <w:fldChar w:fldCharType="separate"/>
            </w:r>
            <w:r w:rsidR="00005475">
              <w:rPr>
                <w:webHidden/>
              </w:rPr>
              <w:t>31</w:t>
            </w:r>
            <w:r w:rsidR="004E7DDC">
              <w:rPr>
                <w:webHidden/>
              </w:rPr>
              <w:fldChar w:fldCharType="end"/>
            </w:r>
          </w:hyperlink>
        </w:p>
        <w:p w14:paraId="43F1F4B5" w14:textId="1B61D1D2" w:rsidR="004E7DDC" w:rsidRDefault="000E1462">
          <w:pPr>
            <w:pStyle w:val="TOC3"/>
            <w:tabs>
              <w:tab w:val="left" w:pos="1000"/>
            </w:tabs>
            <w:rPr>
              <w:rFonts w:asciiTheme="minorHAnsi" w:hAnsiTheme="minorHAnsi"/>
              <w:b w:val="0"/>
              <w:color w:val="auto"/>
              <w:sz w:val="22"/>
              <w:szCs w:val="22"/>
              <w:lang w:eastAsia="en-AU"/>
            </w:rPr>
          </w:pPr>
          <w:hyperlink w:anchor="_Toc85793446" w:history="1">
            <w:r w:rsidR="004E7DDC" w:rsidRPr="00BA14B0">
              <w:rPr>
                <w:rStyle w:val="Hyperlink"/>
              </w:rPr>
              <w:t>3.8.1</w:t>
            </w:r>
            <w:r w:rsidR="004E7DDC">
              <w:rPr>
                <w:rFonts w:asciiTheme="minorHAnsi" w:hAnsiTheme="minorHAnsi"/>
                <w:b w:val="0"/>
                <w:color w:val="auto"/>
                <w:sz w:val="22"/>
                <w:szCs w:val="22"/>
                <w:lang w:eastAsia="en-AU"/>
              </w:rPr>
              <w:tab/>
            </w:r>
            <w:r w:rsidR="004E7DDC" w:rsidRPr="00BA14B0">
              <w:rPr>
                <w:rStyle w:val="Hyperlink"/>
              </w:rPr>
              <w:t>Responsibility for naming roads in residential or commercial subdivisions</w:t>
            </w:r>
            <w:r w:rsidR="004E7DDC">
              <w:rPr>
                <w:webHidden/>
              </w:rPr>
              <w:tab/>
            </w:r>
            <w:r w:rsidR="004E7DDC">
              <w:rPr>
                <w:webHidden/>
              </w:rPr>
              <w:fldChar w:fldCharType="begin"/>
            </w:r>
            <w:r w:rsidR="004E7DDC">
              <w:rPr>
                <w:webHidden/>
              </w:rPr>
              <w:instrText xml:space="preserve"> PAGEREF _Toc85793446 \h </w:instrText>
            </w:r>
            <w:r w:rsidR="004E7DDC">
              <w:rPr>
                <w:webHidden/>
              </w:rPr>
            </w:r>
            <w:r w:rsidR="004E7DDC">
              <w:rPr>
                <w:webHidden/>
              </w:rPr>
              <w:fldChar w:fldCharType="separate"/>
            </w:r>
            <w:r w:rsidR="00005475">
              <w:rPr>
                <w:webHidden/>
              </w:rPr>
              <w:t>31</w:t>
            </w:r>
            <w:r w:rsidR="004E7DDC">
              <w:rPr>
                <w:webHidden/>
              </w:rPr>
              <w:fldChar w:fldCharType="end"/>
            </w:r>
          </w:hyperlink>
        </w:p>
        <w:p w14:paraId="3445999F" w14:textId="056AD0F0" w:rsidR="004E7DDC" w:rsidRDefault="000E1462">
          <w:pPr>
            <w:pStyle w:val="TOC3"/>
            <w:tabs>
              <w:tab w:val="left" w:pos="1000"/>
            </w:tabs>
            <w:rPr>
              <w:rFonts w:asciiTheme="minorHAnsi" w:hAnsiTheme="minorHAnsi"/>
              <w:b w:val="0"/>
              <w:color w:val="auto"/>
              <w:sz w:val="22"/>
              <w:szCs w:val="22"/>
              <w:lang w:eastAsia="en-AU"/>
            </w:rPr>
          </w:pPr>
          <w:hyperlink w:anchor="_Toc85793447" w:history="1">
            <w:r w:rsidR="004E7DDC" w:rsidRPr="00BA14B0">
              <w:rPr>
                <w:rStyle w:val="Hyperlink"/>
              </w:rPr>
              <w:t>3.8.2</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_Toc85793447 \h </w:instrText>
            </w:r>
            <w:r w:rsidR="004E7DDC">
              <w:rPr>
                <w:webHidden/>
              </w:rPr>
            </w:r>
            <w:r w:rsidR="004E7DDC">
              <w:rPr>
                <w:webHidden/>
              </w:rPr>
              <w:fldChar w:fldCharType="separate"/>
            </w:r>
            <w:r w:rsidR="00005475">
              <w:rPr>
                <w:webHidden/>
              </w:rPr>
              <w:t>31</w:t>
            </w:r>
            <w:r w:rsidR="004E7DDC">
              <w:rPr>
                <w:webHidden/>
              </w:rPr>
              <w:fldChar w:fldCharType="end"/>
            </w:r>
          </w:hyperlink>
        </w:p>
        <w:p w14:paraId="6D2348BE" w14:textId="0E30402A" w:rsidR="004E7DDC" w:rsidRDefault="000E1462">
          <w:pPr>
            <w:pStyle w:val="TOC3"/>
            <w:tabs>
              <w:tab w:val="left" w:pos="1000"/>
            </w:tabs>
            <w:rPr>
              <w:rFonts w:asciiTheme="minorHAnsi" w:hAnsiTheme="minorHAnsi"/>
              <w:b w:val="0"/>
              <w:color w:val="auto"/>
              <w:sz w:val="22"/>
              <w:szCs w:val="22"/>
              <w:lang w:eastAsia="en-AU"/>
            </w:rPr>
          </w:pPr>
          <w:hyperlink w:anchor="_Toc85793448" w:history="1">
            <w:r w:rsidR="004E7DDC" w:rsidRPr="00BA14B0">
              <w:rPr>
                <w:rStyle w:val="Hyperlink"/>
              </w:rPr>
              <w:t>3.8.3</w:t>
            </w:r>
            <w:r w:rsidR="004E7DDC">
              <w:rPr>
                <w:rFonts w:asciiTheme="minorHAnsi" w:hAnsiTheme="minorHAnsi"/>
                <w:b w:val="0"/>
                <w:color w:val="auto"/>
                <w:sz w:val="22"/>
                <w:szCs w:val="22"/>
                <w:lang w:eastAsia="en-AU"/>
              </w:rPr>
              <w:tab/>
            </w:r>
            <w:r w:rsidR="004E7DDC" w:rsidRPr="00BA14B0">
              <w:rPr>
                <w:rStyle w:val="Hyperlink"/>
              </w:rPr>
              <w:t>Entering subdivision road names into VICNAMES</w:t>
            </w:r>
            <w:r w:rsidR="004E7DDC">
              <w:rPr>
                <w:webHidden/>
              </w:rPr>
              <w:tab/>
            </w:r>
            <w:r w:rsidR="004E7DDC">
              <w:rPr>
                <w:webHidden/>
              </w:rPr>
              <w:fldChar w:fldCharType="begin"/>
            </w:r>
            <w:r w:rsidR="004E7DDC">
              <w:rPr>
                <w:webHidden/>
              </w:rPr>
              <w:instrText xml:space="preserve"> PAGEREF _Toc85793448 \h </w:instrText>
            </w:r>
            <w:r w:rsidR="004E7DDC">
              <w:rPr>
                <w:webHidden/>
              </w:rPr>
            </w:r>
            <w:r w:rsidR="004E7DDC">
              <w:rPr>
                <w:webHidden/>
              </w:rPr>
              <w:fldChar w:fldCharType="separate"/>
            </w:r>
            <w:r w:rsidR="00005475">
              <w:rPr>
                <w:webHidden/>
              </w:rPr>
              <w:t>32</w:t>
            </w:r>
            <w:r w:rsidR="004E7DDC">
              <w:rPr>
                <w:webHidden/>
              </w:rPr>
              <w:fldChar w:fldCharType="end"/>
            </w:r>
          </w:hyperlink>
        </w:p>
        <w:p w14:paraId="7DAA9502" w14:textId="5F0C1663" w:rsidR="004E7DDC" w:rsidRDefault="000E1462">
          <w:pPr>
            <w:pStyle w:val="TOC3"/>
            <w:tabs>
              <w:tab w:val="left" w:pos="1000"/>
            </w:tabs>
            <w:rPr>
              <w:rFonts w:asciiTheme="minorHAnsi" w:hAnsiTheme="minorHAnsi"/>
              <w:b w:val="0"/>
              <w:color w:val="auto"/>
              <w:sz w:val="22"/>
              <w:szCs w:val="22"/>
              <w:lang w:eastAsia="en-AU"/>
            </w:rPr>
          </w:pPr>
          <w:hyperlink w:anchor="_Toc85793449" w:history="1">
            <w:r w:rsidR="004E7DDC" w:rsidRPr="00BA14B0">
              <w:rPr>
                <w:rStyle w:val="Hyperlink"/>
              </w:rPr>
              <w:t>3.8.4</w:t>
            </w:r>
            <w:r w:rsidR="004E7DDC">
              <w:rPr>
                <w:rFonts w:asciiTheme="minorHAnsi" w:hAnsiTheme="minorHAnsi"/>
                <w:b w:val="0"/>
                <w:color w:val="auto"/>
                <w:sz w:val="22"/>
                <w:szCs w:val="22"/>
                <w:lang w:eastAsia="en-AU"/>
              </w:rPr>
              <w:tab/>
            </w:r>
            <w:r w:rsidR="004E7DDC" w:rsidRPr="00BA14B0">
              <w:rPr>
                <w:rStyle w:val="Hyperlink"/>
              </w:rPr>
              <w:t>Road name history</w:t>
            </w:r>
            <w:r w:rsidR="004E7DDC">
              <w:rPr>
                <w:webHidden/>
              </w:rPr>
              <w:tab/>
            </w:r>
            <w:r w:rsidR="004E7DDC">
              <w:rPr>
                <w:webHidden/>
              </w:rPr>
              <w:fldChar w:fldCharType="begin"/>
            </w:r>
            <w:r w:rsidR="004E7DDC">
              <w:rPr>
                <w:webHidden/>
              </w:rPr>
              <w:instrText xml:space="preserve"> PAGEREF _Toc85793449 \h </w:instrText>
            </w:r>
            <w:r w:rsidR="004E7DDC">
              <w:rPr>
                <w:webHidden/>
              </w:rPr>
            </w:r>
            <w:r w:rsidR="004E7DDC">
              <w:rPr>
                <w:webHidden/>
              </w:rPr>
              <w:fldChar w:fldCharType="separate"/>
            </w:r>
            <w:r w:rsidR="00005475">
              <w:rPr>
                <w:webHidden/>
              </w:rPr>
              <w:t>32</w:t>
            </w:r>
            <w:r w:rsidR="004E7DDC">
              <w:rPr>
                <w:webHidden/>
              </w:rPr>
              <w:fldChar w:fldCharType="end"/>
            </w:r>
          </w:hyperlink>
        </w:p>
        <w:p w14:paraId="142374D3" w14:textId="2E1DC25F" w:rsidR="004E7DDC" w:rsidRDefault="000E1462">
          <w:pPr>
            <w:pStyle w:val="TOC3"/>
            <w:tabs>
              <w:tab w:val="left" w:pos="1000"/>
            </w:tabs>
            <w:rPr>
              <w:rFonts w:asciiTheme="minorHAnsi" w:hAnsiTheme="minorHAnsi"/>
              <w:b w:val="0"/>
              <w:color w:val="auto"/>
              <w:sz w:val="22"/>
              <w:szCs w:val="22"/>
              <w:lang w:eastAsia="en-AU"/>
            </w:rPr>
          </w:pPr>
          <w:hyperlink w:anchor="_Toc85793450" w:history="1">
            <w:r w:rsidR="004E7DDC" w:rsidRPr="00BA14B0">
              <w:rPr>
                <w:rStyle w:val="Hyperlink"/>
              </w:rPr>
              <w:t>3.8.5</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_Toc85793450 \h </w:instrText>
            </w:r>
            <w:r w:rsidR="004E7DDC">
              <w:rPr>
                <w:webHidden/>
              </w:rPr>
            </w:r>
            <w:r w:rsidR="004E7DDC">
              <w:rPr>
                <w:webHidden/>
              </w:rPr>
              <w:fldChar w:fldCharType="separate"/>
            </w:r>
            <w:r w:rsidR="00005475">
              <w:rPr>
                <w:webHidden/>
              </w:rPr>
              <w:t>32</w:t>
            </w:r>
            <w:r w:rsidR="004E7DDC">
              <w:rPr>
                <w:webHidden/>
              </w:rPr>
              <w:fldChar w:fldCharType="end"/>
            </w:r>
          </w:hyperlink>
        </w:p>
        <w:p w14:paraId="2F458950" w14:textId="485C6BAD"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51" w:history="1">
            <w:r w:rsidR="004E7DDC" w:rsidRPr="00BA14B0">
              <w:rPr>
                <w:rStyle w:val="Hyperlink"/>
              </w:rPr>
              <w:t>3.9</w:t>
            </w:r>
            <w:r w:rsidR="004E7DDC">
              <w:rPr>
                <w:rFonts w:asciiTheme="minorHAnsi" w:eastAsiaTheme="minorEastAsia" w:hAnsiTheme="minorHAnsi" w:cstheme="minorBidi"/>
                <w:b w:val="0"/>
                <w:sz w:val="22"/>
                <w:szCs w:val="22"/>
                <w:lang w:eastAsia="en-AU"/>
              </w:rPr>
              <w:tab/>
            </w:r>
            <w:r w:rsidR="004E7DDC" w:rsidRPr="00BA14B0">
              <w:rPr>
                <w:rStyle w:val="Hyperlink"/>
              </w:rPr>
              <w:t>Naming private roads on private property and within complex sites</w:t>
            </w:r>
            <w:r w:rsidR="004E7DDC">
              <w:rPr>
                <w:webHidden/>
              </w:rPr>
              <w:tab/>
            </w:r>
            <w:r w:rsidR="004E7DDC">
              <w:rPr>
                <w:webHidden/>
              </w:rPr>
              <w:fldChar w:fldCharType="begin"/>
            </w:r>
            <w:r w:rsidR="004E7DDC">
              <w:rPr>
                <w:webHidden/>
              </w:rPr>
              <w:instrText xml:space="preserve"> PAGEREF _Toc85793451 \h </w:instrText>
            </w:r>
            <w:r w:rsidR="004E7DDC">
              <w:rPr>
                <w:webHidden/>
              </w:rPr>
            </w:r>
            <w:r w:rsidR="004E7DDC">
              <w:rPr>
                <w:webHidden/>
              </w:rPr>
              <w:fldChar w:fldCharType="separate"/>
            </w:r>
            <w:r w:rsidR="00005475">
              <w:rPr>
                <w:webHidden/>
              </w:rPr>
              <w:t>32</w:t>
            </w:r>
            <w:r w:rsidR="004E7DDC">
              <w:rPr>
                <w:webHidden/>
              </w:rPr>
              <w:fldChar w:fldCharType="end"/>
            </w:r>
          </w:hyperlink>
        </w:p>
        <w:p w14:paraId="19B1808E" w14:textId="7936ADB5" w:rsidR="004E7DDC" w:rsidRDefault="000E1462">
          <w:pPr>
            <w:pStyle w:val="TOC3"/>
            <w:tabs>
              <w:tab w:val="left" w:pos="1000"/>
            </w:tabs>
            <w:rPr>
              <w:rFonts w:asciiTheme="minorHAnsi" w:hAnsiTheme="minorHAnsi"/>
              <w:b w:val="0"/>
              <w:color w:val="auto"/>
              <w:sz w:val="22"/>
              <w:szCs w:val="22"/>
              <w:lang w:eastAsia="en-AU"/>
            </w:rPr>
          </w:pPr>
          <w:hyperlink w:anchor="_Toc85793452" w:history="1">
            <w:r w:rsidR="004E7DDC" w:rsidRPr="00BA14B0">
              <w:rPr>
                <w:rStyle w:val="Hyperlink"/>
              </w:rPr>
              <w:t>3.9.1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_Toc85793452 \h </w:instrText>
            </w:r>
            <w:r w:rsidR="004E7DDC">
              <w:rPr>
                <w:webHidden/>
              </w:rPr>
            </w:r>
            <w:r w:rsidR="004E7DDC">
              <w:rPr>
                <w:webHidden/>
              </w:rPr>
              <w:fldChar w:fldCharType="separate"/>
            </w:r>
            <w:r w:rsidR="00005475">
              <w:rPr>
                <w:webHidden/>
              </w:rPr>
              <w:t>33</w:t>
            </w:r>
            <w:r w:rsidR="004E7DDC">
              <w:rPr>
                <w:webHidden/>
              </w:rPr>
              <w:fldChar w:fldCharType="end"/>
            </w:r>
          </w:hyperlink>
        </w:p>
        <w:p w14:paraId="499D8DCB" w14:textId="75AF9935" w:rsidR="004E7DDC" w:rsidRDefault="000E1462">
          <w:pPr>
            <w:pStyle w:val="TOC3"/>
            <w:tabs>
              <w:tab w:val="left" w:pos="1000"/>
            </w:tabs>
            <w:rPr>
              <w:rFonts w:asciiTheme="minorHAnsi" w:hAnsiTheme="minorHAnsi"/>
              <w:b w:val="0"/>
              <w:color w:val="auto"/>
              <w:sz w:val="22"/>
              <w:szCs w:val="22"/>
              <w:lang w:eastAsia="en-AU"/>
            </w:rPr>
          </w:pPr>
          <w:hyperlink w:anchor="_Toc85793453" w:history="1">
            <w:r w:rsidR="004E7DDC" w:rsidRPr="00BA14B0">
              <w:rPr>
                <w:rStyle w:val="Hyperlink"/>
              </w:rPr>
              <w:t>3.9.2</w:t>
            </w:r>
            <w:r w:rsidR="004E7DDC">
              <w:rPr>
                <w:rFonts w:asciiTheme="minorHAnsi" w:hAnsiTheme="minorHAnsi"/>
                <w:b w:val="0"/>
                <w:color w:val="auto"/>
                <w:sz w:val="22"/>
                <w:szCs w:val="22"/>
                <w:lang w:eastAsia="en-AU"/>
              </w:rPr>
              <w:tab/>
            </w:r>
            <w:r w:rsidR="004E7DDC" w:rsidRPr="00BA14B0">
              <w:rPr>
                <w:rStyle w:val="Hyperlink"/>
              </w:rPr>
              <w:t>Entering a private road in VICNAMES</w:t>
            </w:r>
            <w:r w:rsidR="004E7DDC">
              <w:rPr>
                <w:webHidden/>
              </w:rPr>
              <w:tab/>
            </w:r>
            <w:r w:rsidR="004E7DDC">
              <w:rPr>
                <w:webHidden/>
              </w:rPr>
              <w:fldChar w:fldCharType="begin"/>
            </w:r>
            <w:r w:rsidR="004E7DDC">
              <w:rPr>
                <w:webHidden/>
              </w:rPr>
              <w:instrText xml:space="preserve"> PAGEREF _Toc85793453 \h </w:instrText>
            </w:r>
            <w:r w:rsidR="004E7DDC">
              <w:rPr>
                <w:webHidden/>
              </w:rPr>
            </w:r>
            <w:r w:rsidR="004E7DDC">
              <w:rPr>
                <w:webHidden/>
              </w:rPr>
              <w:fldChar w:fldCharType="separate"/>
            </w:r>
            <w:r w:rsidR="00005475">
              <w:rPr>
                <w:webHidden/>
              </w:rPr>
              <w:t>34</w:t>
            </w:r>
            <w:r w:rsidR="004E7DDC">
              <w:rPr>
                <w:webHidden/>
              </w:rPr>
              <w:fldChar w:fldCharType="end"/>
            </w:r>
          </w:hyperlink>
        </w:p>
        <w:p w14:paraId="3C558627" w14:textId="5F554AD3" w:rsidR="004E7DDC" w:rsidRDefault="000E1462">
          <w:pPr>
            <w:pStyle w:val="TOC3"/>
            <w:tabs>
              <w:tab w:val="left" w:pos="1000"/>
            </w:tabs>
            <w:rPr>
              <w:rFonts w:asciiTheme="minorHAnsi" w:hAnsiTheme="minorHAnsi"/>
              <w:b w:val="0"/>
              <w:color w:val="auto"/>
              <w:sz w:val="22"/>
              <w:szCs w:val="22"/>
              <w:lang w:eastAsia="en-AU"/>
            </w:rPr>
          </w:pPr>
          <w:hyperlink w:anchor="_Toc85793454" w:history="1">
            <w:r w:rsidR="004E7DDC" w:rsidRPr="00BA14B0">
              <w:rPr>
                <w:rStyle w:val="Hyperlink"/>
              </w:rPr>
              <w:t>3.9.3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_Toc85793454 \h </w:instrText>
            </w:r>
            <w:r w:rsidR="004E7DDC">
              <w:rPr>
                <w:webHidden/>
              </w:rPr>
            </w:r>
            <w:r w:rsidR="004E7DDC">
              <w:rPr>
                <w:webHidden/>
              </w:rPr>
              <w:fldChar w:fldCharType="separate"/>
            </w:r>
            <w:r w:rsidR="00005475">
              <w:rPr>
                <w:webHidden/>
              </w:rPr>
              <w:t>34</w:t>
            </w:r>
            <w:r w:rsidR="004E7DDC">
              <w:rPr>
                <w:webHidden/>
              </w:rPr>
              <w:fldChar w:fldCharType="end"/>
            </w:r>
          </w:hyperlink>
        </w:p>
        <w:p w14:paraId="3808651A" w14:textId="15F8F264" w:rsidR="004E7DDC" w:rsidRDefault="000E1462">
          <w:pPr>
            <w:pStyle w:val="TOC3"/>
            <w:tabs>
              <w:tab w:val="left" w:pos="1000"/>
            </w:tabs>
            <w:rPr>
              <w:rFonts w:asciiTheme="minorHAnsi" w:hAnsiTheme="minorHAnsi"/>
              <w:b w:val="0"/>
              <w:color w:val="auto"/>
              <w:sz w:val="22"/>
              <w:szCs w:val="22"/>
              <w:lang w:eastAsia="en-AU"/>
            </w:rPr>
          </w:pPr>
          <w:hyperlink w:anchor="_Toc85793455" w:history="1">
            <w:r w:rsidR="004E7DDC" w:rsidRPr="00BA14B0">
              <w:rPr>
                <w:rStyle w:val="Hyperlink"/>
              </w:rPr>
              <w:t xml:space="preserve">3.9.4 </w:t>
            </w:r>
            <w:r w:rsidR="004E7DDC">
              <w:rPr>
                <w:rFonts w:asciiTheme="minorHAnsi" w:hAnsiTheme="minorHAnsi"/>
                <w:b w:val="0"/>
                <w:color w:val="auto"/>
                <w:sz w:val="22"/>
                <w:szCs w:val="22"/>
                <w:lang w:eastAsia="en-AU"/>
              </w:rPr>
              <w:tab/>
            </w:r>
            <w:r w:rsidR="004E7DDC" w:rsidRPr="00BA14B0">
              <w:rPr>
                <w:rStyle w:val="Hyperlink"/>
              </w:rPr>
              <w:t>Complex site addressing program</w:t>
            </w:r>
            <w:r w:rsidR="004E7DDC">
              <w:rPr>
                <w:webHidden/>
              </w:rPr>
              <w:tab/>
            </w:r>
            <w:r w:rsidR="004E7DDC">
              <w:rPr>
                <w:webHidden/>
              </w:rPr>
              <w:fldChar w:fldCharType="begin"/>
            </w:r>
            <w:r w:rsidR="004E7DDC">
              <w:rPr>
                <w:webHidden/>
              </w:rPr>
              <w:instrText xml:space="preserve"> PAGEREF _Toc85793455 \h </w:instrText>
            </w:r>
            <w:r w:rsidR="004E7DDC">
              <w:rPr>
                <w:webHidden/>
              </w:rPr>
            </w:r>
            <w:r w:rsidR="004E7DDC">
              <w:rPr>
                <w:webHidden/>
              </w:rPr>
              <w:fldChar w:fldCharType="separate"/>
            </w:r>
            <w:r w:rsidR="00005475">
              <w:rPr>
                <w:webHidden/>
              </w:rPr>
              <w:t>34</w:t>
            </w:r>
            <w:r w:rsidR="004E7DDC">
              <w:rPr>
                <w:webHidden/>
              </w:rPr>
              <w:fldChar w:fldCharType="end"/>
            </w:r>
          </w:hyperlink>
        </w:p>
        <w:p w14:paraId="351B759B" w14:textId="7F6F1D75"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456" w:history="1">
            <w:r w:rsidR="004E7DDC" w:rsidRPr="00BA14B0">
              <w:rPr>
                <w:rStyle w:val="Hyperlink"/>
                <w:lang w:val="en-US" w:eastAsia="en-US"/>
              </w:rPr>
              <w:t xml:space="preserve">Section 4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Features</w:t>
            </w:r>
            <w:r w:rsidR="004E7DDC">
              <w:rPr>
                <w:webHidden/>
              </w:rPr>
              <w:tab/>
            </w:r>
            <w:r w:rsidR="004E7DDC">
              <w:rPr>
                <w:webHidden/>
              </w:rPr>
              <w:fldChar w:fldCharType="begin"/>
            </w:r>
            <w:r w:rsidR="004E7DDC">
              <w:rPr>
                <w:webHidden/>
              </w:rPr>
              <w:instrText xml:space="preserve"> PAGEREF _Toc85793456 \h </w:instrText>
            </w:r>
            <w:r w:rsidR="004E7DDC">
              <w:rPr>
                <w:webHidden/>
              </w:rPr>
            </w:r>
            <w:r w:rsidR="004E7DDC">
              <w:rPr>
                <w:webHidden/>
              </w:rPr>
              <w:fldChar w:fldCharType="separate"/>
            </w:r>
            <w:r w:rsidR="00005475">
              <w:rPr>
                <w:webHidden/>
              </w:rPr>
              <w:t>35</w:t>
            </w:r>
            <w:r w:rsidR="004E7DDC">
              <w:rPr>
                <w:webHidden/>
              </w:rPr>
              <w:fldChar w:fldCharType="end"/>
            </w:r>
          </w:hyperlink>
        </w:p>
        <w:p w14:paraId="797B8902" w14:textId="7A404EE6"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57" w:history="1">
            <w:r w:rsidR="004E7DDC" w:rsidRPr="00BA14B0">
              <w:rPr>
                <w:rStyle w:val="Hyperlink"/>
              </w:rPr>
              <w:t>4.1</w:t>
            </w:r>
            <w:r w:rsidR="004E7DDC">
              <w:rPr>
                <w:rFonts w:asciiTheme="minorHAnsi" w:eastAsiaTheme="minorEastAsia" w:hAnsiTheme="minorHAnsi" w:cstheme="minorBidi"/>
                <w:b w:val="0"/>
                <w:sz w:val="22"/>
                <w:szCs w:val="22"/>
                <w:lang w:eastAsia="en-AU"/>
              </w:rPr>
              <w:tab/>
            </w:r>
            <w:r w:rsidR="004E7DDC" w:rsidRPr="00BA14B0">
              <w:rPr>
                <w:rStyle w:val="Hyperlink"/>
              </w:rPr>
              <w:t>What is a feature?</w:t>
            </w:r>
            <w:r w:rsidR="004E7DDC">
              <w:rPr>
                <w:webHidden/>
              </w:rPr>
              <w:tab/>
            </w:r>
            <w:r w:rsidR="004E7DDC">
              <w:rPr>
                <w:webHidden/>
              </w:rPr>
              <w:fldChar w:fldCharType="begin"/>
            </w:r>
            <w:r w:rsidR="004E7DDC">
              <w:rPr>
                <w:webHidden/>
              </w:rPr>
              <w:instrText xml:space="preserve"> PAGEREF _Toc85793457 \h </w:instrText>
            </w:r>
            <w:r w:rsidR="004E7DDC">
              <w:rPr>
                <w:webHidden/>
              </w:rPr>
            </w:r>
            <w:r w:rsidR="004E7DDC">
              <w:rPr>
                <w:webHidden/>
              </w:rPr>
              <w:fldChar w:fldCharType="separate"/>
            </w:r>
            <w:r w:rsidR="00005475">
              <w:rPr>
                <w:webHidden/>
              </w:rPr>
              <w:t>35</w:t>
            </w:r>
            <w:r w:rsidR="004E7DDC">
              <w:rPr>
                <w:webHidden/>
              </w:rPr>
              <w:fldChar w:fldCharType="end"/>
            </w:r>
          </w:hyperlink>
        </w:p>
        <w:p w14:paraId="1343F96E" w14:textId="02B4F9E9"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58" w:history="1">
            <w:r w:rsidR="004E7DDC" w:rsidRPr="00BA14B0">
              <w:rPr>
                <w:rStyle w:val="Hyperlink"/>
              </w:rPr>
              <w:t>4.2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features</w:t>
            </w:r>
            <w:r w:rsidR="004E7DDC">
              <w:rPr>
                <w:webHidden/>
              </w:rPr>
              <w:tab/>
            </w:r>
            <w:r w:rsidR="004E7DDC">
              <w:rPr>
                <w:webHidden/>
              </w:rPr>
              <w:fldChar w:fldCharType="begin"/>
            </w:r>
            <w:r w:rsidR="004E7DDC">
              <w:rPr>
                <w:webHidden/>
              </w:rPr>
              <w:instrText xml:space="preserve"> PAGEREF _Toc85793458 \h </w:instrText>
            </w:r>
            <w:r w:rsidR="004E7DDC">
              <w:rPr>
                <w:webHidden/>
              </w:rPr>
            </w:r>
            <w:r w:rsidR="004E7DDC">
              <w:rPr>
                <w:webHidden/>
              </w:rPr>
              <w:fldChar w:fldCharType="separate"/>
            </w:r>
            <w:r w:rsidR="00005475">
              <w:rPr>
                <w:webHidden/>
              </w:rPr>
              <w:t>35</w:t>
            </w:r>
            <w:r w:rsidR="004E7DDC">
              <w:rPr>
                <w:webHidden/>
              </w:rPr>
              <w:fldChar w:fldCharType="end"/>
            </w:r>
          </w:hyperlink>
        </w:p>
        <w:p w14:paraId="31C4B36C" w14:textId="54715279" w:rsidR="004E7DDC" w:rsidRDefault="000E1462">
          <w:pPr>
            <w:pStyle w:val="TOC3"/>
            <w:tabs>
              <w:tab w:val="left" w:pos="1000"/>
            </w:tabs>
            <w:rPr>
              <w:rFonts w:asciiTheme="minorHAnsi" w:hAnsiTheme="minorHAnsi"/>
              <w:b w:val="0"/>
              <w:color w:val="auto"/>
              <w:sz w:val="22"/>
              <w:szCs w:val="22"/>
              <w:lang w:eastAsia="en-AU"/>
            </w:rPr>
          </w:pPr>
          <w:hyperlink w:anchor="_Toc85793459" w:history="1">
            <w:r w:rsidR="004E7DDC" w:rsidRPr="00BA14B0">
              <w:rPr>
                <w:rStyle w:val="Hyperlink"/>
              </w:rPr>
              <w:t>4.2.1</w:t>
            </w:r>
            <w:r w:rsidR="004E7DDC">
              <w:rPr>
                <w:rFonts w:asciiTheme="minorHAnsi" w:hAnsiTheme="minorHAnsi"/>
                <w:b w:val="0"/>
                <w:color w:val="auto"/>
                <w:sz w:val="22"/>
                <w:szCs w:val="22"/>
                <w:lang w:eastAsia="en-AU"/>
              </w:rPr>
              <w:tab/>
            </w:r>
            <w:r w:rsidR="004E7DDC" w:rsidRPr="00BA14B0">
              <w:rPr>
                <w:rStyle w:val="Hyperlink"/>
              </w:rPr>
              <w:t>Feature type</w:t>
            </w:r>
            <w:r w:rsidR="004E7DDC">
              <w:rPr>
                <w:webHidden/>
              </w:rPr>
              <w:tab/>
            </w:r>
            <w:r w:rsidR="004E7DDC">
              <w:rPr>
                <w:webHidden/>
              </w:rPr>
              <w:fldChar w:fldCharType="begin"/>
            </w:r>
            <w:r w:rsidR="004E7DDC">
              <w:rPr>
                <w:webHidden/>
              </w:rPr>
              <w:instrText xml:space="preserve"> PAGEREF _Toc85793459 \h </w:instrText>
            </w:r>
            <w:r w:rsidR="004E7DDC">
              <w:rPr>
                <w:webHidden/>
              </w:rPr>
            </w:r>
            <w:r w:rsidR="004E7DDC">
              <w:rPr>
                <w:webHidden/>
              </w:rPr>
              <w:fldChar w:fldCharType="separate"/>
            </w:r>
            <w:r w:rsidR="00005475">
              <w:rPr>
                <w:webHidden/>
              </w:rPr>
              <w:t>35</w:t>
            </w:r>
            <w:r w:rsidR="004E7DDC">
              <w:rPr>
                <w:webHidden/>
              </w:rPr>
              <w:fldChar w:fldCharType="end"/>
            </w:r>
          </w:hyperlink>
        </w:p>
        <w:p w14:paraId="6224147E" w14:textId="20503D01" w:rsidR="004E7DDC" w:rsidRDefault="000E1462">
          <w:pPr>
            <w:pStyle w:val="TOC3"/>
            <w:tabs>
              <w:tab w:val="left" w:pos="1000"/>
            </w:tabs>
            <w:rPr>
              <w:rFonts w:asciiTheme="minorHAnsi" w:hAnsiTheme="minorHAnsi"/>
              <w:b w:val="0"/>
              <w:color w:val="auto"/>
              <w:sz w:val="22"/>
              <w:szCs w:val="22"/>
              <w:lang w:eastAsia="en-AU"/>
            </w:rPr>
          </w:pPr>
          <w:hyperlink w:anchor="_Toc85793460" w:history="1">
            <w:r w:rsidR="004E7DDC" w:rsidRPr="00BA14B0">
              <w:rPr>
                <w:rStyle w:val="Hyperlink"/>
              </w:rPr>
              <w:t>4.2.2</w:t>
            </w:r>
            <w:r w:rsidR="004E7DDC">
              <w:rPr>
                <w:rFonts w:asciiTheme="minorHAnsi" w:hAnsiTheme="minorHAnsi"/>
                <w:b w:val="0"/>
                <w:color w:val="auto"/>
                <w:sz w:val="22"/>
                <w:szCs w:val="22"/>
                <w:lang w:eastAsia="en-AU"/>
              </w:rPr>
              <w:tab/>
            </w:r>
            <w:r w:rsidR="004E7DDC" w:rsidRPr="00BA14B0">
              <w:rPr>
                <w:rStyle w:val="Hyperlink"/>
              </w:rPr>
              <w:t>Waterways</w:t>
            </w:r>
            <w:r w:rsidR="004E7DDC">
              <w:rPr>
                <w:webHidden/>
              </w:rPr>
              <w:tab/>
            </w:r>
            <w:r w:rsidR="004E7DDC">
              <w:rPr>
                <w:webHidden/>
              </w:rPr>
              <w:fldChar w:fldCharType="begin"/>
            </w:r>
            <w:r w:rsidR="004E7DDC">
              <w:rPr>
                <w:webHidden/>
              </w:rPr>
              <w:instrText xml:space="preserve"> PAGEREF _Toc85793460 \h </w:instrText>
            </w:r>
            <w:r w:rsidR="004E7DDC">
              <w:rPr>
                <w:webHidden/>
              </w:rPr>
            </w:r>
            <w:r w:rsidR="004E7DDC">
              <w:rPr>
                <w:webHidden/>
              </w:rPr>
              <w:fldChar w:fldCharType="separate"/>
            </w:r>
            <w:r w:rsidR="00005475">
              <w:rPr>
                <w:webHidden/>
              </w:rPr>
              <w:t>35</w:t>
            </w:r>
            <w:r w:rsidR="004E7DDC">
              <w:rPr>
                <w:webHidden/>
              </w:rPr>
              <w:fldChar w:fldCharType="end"/>
            </w:r>
          </w:hyperlink>
        </w:p>
        <w:p w14:paraId="1D3312F2" w14:textId="26A6486B" w:rsidR="004E7DDC" w:rsidRDefault="000E1462">
          <w:pPr>
            <w:pStyle w:val="TOC3"/>
            <w:tabs>
              <w:tab w:val="left" w:pos="1000"/>
            </w:tabs>
            <w:rPr>
              <w:rFonts w:asciiTheme="minorHAnsi" w:hAnsiTheme="minorHAnsi"/>
              <w:b w:val="0"/>
              <w:color w:val="auto"/>
              <w:sz w:val="22"/>
              <w:szCs w:val="22"/>
              <w:lang w:eastAsia="en-AU"/>
            </w:rPr>
          </w:pPr>
          <w:hyperlink w:anchor="_Toc85793461" w:history="1">
            <w:r w:rsidR="004E7DDC" w:rsidRPr="00BA14B0">
              <w:rPr>
                <w:rStyle w:val="Hyperlink"/>
              </w:rPr>
              <w:t>4.2.3</w:t>
            </w:r>
            <w:r w:rsidR="004E7DDC">
              <w:rPr>
                <w:rFonts w:asciiTheme="minorHAnsi" w:hAnsiTheme="minorHAnsi"/>
                <w:b w:val="0"/>
                <w:color w:val="auto"/>
                <w:sz w:val="22"/>
                <w:szCs w:val="22"/>
                <w:lang w:eastAsia="en-AU"/>
              </w:rPr>
              <w:tab/>
            </w:r>
            <w:r w:rsidR="004E7DDC" w:rsidRPr="00BA14B0">
              <w:rPr>
                <w:rStyle w:val="Hyperlink"/>
              </w:rPr>
              <w:t>Locational names</w:t>
            </w:r>
            <w:r w:rsidR="004E7DDC">
              <w:rPr>
                <w:webHidden/>
              </w:rPr>
              <w:tab/>
            </w:r>
            <w:r w:rsidR="004E7DDC">
              <w:rPr>
                <w:webHidden/>
              </w:rPr>
              <w:fldChar w:fldCharType="begin"/>
            </w:r>
            <w:r w:rsidR="004E7DDC">
              <w:rPr>
                <w:webHidden/>
              </w:rPr>
              <w:instrText xml:space="preserve"> PAGEREF _Toc85793461 \h </w:instrText>
            </w:r>
            <w:r w:rsidR="004E7DDC">
              <w:rPr>
                <w:webHidden/>
              </w:rPr>
            </w:r>
            <w:r w:rsidR="004E7DDC">
              <w:rPr>
                <w:webHidden/>
              </w:rPr>
              <w:fldChar w:fldCharType="separate"/>
            </w:r>
            <w:r w:rsidR="00005475">
              <w:rPr>
                <w:webHidden/>
              </w:rPr>
              <w:t>35</w:t>
            </w:r>
            <w:r w:rsidR="004E7DDC">
              <w:rPr>
                <w:webHidden/>
              </w:rPr>
              <w:fldChar w:fldCharType="end"/>
            </w:r>
          </w:hyperlink>
        </w:p>
        <w:p w14:paraId="4B6A9A57" w14:textId="73D95D31" w:rsidR="004E7DDC" w:rsidRDefault="000E1462">
          <w:pPr>
            <w:pStyle w:val="TOC3"/>
            <w:tabs>
              <w:tab w:val="left" w:pos="1000"/>
            </w:tabs>
            <w:rPr>
              <w:rFonts w:asciiTheme="minorHAnsi" w:hAnsiTheme="minorHAnsi"/>
              <w:b w:val="0"/>
              <w:color w:val="auto"/>
              <w:sz w:val="22"/>
              <w:szCs w:val="22"/>
              <w:lang w:eastAsia="en-AU"/>
            </w:rPr>
          </w:pPr>
          <w:hyperlink w:anchor="_Toc85793462" w:history="1">
            <w:r w:rsidR="004E7DDC" w:rsidRPr="00BA14B0">
              <w:rPr>
                <w:rStyle w:val="Hyperlink"/>
              </w:rPr>
              <w:t>4.2.4</w:t>
            </w:r>
            <w:r w:rsidR="004E7DDC">
              <w:rPr>
                <w:rFonts w:asciiTheme="minorHAnsi" w:hAnsiTheme="minorHAnsi"/>
                <w:b w:val="0"/>
                <w:color w:val="auto"/>
                <w:sz w:val="22"/>
                <w:szCs w:val="22"/>
                <w:lang w:eastAsia="en-AU"/>
              </w:rPr>
              <w:tab/>
            </w:r>
            <w:r w:rsidR="004E7DDC" w:rsidRPr="00BA14B0">
              <w:rPr>
                <w:rStyle w:val="Hyperlink"/>
              </w:rPr>
              <w:t>Base names</w:t>
            </w:r>
            <w:r w:rsidR="004E7DDC">
              <w:rPr>
                <w:webHidden/>
              </w:rPr>
              <w:tab/>
            </w:r>
            <w:r w:rsidR="004E7DDC">
              <w:rPr>
                <w:webHidden/>
              </w:rPr>
              <w:fldChar w:fldCharType="begin"/>
            </w:r>
            <w:r w:rsidR="004E7DDC">
              <w:rPr>
                <w:webHidden/>
              </w:rPr>
              <w:instrText xml:space="preserve"> PAGEREF _Toc85793462 \h </w:instrText>
            </w:r>
            <w:r w:rsidR="004E7DDC">
              <w:rPr>
                <w:webHidden/>
              </w:rPr>
            </w:r>
            <w:r w:rsidR="004E7DDC">
              <w:rPr>
                <w:webHidden/>
              </w:rPr>
              <w:fldChar w:fldCharType="separate"/>
            </w:r>
            <w:r w:rsidR="00005475">
              <w:rPr>
                <w:webHidden/>
              </w:rPr>
              <w:t>36</w:t>
            </w:r>
            <w:r w:rsidR="004E7DDC">
              <w:rPr>
                <w:webHidden/>
              </w:rPr>
              <w:fldChar w:fldCharType="end"/>
            </w:r>
          </w:hyperlink>
        </w:p>
        <w:p w14:paraId="53AFDFEF" w14:textId="6F7A65DC"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63" w:history="1">
            <w:r w:rsidR="004E7DDC" w:rsidRPr="00BA14B0">
              <w:rPr>
                <w:rStyle w:val="Hyperlink"/>
              </w:rPr>
              <w:t>4.3</w:t>
            </w:r>
            <w:r w:rsidR="004E7DDC">
              <w:rPr>
                <w:rFonts w:asciiTheme="minorHAnsi" w:eastAsiaTheme="minorEastAsia" w:hAnsiTheme="minorHAnsi" w:cstheme="minorBidi"/>
                <w:b w:val="0"/>
                <w:sz w:val="22"/>
                <w:szCs w:val="22"/>
                <w:lang w:eastAsia="en-AU"/>
              </w:rPr>
              <w:tab/>
            </w:r>
            <w:r w:rsidR="004E7DDC" w:rsidRPr="00BA14B0">
              <w:rPr>
                <w:rStyle w:val="Hyperlink"/>
              </w:rPr>
              <w:t>Features that can be named</w:t>
            </w:r>
            <w:r w:rsidR="004E7DDC">
              <w:rPr>
                <w:webHidden/>
              </w:rPr>
              <w:tab/>
            </w:r>
            <w:r w:rsidR="004E7DDC">
              <w:rPr>
                <w:webHidden/>
              </w:rPr>
              <w:fldChar w:fldCharType="begin"/>
            </w:r>
            <w:r w:rsidR="004E7DDC">
              <w:rPr>
                <w:webHidden/>
              </w:rPr>
              <w:instrText xml:space="preserve"> PAGEREF _Toc85793463 \h </w:instrText>
            </w:r>
            <w:r w:rsidR="004E7DDC">
              <w:rPr>
                <w:webHidden/>
              </w:rPr>
            </w:r>
            <w:r w:rsidR="004E7DDC">
              <w:rPr>
                <w:webHidden/>
              </w:rPr>
              <w:fldChar w:fldCharType="separate"/>
            </w:r>
            <w:r w:rsidR="00005475">
              <w:rPr>
                <w:webHidden/>
              </w:rPr>
              <w:t>36</w:t>
            </w:r>
            <w:r w:rsidR="004E7DDC">
              <w:rPr>
                <w:webHidden/>
              </w:rPr>
              <w:fldChar w:fldCharType="end"/>
            </w:r>
          </w:hyperlink>
        </w:p>
        <w:p w14:paraId="1D2EB5FC" w14:textId="67026435" w:rsidR="004E7DDC" w:rsidRDefault="000E1462">
          <w:pPr>
            <w:pStyle w:val="TOC3"/>
            <w:tabs>
              <w:tab w:val="left" w:pos="1000"/>
            </w:tabs>
            <w:rPr>
              <w:rFonts w:asciiTheme="minorHAnsi" w:hAnsiTheme="minorHAnsi"/>
              <w:b w:val="0"/>
              <w:color w:val="auto"/>
              <w:sz w:val="22"/>
              <w:szCs w:val="22"/>
              <w:lang w:eastAsia="en-AU"/>
            </w:rPr>
          </w:pPr>
          <w:hyperlink w:anchor="_Toc85793464" w:history="1">
            <w:r w:rsidR="004E7DDC" w:rsidRPr="00BA14B0">
              <w:rPr>
                <w:rStyle w:val="Hyperlink"/>
              </w:rPr>
              <w:t xml:space="preserve">4.3.1 </w:t>
            </w:r>
            <w:r w:rsidR="004E7DDC">
              <w:rPr>
                <w:rFonts w:asciiTheme="minorHAnsi" w:hAnsiTheme="minorHAnsi"/>
                <w:b w:val="0"/>
                <w:color w:val="auto"/>
                <w:sz w:val="22"/>
                <w:szCs w:val="22"/>
                <w:lang w:eastAsia="en-AU"/>
              </w:rPr>
              <w:tab/>
            </w:r>
            <w:r w:rsidR="004E7DDC" w:rsidRPr="00BA14B0">
              <w:rPr>
                <w:rStyle w:val="Hyperlink"/>
              </w:rPr>
              <w:t>Undersea feature names</w:t>
            </w:r>
            <w:r w:rsidR="004E7DDC">
              <w:rPr>
                <w:webHidden/>
              </w:rPr>
              <w:tab/>
            </w:r>
            <w:r w:rsidR="004E7DDC">
              <w:rPr>
                <w:webHidden/>
              </w:rPr>
              <w:fldChar w:fldCharType="begin"/>
            </w:r>
            <w:r w:rsidR="004E7DDC">
              <w:rPr>
                <w:webHidden/>
              </w:rPr>
              <w:instrText xml:space="preserve"> PAGEREF _Toc85793464 \h </w:instrText>
            </w:r>
            <w:r w:rsidR="004E7DDC">
              <w:rPr>
                <w:webHidden/>
              </w:rPr>
            </w:r>
            <w:r w:rsidR="004E7DDC">
              <w:rPr>
                <w:webHidden/>
              </w:rPr>
              <w:fldChar w:fldCharType="separate"/>
            </w:r>
            <w:r w:rsidR="00005475">
              <w:rPr>
                <w:webHidden/>
              </w:rPr>
              <w:t>36</w:t>
            </w:r>
            <w:r w:rsidR="004E7DDC">
              <w:rPr>
                <w:webHidden/>
              </w:rPr>
              <w:fldChar w:fldCharType="end"/>
            </w:r>
          </w:hyperlink>
        </w:p>
        <w:p w14:paraId="24083614" w14:textId="51F35D24" w:rsidR="004E7DDC" w:rsidRDefault="000E1462">
          <w:pPr>
            <w:pStyle w:val="TOC3"/>
            <w:tabs>
              <w:tab w:val="left" w:pos="1000"/>
            </w:tabs>
            <w:rPr>
              <w:rFonts w:asciiTheme="minorHAnsi" w:hAnsiTheme="minorHAnsi"/>
              <w:b w:val="0"/>
              <w:color w:val="auto"/>
              <w:sz w:val="22"/>
              <w:szCs w:val="22"/>
              <w:lang w:eastAsia="en-AU"/>
            </w:rPr>
          </w:pPr>
          <w:hyperlink w:anchor="_Toc85793465" w:history="1">
            <w:r w:rsidR="004E7DDC" w:rsidRPr="00BA14B0">
              <w:rPr>
                <w:rStyle w:val="Hyperlink"/>
              </w:rPr>
              <w:t>4.3.2</w:t>
            </w:r>
            <w:r w:rsidR="004E7DDC">
              <w:rPr>
                <w:rFonts w:asciiTheme="minorHAnsi" w:hAnsiTheme="minorHAnsi"/>
                <w:b w:val="0"/>
                <w:color w:val="auto"/>
                <w:sz w:val="22"/>
                <w:szCs w:val="22"/>
                <w:lang w:eastAsia="en-AU"/>
              </w:rPr>
              <w:tab/>
            </w:r>
            <w:r w:rsidR="004E7DDC" w:rsidRPr="00BA14B0">
              <w:rPr>
                <w:rStyle w:val="Hyperlink"/>
              </w:rPr>
              <w:t>Unregistered feature names</w:t>
            </w:r>
            <w:r w:rsidR="004E7DDC">
              <w:rPr>
                <w:webHidden/>
              </w:rPr>
              <w:tab/>
            </w:r>
            <w:r w:rsidR="004E7DDC">
              <w:rPr>
                <w:webHidden/>
              </w:rPr>
              <w:fldChar w:fldCharType="begin"/>
            </w:r>
            <w:r w:rsidR="004E7DDC">
              <w:rPr>
                <w:webHidden/>
              </w:rPr>
              <w:instrText xml:space="preserve"> PAGEREF _Toc85793465 \h </w:instrText>
            </w:r>
            <w:r w:rsidR="004E7DDC">
              <w:rPr>
                <w:webHidden/>
              </w:rPr>
            </w:r>
            <w:r w:rsidR="004E7DDC">
              <w:rPr>
                <w:webHidden/>
              </w:rPr>
              <w:fldChar w:fldCharType="separate"/>
            </w:r>
            <w:r w:rsidR="00005475">
              <w:rPr>
                <w:webHidden/>
              </w:rPr>
              <w:t>36</w:t>
            </w:r>
            <w:r w:rsidR="004E7DDC">
              <w:rPr>
                <w:webHidden/>
              </w:rPr>
              <w:fldChar w:fldCharType="end"/>
            </w:r>
          </w:hyperlink>
        </w:p>
        <w:p w14:paraId="6A0F5336" w14:textId="5F496E61" w:rsidR="004E7DDC" w:rsidRDefault="000E1462">
          <w:pPr>
            <w:pStyle w:val="TOC3"/>
            <w:tabs>
              <w:tab w:val="left" w:pos="1000"/>
            </w:tabs>
            <w:rPr>
              <w:rFonts w:asciiTheme="minorHAnsi" w:hAnsiTheme="minorHAnsi"/>
              <w:b w:val="0"/>
              <w:color w:val="auto"/>
              <w:sz w:val="22"/>
              <w:szCs w:val="22"/>
              <w:lang w:eastAsia="en-AU"/>
            </w:rPr>
          </w:pPr>
          <w:hyperlink w:anchor="_Toc85793466" w:history="1">
            <w:r w:rsidR="004E7DDC" w:rsidRPr="00BA14B0">
              <w:rPr>
                <w:rStyle w:val="Hyperlink"/>
              </w:rPr>
              <w:t xml:space="preserve">4.3.3 </w:t>
            </w:r>
            <w:r w:rsidR="004E7DDC">
              <w:rPr>
                <w:rFonts w:asciiTheme="minorHAnsi" w:hAnsiTheme="minorHAnsi"/>
                <w:b w:val="0"/>
                <w:color w:val="auto"/>
                <w:sz w:val="22"/>
                <w:szCs w:val="22"/>
                <w:lang w:eastAsia="en-AU"/>
              </w:rPr>
              <w:tab/>
            </w:r>
            <w:r w:rsidR="004E7DDC" w:rsidRPr="00BA14B0">
              <w:rPr>
                <w:rStyle w:val="Hyperlink"/>
              </w:rPr>
              <w:t>Cemeteries</w:t>
            </w:r>
            <w:r w:rsidR="004E7DDC">
              <w:rPr>
                <w:webHidden/>
              </w:rPr>
              <w:tab/>
            </w:r>
            <w:r w:rsidR="004E7DDC">
              <w:rPr>
                <w:webHidden/>
              </w:rPr>
              <w:fldChar w:fldCharType="begin"/>
            </w:r>
            <w:r w:rsidR="004E7DDC">
              <w:rPr>
                <w:webHidden/>
              </w:rPr>
              <w:instrText xml:space="preserve"> PAGEREF _Toc85793466 \h </w:instrText>
            </w:r>
            <w:r w:rsidR="004E7DDC">
              <w:rPr>
                <w:webHidden/>
              </w:rPr>
            </w:r>
            <w:r w:rsidR="004E7DDC">
              <w:rPr>
                <w:webHidden/>
              </w:rPr>
              <w:fldChar w:fldCharType="separate"/>
            </w:r>
            <w:r w:rsidR="00005475">
              <w:rPr>
                <w:webHidden/>
              </w:rPr>
              <w:t>36</w:t>
            </w:r>
            <w:r w:rsidR="004E7DDC">
              <w:rPr>
                <w:webHidden/>
              </w:rPr>
              <w:fldChar w:fldCharType="end"/>
            </w:r>
          </w:hyperlink>
        </w:p>
        <w:p w14:paraId="68F8366D" w14:textId="436BF3F5" w:rsidR="004E7DDC" w:rsidRDefault="000E1462">
          <w:pPr>
            <w:pStyle w:val="TOC3"/>
            <w:tabs>
              <w:tab w:val="left" w:pos="1000"/>
            </w:tabs>
            <w:rPr>
              <w:rFonts w:asciiTheme="minorHAnsi" w:hAnsiTheme="minorHAnsi"/>
              <w:b w:val="0"/>
              <w:color w:val="auto"/>
              <w:sz w:val="22"/>
              <w:szCs w:val="22"/>
              <w:lang w:eastAsia="en-AU"/>
            </w:rPr>
          </w:pPr>
          <w:hyperlink w:anchor="_Toc85793467" w:history="1">
            <w:r w:rsidR="004E7DDC" w:rsidRPr="00BA14B0">
              <w:rPr>
                <w:rStyle w:val="Hyperlink"/>
              </w:rPr>
              <w:t>4.3.4</w:t>
            </w:r>
            <w:r w:rsidR="004E7DDC">
              <w:rPr>
                <w:rFonts w:asciiTheme="minorHAnsi" w:hAnsiTheme="minorHAnsi"/>
                <w:b w:val="0"/>
                <w:color w:val="auto"/>
                <w:sz w:val="22"/>
                <w:szCs w:val="22"/>
                <w:lang w:eastAsia="en-AU"/>
              </w:rPr>
              <w:tab/>
            </w:r>
            <w:r w:rsidR="004E7DDC" w:rsidRPr="00BA14B0">
              <w:rPr>
                <w:rStyle w:val="Hyperlink"/>
              </w:rPr>
              <w:t>Early childhood centres</w:t>
            </w:r>
            <w:r w:rsidR="004E7DDC">
              <w:rPr>
                <w:webHidden/>
              </w:rPr>
              <w:tab/>
            </w:r>
            <w:r w:rsidR="004E7DDC">
              <w:rPr>
                <w:webHidden/>
              </w:rPr>
              <w:fldChar w:fldCharType="begin"/>
            </w:r>
            <w:r w:rsidR="004E7DDC">
              <w:rPr>
                <w:webHidden/>
              </w:rPr>
              <w:instrText xml:space="preserve"> PAGEREF _Toc85793467 \h </w:instrText>
            </w:r>
            <w:r w:rsidR="004E7DDC">
              <w:rPr>
                <w:webHidden/>
              </w:rPr>
            </w:r>
            <w:r w:rsidR="004E7DDC">
              <w:rPr>
                <w:webHidden/>
              </w:rPr>
              <w:fldChar w:fldCharType="separate"/>
            </w:r>
            <w:r w:rsidR="00005475">
              <w:rPr>
                <w:webHidden/>
              </w:rPr>
              <w:t>36</w:t>
            </w:r>
            <w:r w:rsidR="004E7DDC">
              <w:rPr>
                <w:webHidden/>
              </w:rPr>
              <w:fldChar w:fldCharType="end"/>
            </w:r>
          </w:hyperlink>
        </w:p>
        <w:p w14:paraId="154CDE73" w14:textId="2E3C926F"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68" w:history="1">
            <w:r w:rsidR="004E7DDC" w:rsidRPr="00BA14B0">
              <w:rPr>
                <w:rStyle w:val="Hyperlink"/>
              </w:rPr>
              <w:t>4.4</w:t>
            </w:r>
            <w:r w:rsidR="004E7DDC">
              <w:rPr>
                <w:rFonts w:asciiTheme="minorHAnsi" w:eastAsiaTheme="minorEastAsia" w:hAnsiTheme="minorHAnsi" w:cstheme="minorBidi"/>
                <w:b w:val="0"/>
                <w:sz w:val="22"/>
                <w:szCs w:val="22"/>
                <w:lang w:eastAsia="en-AU"/>
              </w:rPr>
              <w:tab/>
            </w:r>
            <w:r w:rsidR="004E7DDC" w:rsidRPr="00BA14B0">
              <w:rPr>
                <w:rStyle w:val="Hyperlink"/>
              </w:rPr>
              <w:t>Who can name features?</w:t>
            </w:r>
            <w:r w:rsidR="004E7DDC">
              <w:rPr>
                <w:webHidden/>
              </w:rPr>
              <w:tab/>
            </w:r>
            <w:r w:rsidR="004E7DDC">
              <w:rPr>
                <w:webHidden/>
              </w:rPr>
              <w:fldChar w:fldCharType="begin"/>
            </w:r>
            <w:r w:rsidR="004E7DDC">
              <w:rPr>
                <w:webHidden/>
              </w:rPr>
              <w:instrText xml:space="preserve"> PAGEREF _Toc85793468 \h </w:instrText>
            </w:r>
            <w:r w:rsidR="004E7DDC">
              <w:rPr>
                <w:webHidden/>
              </w:rPr>
            </w:r>
            <w:r w:rsidR="004E7DDC">
              <w:rPr>
                <w:webHidden/>
              </w:rPr>
              <w:fldChar w:fldCharType="separate"/>
            </w:r>
            <w:r w:rsidR="00005475">
              <w:rPr>
                <w:webHidden/>
              </w:rPr>
              <w:t>37</w:t>
            </w:r>
            <w:r w:rsidR="004E7DDC">
              <w:rPr>
                <w:webHidden/>
              </w:rPr>
              <w:fldChar w:fldCharType="end"/>
            </w:r>
          </w:hyperlink>
        </w:p>
        <w:p w14:paraId="40FE9601" w14:textId="14A6F9A6"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69" w:history="1">
            <w:r w:rsidR="004E7DDC" w:rsidRPr="00BA14B0">
              <w:rPr>
                <w:rStyle w:val="Hyperlink"/>
              </w:rPr>
              <w:t>4.5</w:t>
            </w:r>
            <w:r w:rsidR="004E7DDC">
              <w:rPr>
                <w:rFonts w:asciiTheme="minorHAnsi" w:eastAsiaTheme="minorEastAsia" w:hAnsiTheme="minorHAnsi" w:cstheme="minorBidi"/>
                <w:b w:val="0"/>
                <w:sz w:val="22"/>
                <w:szCs w:val="22"/>
                <w:lang w:eastAsia="en-AU"/>
              </w:rPr>
              <w:tab/>
            </w:r>
            <w:r w:rsidR="004E7DDC" w:rsidRPr="00BA14B0">
              <w:rPr>
                <w:rStyle w:val="Hyperlink"/>
              </w:rPr>
              <w:t>Features with more than one naming authority</w:t>
            </w:r>
            <w:r w:rsidR="004E7DDC">
              <w:rPr>
                <w:webHidden/>
              </w:rPr>
              <w:tab/>
            </w:r>
            <w:r w:rsidR="004E7DDC">
              <w:rPr>
                <w:webHidden/>
              </w:rPr>
              <w:fldChar w:fldCharType="begin"/>
            </w:r>
            <w:r w:rsidR="004E7DDC">
              <w:rPr>
                <w:webHidden/>
              </w:rPr>
              <w:instrText xml:space="preserve"> PAGEREF _Toc85793469 \h </w:instrText>
            </w:r>
            <w:r w:rsidR="004E7DDC">
              <w:rPr>
                <w:webHidden/>
              </w:rPr>
            </w:r>
            <w:r w:rsidR="004E7DDC">
              <w:rPr>
                <w:webHidden/>
              </w:rPr>
              <w:fldChar w:fldCharType="separate"/>
            </w:r>
            <w:r w:rsidR="00005475">
              <w:rPr>
                <w:webHidden/>
              </w:rPr>
              <w:t>37</w:t>
            </w:r>
            <w:r w:rsidR="004E7DDC">
              <w:rPr>
                <w:webHidden/>
              </w:rPr>
              <w:fldChar w:fldCharType="end"/>
            </w:r>
          </w:hyperlink>
        </w:p>
        <w:p w14:paraId="01CD6EFF" w14:textId="44C127D9"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70" w:history="1">
            <w:r w:rsidR="004E7DDC" w:rsidRPr="00BA14B0">
              <w:rPr>
                <w:rStyle w:val="Hyperlink"/>
              </w:rPr>
              <w:t>4.6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feature naming</w:t>
            </w:r>
            <w:r w:rsidR="004E7DDC">
              <w:rPr>
                <w:webHidden/>
              </w:rPr>
              <w:tab/>
            </w:r>
            <w:r w:rsidR="004E7DDC">
              <w:rPr>
                <w:webHidden/>
              </w:rPr>
              <w:fldChar w:fldCharType="begin"/>
            </w:r>
            <w:r w:rsidR="004E7DDC">
              <w:rPr>
                <w:webHidden/>
              </w:rPr>
              <w:instrText xml:space="preserve"> PAGEREF _Toc85793470 \h </w:instrText>
            </w:r>
            <w:r w:rsidR="004E7DDC">
              <w:rPr>
                <w:webHidden/>
              </w:rPr>
            </w:r>
            <w:r w:rsidR="004E7DDC">
              <w:rPr>
                <w:webHidden/>
              </w:rPr>
              <w:fldChar w:fldCharType="separate"/>
            </w:r>
            <w:r w:rsidR="00005475">
              <w:rPr>
                <w:webHidden/>
              </w:rPr>
              <w:t>37</w:t>
            </w:r>
            <w:r w:rsidR="004E7DDC">
              <w:rPr>
                <w:webHidden/>
              </w:rPr>
              <w:fldChar w:fldCharType="end"/>
            </w:r>
          </w:hyperlink>
        </w:p>
        <w:p w14:paraId="4127DCD1" w14:textId="61FB018D"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71" w:history="1">
            <w:r w:rsidR="004E7DDC" w:rsidRPr="00BA14B0">
              <w:rPr>
                <w:rStyle w:val="Hyperlink"/>
              </w:rPr>
              <w:t>4.7</w:t>
            </w:r>
            <w:r w:rsidR="004E7DDC">
              <w:rPr>
                <w:rFonts w:asciiTheme="minorHAnsi" w:eastAsiaTheme="minorEastAsia" w:hAnsiTheme="minorHAnsi" w:cstheme="minorBidi"/>
                <w:b w:val="0"/>
                <w:sz w:val="22"/>
                <w:szCs w:val="22"/>
                <w:lang w:eastAsia="en-AU"/>
              </w:rPr>
              <w:tab/>
            </w:r>
            <w:r w:rsidR="004E7DDC" w:rsidRPr="00BA14B0">
              <w:rPr>
                <w:rStyle w:val="Hyperlink"/>
              </w:rPr>
              <w:t>Features with government departments or agencies as the naming authority</w:t>
            </w:r>
            <w:r w:rsidR="004E7DDC">
              <w:rPr>
                <w:webHidden/>
              </w:rPr>
              <w:tab/>
            </w:r>
            <w:r w:rsidR="004E7DDC">
              <w:rPr>
                <w:webHidden/>
              </w:rPr>
              <w:fldChar w:fldCharType="begin"/>
            </w:r>
            <w:r w:rsidR="004E7DDC">
              <w:rPr>
                <w:webHidden/>
              </w:rPr>
              <w:instrText xml:space="preserve"> PAGEREF _Toc85793471 \h </w:instrText>
            </w:r>
            <w:r w:rsidR="004E7DDC">
              <w:rPr>
                <w:webHidden/>
              </w:rPr>
            </w:r>
            <w:r w:rsidR="004E7DDC">
              <w:rPr>
                <w:webHidden/>
              </w:rPr>
              <w:fldChar w:fldCharType="separate"/>
            </w:r>
            <w:r w:rsidR="00005475">
              <w:rPr>
                <w:webHidden/>
              </w:rPr>
              <w:t>37</w:t>
            </w:r>
            <w:r w:rsidR="004E7DDC">
              <w:rPr>
                <w:webHidden/>
              </w:rPr>
              <w:fldChar w:fldCharType="end"/>
            </w:r>
          </w:hyperlink>
        </w:p>
        <w:p w14:paraId="314F0FE7" w14:textId="3BA79F9B"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72" w:history="1">
            <w:r w:rsidR="004E7DDC" w:rsidRPr="00BA14B0">
              <w:rPr>
                <w:rStyle w:val="Hyperlink"/>
              </w:rPr>
              <w:t>4.8</w:t>
            </w:r>
            <w:r w:rsidR="004E7DDC">
              <w:rPr>
                <w:rFonts w:asciiTheme="minorHAnsi" w:eastAsiaTheme="minorEastAsia" w:hAnsiTheme="minorHAnsi" w:cstheme="minorBidi"/>
                <w:b w:val="0"/>
                <w:sz w:val="22"/>
                <w:szCs w:val="22"/>
                <w:lang w:eastAsia="en-AU"/>
              </w:rPr>
              <w:tab/>
            </w:r>
            <w:r w:rsidR="004E7DDC" w:rsidRPr="00BA14B0">
              <w:rPr>
                <w:rStyle w:val="Hyperlink"/>
              </w:rPr>
              <w:t>Features on private land</w:t>
            </w:r>
            <w:r w:rsidR="004E7DDC">
              <w:rPr>
                <w:webHidden/>
              </w:rPr>
              <w:tab/>
            </w:r>
            <w:r w:rsidR="004E7DDC">
              <w:rPr>
                <w:webHidden/>
              </w:rPr>
              <w:fldChar w:fldCharType="begin"/>
            </w:r>
            <w:r w:rsidR="004E7DDC">
              <w:rPr>
                <w:webHidden/>
              </w:rPr>
              <w:instrText xml:space="preserve"> PAGEREF _Toc85793472 \h </w:instrText>
            </w:r>
            <w:r w:rsidR="004E7DDC">
              <w:rPr>
                <w:webHidden/>
              </w:rPr>
            </w:r>
            <w:r w:rsidR="004E7DDC">
              <w:rPr>
                <w:webHidden/>
              </w:rPr>
              <w:fldChar w:fldCharType="separate"/>
            </w:r>
            <w:r w:rsidR="00005475">
              <w:rPr>
                <w:webHidden/>
              </w:rPr>
              <w:t>37</w:t>
            </w:r>
            <w:r w:rsidR="004E7DDC">
              <w:rPr>
                <w:webHidden/>
              </w:rPr>
              <w:fldChar w:fldCharType="end"/>
            </w:r>
          </w:hyperlink>
        </w:p>
        <w:p w14:paraId="4121D075" w14:textId="0A0D21BF" w:rsidR="004E7DDC" w:rsidRDefault="000E1462">
          <w:pPr>
            <w:pStyle w:val="TOC3"/>
            <w:tabs>
              <w:tab w:val="left" w:pos="1000"/>
            </w:tabs>
            <w:rPr>
              <w:rFonts w:asciiTheme="minorHAnsi" w:hAnsiTheme="minorHAnsi"/>
              <w:b w:val="0"/>
              <w:color w:val="auto"/>
              <w:sz w:val="22"/>
              <w:szCs w:val="22"/>
              <w:lang w:eastAsia="en-AU"/>
            </w:rPr>
          </w:pPr>
          <w:hyperlink w:anchor="_Toc85793473" w:history="1">
            <w:r w:rsidR="004E7DDC" w:rsidRPr="00BA14B0">
              <w:rPr>
                <w:rStyle w:val="Hyperlink"/>
              </w:rPr>
              <w:t>4.8.1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_Toc85793473 \h </w:instrText>
            </w:r>
            <w:r w:rsidR="004E7DDC">
              <w:rPr>
                <w:webHidden/>
              </w:rPr>
            </w:r>
            <w:r w:rsidR="004E7DDC">
              <w:rPr>
                <w:webHidden/>
              </w:rPr>
              <w:fldChar w:fldCharType="separate"/>
            </w:r>
            <w:r w:rsidR="00005475">
              <w:rPr>
                <w:webHidden/>
              </w:rPr>
              <w:t>38</w:t>
            </w:r>
            <w:r w:rsidR="004E7DDC">
              <w:rPr>
                <w:webHidden/>
              </w:rPr>
              <w:fldChar w:fldCharType="end"/>
            </w:r>
          </w:hyperlink>
        </w:p>
        <w:p w14:paraId="4946F38B" w14:textId="6E6782D1" w:rsidR="004E7DDC" w:rsidRDefault="000E1462">
          <w:pPr>
            <w:pStyle w:val="TOC3"/>
            <w:tabs>
              <w:tab w:val="left" w:pos="1000"/>
            </w:tabs>
            <w:rPr>
              <w:rFonts w:asciiTheme="minorHAnsi" w:hAnsiTheme="minorHAnsi"/>
              <w:b w:val="0"/>
              <w:color w:val="auto"/>
              <w:sz w:val="22"/>
              <w:szCs w:val="22"/>
              <w:lang w:eastAsia="en-AU"/>
            </w:rPr>
          </w:pPr>
          <w:hyperlink w:anchor="_Toc85793474" w:history="1">
            <w:r w:rsidR="004E7DDC" w:rsidRPr="00BA14B0">
              <w:rPr>
                <w:rStyle w:val="Hyperlink"/>
              </w:rPr>
              <w:t>4.8.2</w:t>
            </w:r>
            <w:r w:rsidR="004E7DDC">
              <w:rPr>
                <w:rFonts w:asciiTheme="minorHAnsi" w:hAnsiTheme="minorHAnsi"/>
                <w:b w:val="0"/>
                <w:color w:val="auto"/>
                <w:sz w:val="22"/>
                <w:szCs w:val="22"/>
                <w:lang w:eastAsia="en-AU"/>
              </w:rPr>
              <w:tab/>
            </w:r>
            <w:r w:rsidR="004E7DDC" w:rsidRPr="00BA14B0">
              <w:rPr>
                <w:rStyle w:val="Hyperlink"/>
              </w:rPr>
              <w:t>Entering a private feature in VICNAMES</w:t>
            </w:r>
            <w:r w:rsidR="004E7DDC">
              <w:rPr>
                <w:webHidden/>
              </w:rPr>
              <w:tab/>
            </w:r>
            <w:r w:rsidR="004E7DDC">
              <w:rPr>
                <w:webHidden/>
              </w:rPr>
              <w:fldChar w:fldCharType="begin"/>
            </w:r>
            <w:r w:rsidR="004E7DDC">
              <w:rPr>
                <w:webHidden/>
              </w:rPr>
              <w:instrText xml:space="preserve"> PAGEREF _Toc85793474 \h </w:instrText>
            </w:r>
            <w:r w:rsidR="004E7DDC">
              <w:rPr>
                <w:webHidden/>
              </w:rPr>
            </w:r>
            <w:r w:rsidR="004E7DDC">
              <w:rPr>
                <w:webHidden/>
              </w:rPr>
              <w:fldChar w:fldCharType="separate"/>
            </w:r>
            <w:r w:rsidR="00005475">
              <w:rPr>
                <w:webHidden/>
              </w:rPr>
              <w:t>38</w:t>
            </w:r>
            <w:r w:rsidR="004E7DDC">
              <w:rPr>
                <w:webHidden/>
              </w:rPr>
              <w:fldChar w:fldCharType="end"/>
            </w:r>
          </w:hyperlink>
        </w:p>
        <w:p w14:paraId="41F9E992" w14:textId="022864B5" w:rsidR="004E7DDC" w:rsidRDefault="000E1462">
          <w:pPr>
            <w:pStyle w:val="TOC3"/>
            <w:tabs>
              <w:tab w:val="left" w:pos="1000"/>
            </w:tabs>
            <w:rPr>
              <w:rFonts w:asciiTheme="minorHAnsi" w:hAnsiTheme="minorHAnsi"/>
              <w:b w:val="0"/>
              <w:color w:val="auto"/>
              <w:sz w:val="22"/>
              <w:szCs w:val="22"/>
              <w:lang w:eastAsia="en-AU"/>
            </w:rPr>
          </w:pPr>
          <w:hyperlink w:anchor="_Toc85793475" w:history="1">
            <w:r w:rsidR="004E7DDC" w:rsidRPr="00BA14B0">
              <w:rPr>
                <w:rStyle w:val="Hyperlink"/>
              </w:rPr>
              <w:t>4.8.3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_Toc85793475 \h </w:instrText>
            </w:r>
            <w:r w:rsidR="004E7DDC">
              <w:rPr>
                <w:webHidden/>
              </w:rPr>
            </w:r>
            <w:r w:rsidR="004E7DDC">
              <w:rPr>
                <w:webHidden/>
              </w:rPr>
              <w:fldChar w:fldCharType="separate"/>
            </w:r>
            <w:r w:rsidR="00005475">
              <w:rPr>
                <w:webHidden/>
              </w:rPr>
              <w:t>38</w:t>
            </w:r>
            <w:r w:rsidR="004E7DDC">
              <w:rPr>
                <w:webHidden/>
              </w:rPr>
              <w:fldChar w:fldCharType="end"/>
            </w:r>
          </w:hyperlink>
        </w:p>
        <w:p w14:paraId="2B826A38" w14:textId="32EB2C7A"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76" w:history="1">
            <w:r w:rsidR="004E7DDC" w:rsidRPr="00BA14B0">
              <w:rPr>
                <w:rStyle w:val="Hyperlink"/>
              </w:rPr>
              <w:t>4.9</w:t>
            </w:r>
            <w:r w:rsidR="004E7DDC">
              <w:rPr>
                <w:rFonts w:asciiTheme="minorHAnsi" w:eastAsiaTheme="minorEastAsia" w:hAnsiTheme="minorHAnsi" w:cstheme="minorBidi"/>
                <w:b w:val="0"/>
                <w:sz w:val="22"/>
                <w:szCs w:val="22"/>
                <w:lang w:eastAsia="en-AU"/>
              </w:rPr>
              <w:tab/>
            </w:r>
            <w:r w:rsidR="004E7DDC" w:rsidRPr="00BA14B0">
              <w:rPr>
                <w:rStyle w:val="Hyperlink"/>
              </w:rPr>
              <w:t>Features with Traditional Owner names</w:t>
            </w:r>
            <w:r w:rsidR="004E7DDC">
              <w:rPr>
                <w:webHidden/>
              </w:rPr>
              <w:tab/>
            </w:r>
            <w:r w:rsidR="004E7DDC">
              <w:rPr>
                <w:webHidden/>
              </w:rPr>
              <w:fldChar w:fldCharType="begin"/>
            </w:r>
            <w:r w:rsidR="004E7DDC">
              <w:rPr>
                <w:webHidden/>
              </w:rPr>
              <w:instrText xml:space="preserve"> PAGEREF _Toc85793476 \h </w:instrText>
            </w:r>
            <w:r w:rsidR="004E7DDC">
              <w:rPr>
                <w:webHidden/>
              </w:rPr>
            </w:r>
            <w:r w:rsidR="004E7DDC">
              <w:rPr>
                <w:webHidden/>
              </w:rPr>
              <w:fldChar w:fldCharType="separate"/>
            </w:r>
            <w:r w:rsidR="00005475">
              <w:rPr>
                <w:webHidden/>
              </w:rPr>
              <w:t>38</w:t>
            </w:r>
            <w:r w:rsidR="004E7DDC">
              <w:rPr>
                <w:webHidden/>
              </w:rPr>
              <w:fldChar w:fldCharType="end"/>
            </w:r>
          </w:hyperlink>
        </w:p>
        <w:p w14:paraId="4531BA90" w14:textId="5108976E"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77" w:history="1">
            <w:r w:rsidR="004E7DDC" w:rsidRPr="00BA14B0">
              <w:rPr>
                <w:rStyle w:val="Hyperlink"/>
              </w:rPr>
              <w:t xml:space="preserve">4.10 </w:t>
            </w:r>
            <w:r w:rsidR="004E7DDC">
              <w:rPr>
                <w:rFonts w:asciiTheme="minorHAnsi" w:eastAsiaTheme="minorEastAsia" w:hAnsiTheme="minorHAnsi" w:cstheme="minorBidi"/>
                <w:b w:val="0"/>
                <w:sz w:val="22"/>
                <w:szCs w:val="22"/>
                <w:lang w:eastAsia="en-AU"/>
              </w:rPr>
              <w:tab/>
            </w:r>
            <w:r w:rsidR="004E7DDC" w:rsidRPr="00BA14B0">
              <w:rPr>
                <w:rStyle w:val="Hyperlink"/>
              </w:rPr>
              <w:t>Naming features in new residential or commercial subdivisions</w:t>
            </w:r>
            <w:r w:rsidR="004E7DDC">
              <w:rPr>
                <w:webHidden/>
              </w:rPr>
              <w:tab/>
            </w:r>
            <w:r w:rsidR="004E7DDC">
              <w:rPr>
                <w:webHidden/>
              </w:rPr>
              <w:fldChar w:fldCharType="begin"/>
            </w:r>
            <w:r w:rsidR="004E7DDC">
              <w:rPr>
                <w:webHidden/>
              </w:rPr>
              <w:instrText xml:space="preserve"> PAGEREF _Toc85793477 \h </w:instrText>
            </w:r>
            <w:r w:rsidR="004E7DDC">
              <w:rPr>
                <w:webHidden/>
              </w:rPr>
            </w:r>
            <w:r w:rsidR="004E7DDC">
              <w:rPr>
                <w:webHidden/>
              </w:rPr>
              <w:fldChar w:fldCharType="separate"/>
            </w:r>
            <w:r w:rsidR="00005475">
              <w:rPr>
                <w:webHidden/>
              </w:rPr>
              <w:t>39</w:t>
            </w:r>
            <w:r w:rsidR="004E7DDC">
              <w:rPr>
                <w:webHidden/>
              </w:rPr>
              <w:fldChar w:fldCharType="end"/>
            </w:r>
          </w:hyperlink>
        </w:p>
        <w:p w14:paraId="1FCF0673" w14:textId="4E7CE313" w:rsidR="004E7DDC" w:rsidRDefault="000E1462">
          <w:pPr>
            <w:pStyle w:val="TOC3"/>
            <w:tabs>
              <w:tab w:val="left" w:pos="1760"/>
            </w:tabs>
            <w:rPr>
              <w:rFonts w:asciiTheme="minorHAnsi" w:hAnsiTheme="minorHAnsi"/>
              <w:b w:val="0"/>
              <w:color w:val="auto"/>
              <w:sz w:val="22"/>
              <w:szCs w:val="22"/>
              <w:lang w:eastAsia="en-AU"/>
            </w:rPr>
          </w:pPr>
          <w:hyperlink w:anchor="_Toc85793478" w:history="1">
            <w:r w:rsidR="004E7DDC" w:rsidRPr="00BA14B0">
              <w:rPr>
                <w:rStyle w:val="Hyperlink"/>
              </w:rPr>
              <w:t xml:space="preserve">4.10.1 </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_Toc85793478 \h </w:instrText>
            </w:r>
            <w:r w:rsidR="004E7DDC">
              <w:rPr>
                <w:webHidden/>
              </w:rPr>
            </w:r>
            <w:r w:rsidR="004E7DDC">
              <w:rPr>
                <w:webHidden/>
              </w:rPr>
              <w:fldChar w:fldCharType="separate"/>
            </w:r>
            <w:r w:rsidR="00005475">
              <w:rPr>
                <w:webHidden/>
              </w:rPr>
              <w:t>39</w:t>
            </w:r>
            <w:r w:rsidR="004E7DDC">
              <w:rPr>
                <w:webHidden/>
              </w:rPr>
              <w:fldChar w:fldCharType="end"/>
            </w:r>
          </w:hyperlink>
        </w:p>
        <w:p w14:paraId="64371EF9" w14:textId="79ECD328" w:rsidR="004E7DDC" w:rsidRDefault="000E1462">
          <w:pPr>
            <w:pStyle w:val="TOC3"/>
            <w:tabs>
              <w:tab w:val="left" w:pos="1080"/>
            </w:tabs>
            <w:rPr>
              <w:rFonts w:asciiTheme="minorHAnsi" w:hAnsiTheme="minorHAnsi"/>
              <w:b w:val="0"/>
              <w:color w:val="auto"/>
              <w:sz w:val="22"/>
              <w:szCs w:val="22"/>
              <w:lang w:eastAsia="en-AU"/>
            </w:rPr>
          </w:pPr>
          <w:hyperlink w:anchor="_Toc85793479" w:history="1">
            <w:r w:rsidR="004E7DDC" w:rsidRPr="00BA14B0">
              <w:rPr>
                <w:rStyle w:val="Hyperlink"/>
              </w:rPr>
              <w:t>4.10.2</w:t>
            </w:r>
            <w:r w:rsidR="004E7DDC">
              <w:rPr>
                <w:rFonts w:asciiTheme="minorHAnsi" w:hAnsiTheme="minorHAnsi"/>
                <w:b w:val="0"/>
                <w:color w:val="auto"/>
                <w:sz w:val="22"/>
                <w:szCs w:val="22"/>
                <w:lang w:eastAsia="en-AU"/>
              </w:rPr>
              <w:tab/>
            </w:r>
            <w:r w:rsidR="004E7DDC" w:rsidRPr="00BA14B0">
              <w:rPr>
                <w:rStyle w:val="Hyperlink"/>
              </w:rPr>
              <w:t>Feature name history</w:t>
            </w:r>
            <w:r w:rsidR="004E7DDC">
              <w:rPr>
                <w:webHidden/>
              </w:rPr>
              <w:tab/>
            </w:r>
            <w:r w:rsidR="004E7DDC">
              <w:rPr>
                <w:webHidden/>
              </w:rPr>
              <w:fldChar w:fldCharType="begin"/>
            </w:r>
            <w:r w:rsidR="004E7DDC">
              <w:rPr>
                <w:webHidden/>
              </w:rPr>
              <w:instrText xml:space="preserve"> PAGEREF _Toc85793479 \h </w:instrText>
            </w:r>
            <w:r w:rsidR="004E7DDC">
              <w:rPr>
                <w:webHidden/>
              </w:rPr>
            </w:r>
            <w:r w:rsidR="004E7DDC">
              <w:rPr>
                <w:webHidden/>
              </w:rPr>
              <w:fldChar w:fldCharType="separate"/>
            </w:r>
            <w:r w:rsidR="00005475">
              <w:rPr>
                <w:webHidden/>
              </w:rPr>
              <w:t>39</w:t>
            </w:r>
            <w:r w:rsidR="004E7DDC">
              <w:rPr>
                <w:webHidden/>
              </w:rPr>
              <w:fldChar w:fldCharType="end"/>
            </w:r>
          </w:hyperlink>
        </w:p>
        <w:p w14:paraId="31AC3550" w14:textId="590C70A9" w:rsidR="004E7DDC" w:rsidRDefault="000E1462">
          <w:pPr>
            <w:pStyle w:val="TOC3"/>
            <w:tabs>
              <w:tab w:val="left" w:pos="1080"/>
            </w:tabs>
            <w:rPr>
              <w:rFonts w:asciiTheme="minorHAnsi" w:hAnsiTheme="minorHAnsi"/>
              <w:b w:val="0"/>
              <w:color w:val="auto"/>
              <w:sz w:val="22"/>
              <w:szCs w:val="22"/>
              <w:lang w:eastAsia="en-AU"/>
            </w:rPr>
          </w:pPr>
          <w:hyperlink w:anchor="_Toc85793480" w:history="1">
            <w:r w:rsidR="004E7DDC" w:rsidRPr="00BA14B0">
              <w:rPr>
                <w:rStyle w:val="Hyperlink"/>
              </w:rPr>
              <w:t>4.10.3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_Toc85793480 \h </w:instrText>
            </w:r>
            <w:r w:rsidR="004E7DDC">
              <w:rPr>
                <w:webHidden/>
              </w:rPr>
            </w:r>
            <w:r w:rsidR="004E7DDC">
              <w:rPr>
                <w:webHidden/>
              </w:rPr>
              <w:fldChar w:fldCharType="separate"/>
            </w:r>
            <w:r w:rsidR="00005475">
              <w:rPr>
                <w:webHidden/>
              </w:rPr>
              <w:t>39</w:t>
            </w:r>
            <w:r w:rsidR="004E7DDC">
              <w:rPr>
                <w:webHidden/>
              </w:rPr>
              <w:fldChar w:fldCharType="end"/>
            </w:r>
          </w:hyperlink>
        </w:p>
        <w:p w14:paraId="36860565" w14:textId="2210B485"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481" w:history="1">
            <w:r w:rsidR="004E7DDC" w:rsidRPr="00BA14B0">
              <w:rPr>
                <w:rStyle w:val="Hyperlink"/>
                <w:lang w:val="en-US" w:eastAsia="en-US"/>
              </w:rPr>
              <w:t xml:space="preserve">Section 5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Localities</w:t>
            </w:r>
            <w:r w:rsidR="004E7DDC">
              <w:rPr>
                <w:webHidden/>
              </w:rPr>
              <w:tab/>
            </w:r>
            <w:r w:rsidR="004E7DDC">
              <w:rPr>
                <w:webHidden/>
              </w:rPr>
              <w:fldChar w:fldCharType="begin"/>
            </w:r>
            <w:r w:rsidR="004E7DDC">
              <w:rPr>
                <w:webHidden/>
              </w:rPr>
              <w:instrText xml:space="preserve"> PAGEREF _Toc85793481 \h </w:instrText>
            </w:r>
            <w:r w:rsidR="004E7DDC">
              <w:rPr>
                <w:webHidden/>
              </w:rPr>
            </w:r>
            <w:r w:rsidR="004E7DDC">
              <w:rPr>
                <w:webHidden/>
              </w:rPr>
              <w:fldChar w:fldCharType="separate"/>
            </w:r>
            <w:r w:rsidR="00005475">
              <w:rPr>
                <w:webHidden/>
              </w:rPr>
              <w:t>41</w:t>
            </w:r>
            <w:r w:rsidR="004E7DDC">
              <w:rPr>
                <w:webHidden/>
              </w:rPr>
              <w:fldChar w:fldCharType="end"/>
            </w:r>
          </w:hyperlink>
        </w:p>
        <w:p w14:paraId="4E89CA88" w14:textId="3E74A0F6"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82" w:history="1">
            <w:r w:rsidR="004E7DDC" w:rsidRPr="00BA14B0">
              <w:rPr>
                <w:rStyle w:val="Hyperlink"/>
              </w:rPr>
              <w:t>5.1</w:t>
            </w:r>
            <w:r w:rsidR="004E7DDC">
              <w:rPr>
                <w:rFonts w:asciiTheme="minorHAnsi" w:eastAsiaTheme="minorEastAsia" w:hAnsiTheme="minorHAnsi" w:cstheme="minorBidi"/>
                <w:b w:val="0"/>
                <w:sz w:val="22"/>
                <w:szCs w:val="22"/>
                <w:lang w:eastAsia="en-AU"/>
              </w:rPr>
              <w:tab/>
            </w:r>
            <w:r w:rsidR="004E7DDC" w:rsidRPr="00BA14B0">
              <w:rPr>
                <w:rStyle w:val="Hyperlink"/>
              </w:rPr>
              <w:t>What is a locality?</w:t>
            </w:r>
            <w:r w:rsidR="004E7DDC">
              <w:rPr>
                <w:webHidden/>
              </w:rPr>
              <w:tab/>
            </w:r>
            <w:r w:rsidR="004E7DDC">
              <w:rPr>
                <w:webHidden/>
              </w:rPr>
              <w:fldChar w:fldCharType="begin"/>
            </w:r>
            <w:r w:rsidR="004E7DDC">
              <w:rPr>
                <w:webHidden/>
              </w:rPr>
              <w:instrText xml:space="preserve"> PAGEREF _Toc85793482 \h </w:instrText>
            </w:r>
            <w:r w:rsidR="004E7DDC">
              <w:rPr>
                <w:webHidden/>
              </w:rPr>
            </w:r>
            <w:r w:rsidR="004E7DDC">
              <w:rPr>
                <w:webHidden/>
              </w:rPr>
              <w:fldChar w:fldCharType="separate"/>
            </w:r>
            <w:r w:rsidR="00005475">
              <w:rPr>
                <w:webHidden/>
              </w:rPr>
              <w:t>41</w:t>
            </w:r>
            <w:r w:rsidR="004E7DDC">
              <w:rPr>
                <w:webHidden/>
              </w:rPr>
              <w:fldChar w:fldCharType="end"/>
            </w:r>
          </w:hyperlink>
        </w:p>
        <w:p w14:paraId="172BB141" w14:textId="3F512C50"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83" w:history="1">
            <w:r w:rsidR="004E7DDC" w:rsidRPr="00BA14B0">
              <w:rPr>
                <w:rStyle w:val="Hyperlink"/>
              </w:rPr>
              <w:t>5.2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localities</w:t>
            </w:r>
            <w:r w:rsidR="004E7DDC">
              <w:rPr>
                <w:webHidden/>
              </w:rPr>
              <w:tab/>
            </w:r>
            <w:r w:rsidR="004E7DDC">
              <w:rPr>
                <w:webHidden/>
              </w:rPr>
              <w:fldChar w:fldCharType="begin"/>
            </w:r>
            <w:r w:rsidR="004E7DDC">
              <w:rPr>
                <w:webHidden/>
              </w:rPr>
              <w:instrText xml:space="preserve"> PAGEREF _Toc85793483 \h </w:instrText>
            </w:r>
            <w:r w:rsidR="004E7DDC">
              <w:rPr>
                <w:webHidden/>
              </w:rPr>
            </w:r>
            <w:r w:rsidR="004E7DDC">
              <w:rPr>
                <w:webHidden/>
              </w:rPr>
              <w:fldChar w:fldCharType="separate"/>
            </w:r>
            <w:r w:rsidR="00005475">
              <w:rPr>
                <w:webHidden/>
              </w:rPr>
              <w:t>41</w:t>
            </w:r>
            <w:r w:rsidR="004E7DDC">
              <w:rPr>
                <w:webHidden/>
              </w:rPr>
              <w:fldChar w:fldCharType="end"/>
            </w:r>
          </w:hyperlink>
        </w:p>
        <w:p w14:paraId="023BC908" w14:textId="1D5BF759" w:rsidR="004E7DDC" w:rsidRDefault="000E1462">
          <w:pPr>
            <w:pStyle w:val="TOC3"/>
            <w:tabs>
              <w:tab w:val="left" w:pos="1000"/>
            </w:tabs>
            <w:rPr>
              <w:rFonts w:asciiTheme="minorHAnsi" w:hAnsiTheme="minorHAnsi"/>
              <w:b w:val="0"/>
              <w:color w:val="auto"/>
              <w:sz w:val="22"/>
              <w:szCs w:val="22"/>
              <w:lang w:eastAsia="en-AU"/>
            </w:rPr>
          </w:pPr>
          <w:hyperlink w:anchor="_Toc85793484" w:history="1">
            <w:r w:rsidR="004E7DDC" w:rsidRPr="00BA14B0">
              <w:rPr>
                <w:rStyle w:val="Hyperlink"/>
              </w:rPr>
              <w:t>5.2.1</w:t>
            </w:r>
            <w:r w:rsidR="004E7DDC">
              <w:rPr>
                <w:rFonts w:asciiTheme="minorHAnsi" w:hAnsiTheme="minorHAnsi"/>
                <w:b w:val="0"/>
                <w:color w:val="auto"/>
                <w:sz w:val="22"/>
                <w:szCs w:val="22"/>
                <w:lang w:eastAsia="en-AU"/>
              </w:rPr>
              <w:tab/>
            </w:r>
            <w:r w:rsidR="004E7DDC" w:rsidRPr="00BA14B0">
              <w:rPr>
                <w:rStyle w:val="Hyperlink"/>
              </w:rPr>
              <w:t>Boundaries</w:t>
            </w:r>
            <w:r w:rsidR="004E7DDC">
              <w:rPr>
                <w:webHidden/>
              </w:rPr>
              <w:tab/>
            </w:r>
            <w:r w:rsidR="004E7DDC">
              <w:rPr>
                <w:webHidden/>
              </w:rPr>
              <w:fldChar w:fldCharType="begin"/>
            </w:r>
            <w:r w:rsidR="004E7DDC">
              <w:rPr>
                <w:webHidden/>
              </w:rPr>
              <w:instrText xml:space="preserve"> PAGEREF _Toc85793484 \h </w:instrText>
            </w:r>
            <w:r w:rsidR="004E7DDC">
              <w:rPr>
                <w:webHidden/>
              </w:rPr>
            </w:r>
            <w:r w:rsidR="004E7DDC">
              <w:rPr>
                <w:webHidden/>
              </w:rPr>
              <w:fldChar w:fldCharType="separate"/>
            </w:r>
            <w:r w:rsidR="00005475">
              <w:rPr>
                <w:webHidden/>
              </w:rPr>
              <w:t>41</w:t>
            </w:r>
            <w:r w:rsidR="004E7DDC">
              <w:rPr>
                <w:webHidden/>
              </w:rPr>
              <w:fldChar w:fldCharType="end"/>
            </w:r>
          </w:hyperlink>
        </w:p>
        <w:p w14:paraId="4A9BF725" w14:textId="608F69E8" w:rsidR="004E7DDC" w:rsidRDefault="000E1462">
          <w:pPr>
            <w:pStyle w:val="TOC3"/>
            <w:tabs>
              <w:tab w:val="left" w:pos="1000"/>
            </w:tabs>
            <w:rPr>
              <w:rFonts w:asciiTheme="minorHAnsi" w:hAnsiTheme="minorHAnsi"/>
              <w:b w:val="0"/>
              <w:color w:val="auto"/>
              <w:sz w:val="22"/>
              <w:szCs w:val="22"/>
              <w:lang w:eastAsia="en-AU"/>
            </w:rPr>
          </w:pPr>
          <w:hyperlink w:anchor="_Toc85793485" w:history="1">
            <w:r w:rsidR="004E7DDC" w:rsidRPr="00BA14B0">
              <w:rPr>
                <w:rStyle w:val="Hyperlink"/>
              </w:rPr>
              <w:t>5.2.2</w:t>
            </w:r>
            <w:r w:rsidR="004E7DDC">
              <w:rPr>
                <w:rFonts w:asciiTheme="minorHAnsi" w:hAnsiTheme="minorHAnsi"/>
                <w:b w:val="0"/>
                <w:color w:val="auto"/>
                <w:sz w:val="22"/>
                <w:szCs w:val="22"/>
                <w:lang w:eastAsia="en-AU"/>
              </w:rPr>
              <w:tab/>
            </w:r>
            <w:r w:rsidR="004E7DDC" w:rsidRPr="00BA14B0">
              <w:rPr>
                <w:rStyle w:val="Hyperlink"/>
              </w:rPr>
              <w:t>Estate and subdivision names</w:t>
            </w:r>
            <w:r w:rsidR="004E7DDC">
              <w:rPr>
                <w:webHidden/>
              </w:rPr>
              <w:tab/>
            </w:r>
            <w:r w:rsidR="004E7DDC">
              <w:rPr>
                <w:webHidden/>
              </w:rPr>
              <w:fldChar w:fldCharType="begin"/>
            </w:r>
            <w:r w:rsidR="004E7DDC">
              <w:rPr>
                <w:webHidden/>
              </w:rPr>
              <w:instrText xml:space="preserve"> PAGEREF _Toc85793485 \h </w:instrText>
            </w:r>
            <w:r w:rsidR="004E7DDC">
              <w:rPr>
                <w:webHidden/>
              </w:rPr>
            </w:r>
            <w:r w:rsidR="004E7DDC">
              <w:rPr>
                <w:webHidden/>
              </w:rPr>
              <w:fldChar w:fldCharType="separate"/>
            </w:r>
            <w:r w:rsidR="00005475">
              <w:rPr>
                <w:webHidden/>
              </w:rPr>
              <w:t>45</w:t>
            </w:r>
            <w:r w:rsidR="004E7DDC">
              <w:rPr>
                <w:webHidden/>
              </w:rPr>
              <w:fldChar w:fldCharType="end"/>
            </w:r>
          </w:hyperlink>
        </w:p>
        <w:p w14:paraId="5C652BF8" w14:textId="7365FF2E" w:rsidR="004E7DDC" w:rsidRDefault="000E1462">
          <w:pPr>
            <w:pStyle w:val="TOC3"/>
            <w:tabs>
              <w:tab w:val="left" w:pos="1000"/>
            </w:tabs>
            <w:rPr>
              <w:rFonts w:asciiTheme="minorHAnsi" w:hAnsiTheme="minorHAnsi"/>
              <w:b w:val="0"/>
              <w:color w:val="auto"/>
              <w:sz w:val="22"/>
              <w:szCs w:val="22"/>
              <w:lang w:eastAsia="en-AU"/>
            </w:rPr>
          </w:pPr>
          <w:hyperlink w:anchor="_Toc85793486" w:history="1">
            <w:r w:rsidR="004E7DDC" w:rsidRPr="00BA14B0">
              <w:rPr>
                <w:rStyle w:val="Hyperlink"/>
              </w:rPr>
              <w:t>5.2.3</w:t>
            </w:r>
            <w:r w:rsidR="004E7DDC">
              <w:rPr>
                <w:rFonts w:asciiTheme="minorHAnsi" w:hAnsiTheme="minorHAnsi"/>
                <w:b w:val="0"/>
                <w:color w:val="auto"/>
                <w:sz w:val="22"/>
                <w:szCs w:val="22"/>
                <w:lang w:eastAsia="en-AU"/>
              </w:rPr>
              <w:tab/>
            </w:r>
            <w:r w:rsidR="004E7DDC" w:rsidRPr="00BA14B0">
              <w:rPr>
                <w:rStyle w:val="Hyperlink"/>
              </w:rPr>
              <w:t>Promoting a new estate</w:t>
            </w:r>
            <w:r w:rsidR="004E7DDC">
              <w:rPr>
                <w:webHidden/>
              </w:rPr>
              <w:tab/>
            </w:r>
            <w:r w:rsidR="004E7DDC">
              <w:rPr>
                <w:webHidden/>
              </w:rPr>
              <w:fldChar w:fldCharType="begin"/>
            </w:r>
            <w:r w:rsidR="004E7DDC">
              <w:rPr>
                <w:webHidden/>
              </w:rPr>
              <w:instrText xml:space="preserve"> PAGEREF _Toc85793486 \h </w:instrText>
            </w:r>
            <w:r w:rsidR="004E7DDC">
              <w:rPr>
                <w:webHidden/>
              </w:rPr>
            </w:r>
            <w:r w:rsidR="004E7DDC">
              <w:rPr>
                <w:webHidden/>
              </w:rPr>
              <w:fldChar w:fldCharType="separate"/>
            </w:r>
            <w:r w:rsidR="00005475">
              <w:rPr>
                <w:webHidden/>
              </w:rPr>
              <w:t>45</w:t>
            </w:r>
            <w:r w:rsidR="004E7DDC">
              <w:rPr>
                <w:webHidden/>
              </w:rPr>
              <w:fldChar w:fldCharType="end"/>
            </w:r>
          </w:hyperlink>
        </w:p>
        <w:p w14:paraId="3054BEA8" w14:textId="57CD2394" w:rsidR="004E7DDC" w:rsidRDefault="000E1462">
          <w:pPr>
            <w:pStyle w:val="TOC3"/>
            <w:tabs>
              <w:tab w:val="left" w:pos="1000"/>
            </w:tabs>
            <w:rPr>
              <w:rFonts w:asciiTheme="minorHAnsi" w:hAnsiTheme="minorHAnsi"/>
              <w:b w:val="0"/>
              <w:color w:val="auto"/>
              <w:sz w:val="22"/>
              <w:szCs w:val="22"/>
              <w:lang w:eastAsia="en-AU"/>
            </w:rPr>
          </w:pPr>
          <w:hyperlink w:anchor="_Toc85793487" w:history="1">
            <w:r w:rsidR="004E7DDC" w:rsidRPr="00BA14B0">
              <w:rPr>
                <w:rStyle w:val="Hyperlink"/>
              </w:rPr>
              <w:t>5.2.4</w:t>
            </w:r>
            <w:r w:rsidR="004E7DDC">
              <w:rPr>
                <w:rFonts w:asciiTheme="minorHAnsi" w:hAnsiTheme="minorHAnsi"/>
                <w:b w:val="0"/>
                <w:color w:val="auto"/>
                <w:sz w:val="22"/>
                <w:szCs w:val="22"/>
                <w:lang w:eastAsia="en-AU"/>
              </w:rPr>
              <w:tab/>
            </w:r>
            <w:r w:rsidR="004E7DDC" w:rsidRPr="00BA14B0">
              <w:rPr>
                <w:rStyle w:val="Hyperlink"/>
              </w:rPr>
              <w:t>Size</w:t>
            </w:r>
            <w:r w:rsidR="004E7DDC">
              <w:rPr>
                <w:webHidden/>
              </w:rPr>
              <w:tab/>
            </w:r>
            <w:r w:rsidR="004E7DDC">
              <w:rPr>
                <w:webHidden/>
              </w:rPr>
              <w:fldChar w:fldCharType="begin"/>
            </w:r>
            <w:r w:rsidR="004E7DDC">
              <w:rPr>
                <w:webHidden/>
              </w:rPr>
              <w:instrText xml:space="preserve"> PAGEREF _Toc85793487 \h </w:instrText>
            </w:r>
            <w:r w:rsidR="004E7DDC">
              <w:rPr>
                <w:webHidden/>
              </w:rPr>
            </w:r>
            <w:r w:rsidR="004E7DDC">
              <w:rPr>
                <w:webHidden/>
              </w:rPr>
              <w:fldChar w:fldCharType="separate"/>
            </w:r>
            <w:r w:rsidR="00005475">
              <w:rPr>
                <w:webHidden/>
              </w:rPr>
              <w:t>45</w:t>
            </w:r>
            <w:r w:rsidR="004E7DDC">
              <w:rPr>
                <w:webHidden/>
              </w:rPr>
              <w:fldChar w:fldCharType="end"/>
            </w:r>
          </w:hyperlink>
        </w:p>
        <w:p w14:paraId="3E230CA5" w14:textId="4CB2DDBB" w:rsidR="004E7DDC" w:rsidRDefault="000E1462">
          <w:pPr>
            <w:pStyle w:val="TOC3"/>
            <w:tabs>
              <w:tab w:val="left" w:pos="1000"/>
            </w:tabs>
            <w:rPr>
              <w:rFonts w:asciiTheme="minorHAnsi" w:hAnsiTheme="minorHAnsi"/>
              <w:b w:val="0"/>
              <w:color w:val="auto"/>
              <w:sz w:val="22"/>
              <w:szCs w:val="22"/>
              <w:lang w:eastAsia="en-AU"/>
            </w:rPr>
          </w:pPr>
          <w:hyperlink w:anchor="_Toc85793488" w:history="1">
            <w:r w:rsidR="004E7DDC" w:rsidRPr="00BA14B0">
              <w:rPr>
                <w:rStyle w:val="Hyperlink"/>
              </w:rPr>
              <w:t>5.2.5</w:t>
            </w:r>
            <w:r w:rsidR="004E7DDC">
              <w:rPr>
                <w:rFonts w:asciiTheme="minorHAnsi" w:hAnsiTheme="minorHAnsi"/>
                <w:b w:val="0"/>
                <w:color w:val="auto"/>
                <w:sz w:val="22"/>
                <w:szCs w:val="22"/>
                <w:lang w:eastAsia="en-AU"/>
              </w:rPr>
              <w:tab/>
            </w:r>
            <w:r w:rsidR="004E7DDC" w:rsidRPr="00BA14B0">
              <w:rPr>
                <w:rStyle w:val="Hyperlink"/>
              </w:rPr>
              <w:t>Hyphens</w:t>
            </w:r>
            <w:r w:rsidR="004E7DDC">
              <w:rPr>
                <w:webHidden/>
              </w:rPr>
              <w:tab/>
            </w:r>
            <w:r w:rsidR="004E7DDC">
              <w:rPr>
                <w:webHidden/>
              </w:rPr>
              <w:fldChar w:fldCharType="begin"/>
            </w:r>
            <w:r w:rsidR="004E7DDC">
              <w:rPr>
                <w:webHidden/>
              </w:rPr>
              <w:instrText xml:space="preserve"> PAGEREF _Toc85793488 \h </w:instrText>
            </w:r>
            <w:r w:rsidR="004E7DDC">
              <w:rPr>
                <w:webHidden/>
              </w:rPr>
            </w:r>
            <w:r w:rsidR="004E7DDC">
              <w:rPr>
                <w:webHidden/>
              </w:rPr>
              <w:fldChar w:fldCharType="separate"/>
            </w:r>
            <w:r w:rsidR="00005475">
              <w:rPr>
                <w:webHidden/>
              </w:rPr>
              <w:t>45</w:t>
            </w:r>
            <w:r w:rsidR="004E7DDC">
              <w:rPr>
                <w:webHidden/>
              </w:rPr>
              <w:fldChar w:fldCharType="end"/>
            </w:r>
          </w:hyperlink>
        </w:p>
        <w:p w14:paraId="61A8F912" w14:textId="1F25C415" w:rsidR="004E7DDC" w:rsidRDefault="000E1462">
          <w:pPr>
            <w:pStyle w:val="TOC3"/>
            <w:tabs>
              <w:tab w:val="left" w:pos="1000"/>
            </w:tabs>
            <w:rPr>
              <w:rFonts w:asciiTheme="minorHAnsi" w:hAnsiTheme="minorHAnsi"/>
              <w:b w:val="0"/>
              <w:color w:val="auto"/>
              <w:sz w:val="22"/>
              <w:szCs w:val="22"/>
              <w:lang w:eastAsia="en-AU"/>
            </w:rPr>
          </w:pPr>
          <w:hyperlink w:anchor="_Toc85793489" w:history="1">
            <w:r w:rsidR="004E7DDC" w:rsidRPr="00BA14B0">
              <w:rPr>
                <w:rStyle w:val="Hyperlink"/>
              </w:rPr>
              <w:t>5.2.6</w:t>
            </w:r>
            <w:r w:rsidR="004E7DDC">
              <w:rPr>
                <w:rFonts w:asciiTheme="minorHAnsi" w:hAnsiTheme="minorHAnsi"/>
                <w:b w:val="0"/>
                <w:color w:val="auto"/>
                <w:sz w:val="22"/>
                <w:szCs w:val="22"/>
                <w:lang w:eastAsia="en-AU"/>
              </w:rPr>
              <w:tab/>
            </w:r>
            <w:r w:rsidR="004E7DDC" w:rsidRPr="00BA14B0">
              <w:rPr>
                <w:rStyle w:val="Hyperlink"/>
              </w:rPr>
              <w:t>Local government area boundary review</w:t>
            </w:r>
            <w:r w:rsidR="004E7DDC">
              <w:rPr>
                <w:webHidden/>
              </w:rPr>
              <w:tab/>
            </w:r>
            <w:r w:rsidR="004E7DDC">
              <w:rPr>
                <w:webHidden/>
              </w:rPr>
              <w:fldChar w:fldCharType="begin"/>
            </w:r>
            <w:r w:rsidR="004E7DDC">
              <w:rPr>
                <w:webHidden/>
              </w:rPr>
              <w:instrText xml:space="preserve"> PAGEREF _Toc85793489 \h </w:instrText>
            </w:r>
            <w:r w:rsidR="004E7DDC">
              <w:rPr>
                <w:webHidden/>
              </w:rPr>
            </w:r>
            <w:r w:rsidR="004E7DDC">
              <w:rPr>
                <w:webHidden/>
              </w:rPr>
              <w:fldChar w:fldCharType="separate"/>
            </w:r>
            <w:r w:rsidR="00005475">
              <w:rPr>
                <w:webHidden/>
              </w:rPr>
              <w:t>46</w:t>
            </w:r>
            <w:r w:rsidR="004E7DDC">
              <w:rPr>
                <w:webHidden/>
              </w:rPr>
              <w:fldChar w:fldCharType="end"/>
            </w:r>
          </w:hyperlink>
        </w:p>
        <w:p w14:paraId="2A680D4B" w14:textId="74FB35B5" w:rsidR="004E7DDC" w:rsidRDefault="000E1462">
          <w:pPr>
            <w:pStyle w:val="TOC3"/>
            <w:tabs>
              <w:tab w:val="left" w:pos="1000"/>
            </w:tabs>
            <w:rPr>
              <w:rFonts w:asciiTheme="minorHAnsi" w:hAnsiTheme="minorHAnsi"/>
              <w:b w:val="0"/>
              <w:color w:val="auto"/>
              <w:sz w:val="22"/>
              <w:szCs w:val="22"/>
              <w:lang w:eastAsia="en-AU"/>
            </w:rPr>
          </w:pPr>
          <w:hyperlink w:anchor="_Toc85793490" w:history="1">
            <w:r w:rsidR="004E7DDC" w:rsidRPr="00BA14B0">
              <w:rPr>
                <w:rStyle w:val="Hyperlink"/>
              </w:rPr>
              <w:t>5.2.7</w:t>
            </w:r>
            <w:r w:rsidR="004E7DDC">
              <w:rPr>
                <w:rFonts w:asciiTheme="minorHAnsi" w:hAnsiTheme="minorHAnsi"/>
                <w:b w:val="0"/>
                <w:color w:val="auto"/>
                <w:sz w:val="22"/>
                <w:szCs w:val="22"/>
                <w:lang w:eastAsia="en-AU"/>
              </w:rPr>
              <w:tab/>
            </w:r>
            <w:r w:rsidR="004E7DDC" w:rsidRPr="00BA14B0">
              <w:rPr>
                <w:rStyle w:val="Hyperlink"/>
              </w:rPr>
              <w:t>Locality names unique within Australia</w:t>
            </w:r>
            <w:r w:rsidR="004E7DDC">
              <w:rPr>
                <w:webHidden/>
              </w:rPr>
              <w:tab/>
            </w:r>
            <w:r w:rsidR="004E7DDC">
              <w:rPr>
                <w:webHidden/>
              </w:rPr>
              <w:fldChar w:fldCharType="begin"/>
            </w:r>
            <w:r w:rsidR="004E7DDC">
              <w:rPr>
                <w:webHidden/>
              </w:rPr>
              <w:instrText xml:space="preserve"> PAGEREF _Toc85793490 \h </w:instrText>
            </w:r>
            <w:r w:rsidR="004E7DDC">
              <w:rPr>
                <w:webHidden/>
              </w:rPr>
            </w:r>
            <w:r w:rsidR="004E7DDC">
              <w:rPr>
                <w:webHidden/>
              </w:rPr>
              <w:fldChar w:fldCharType="separate"/>
            </w:r>
            <w:r w:rsidR="00005475">
              <w:rPr>
                <w:webHidden/>
              </w:rPr>
              <w:t>46</w:t>
            </w:r>
            <w:r w:rsidR="004E7DDC">
              <w:rPr>
                <w:webHidden/>
              </w:rPr>
              <w:fldChar w:fldCharType="end"/>
            </w:r>
          </w:hyperlink>
        </w:p>
        <w:p w14:paraId="74D2C358" w14:textId="3DFF474F"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91" w:history="1">
            <w:r w:rsidR="004E7DDC" w:rsidRPr="00BA14B0">
              <w:rPr>
                <w:rStyle w:val="Hyperlink"/>
              </w:rPr>
              <w:t>5.3</w:t>
            </w:r>
            <w:r w:rsidR="004E7DDC">
              <w:rPr>
                <w:rFonts w:asciiTheme="minorHAnsi" w:eastAsiaTheme="minorEastAsia" w:hAnsiTheme="minorHAnsi" w:cstheme="minorBidi"/>
                <w:b w:val="0"/>
                <w:sz w:val="22"/>
                <w:szCs w:val="22"/>
                <w:lang w:eastAsia="en-AU"/>
              </w:rPr>
              <w:tab/>
            </w:r>
            <w:r w:rsidR="004E7DDC" w:rsidRPr="00BA14B0">
              <w:rPr>
                <w:rStyle w:val="Hyperlink"/>
              </w:rPr>
              <w:t>Who can name localities and amend boundaries?</w:t>
            </w:r>
            <w:r w:rsidR="004E7DDC">
              <w:rPr>
                <w:webHidden/>
              </w:rPr>
              <w:tab/>
            </w:r>
            <w:r w:rsidR="004E7DDC">
              <w:rPr>
                <w:webHidden/>
              </w:rPr>
              <w:fldChar w:fldCharType="begin"/>
            </w:r>
            <w:r w:rsidR="004E7DDC">
              <w:rPr>
                <w:webHidden/>
              </w:rPr>
              <w:instrText xml:space="preserve"> PAGEREF _Toc85793491 \h </w:instrText>
            </w:r>
            <w:r w:rsidR="004E7DDC">
              <w:rPr>
                <w:webHidden/>
              </w:rPr>
            </w:r>
            <w:r w:rsidR="004E7DDC">
              <w:rPr>
                <w:webHidden/>
              </w:rPr>
              <w:fldChar w:fldCharType="separate"/>
            </w:r>
            <w:r w:rsidR="00005475">
              <w:rPr>
                <w:webHidden/>
              </w:rPr>
              <w:t>46</w:t>
            </w:r>
            <w:r w:rsidR="004E7DDC">
              <w:rPr>
                <w:webHidden/>
              </w:rPr>
              <w:fldChar w:fldCharType="end"/>
            </w:r>
          </w:hyperlink>
        </w:p>
        <w:p w14:paraId="549D03A6" w14:textId="4ACE7E90" w:rsidR="004E7DDC" w:rsidRDefault="000E1462">
          <w:pPr>
            <w:pStyle w:val="TOC3"/>
            <w:tabs>
              <w:tab w:val="left" w:pos="1000"/>
            </w:tabs>
            <w:rPr>
              <w:rFonts w:asciiTheme="minorHAnsi" w:hAnsiTheme="minorHAnsi"/>
              <w:b w:val="0"/>
              <w:color w:val="auto"/>
              <w:sz w:val="22"/>
              <w:szCs w:val="22"/>
              <w:lang w:eastAsia="en-AU"/>
            </w:rPr>
          </w:pPr>
          <w:hyperlink w:anchor="_Toc85793492" w:history="1">
            <w:r w:rsidR="004E7DDC" w:rsidRPr="00BA14B0">
              <w:rPr>
                <w:rStyle w:val="Hyperlink"/>
              </w:rPr>
              <w:t>5.3.1</w:t>
            </w:r>
            <w:r w:rsidR="004E7DDC">
              <w:rPr>
                <w:rFonts w:asciiTheme="minorHAnsi" w:hAnsiTheme="minorHAnsi"/>
                <w:b w:val="0"/>
                <w:color w:val="auto"/>
                <w:sz w:val="22"/>
                <w:szCs w:val="22"/>
                <w:lang w:eastAsia="en-AU"/>
              </w:rPr>
              <w:tab/>
            </w:r>
            <w:r w:rsidR="004E7DDC" w:rsidRPr="00BA14B0">
              <w:rPr>
                <w:rStyle w:val="Hyperlink"/>
              </w:rPr>
              <w:t>Creating a new locality</w:t>
            </w:r>
            <w:r w:rsidR="004E7DDC">
              <w:rPr>
                <w:webHidden/>
              </w:rPr>
              <w:tab/>
            </w:r>
            <w:r w:rsidR="004E7DDC">
              <w:rPr>
                <w:webHidden/>
              </w:rPr>
              <w:fldChar w:fldCharType="begin"/>
            </w:r>
            <w:r w:rsidR="004E7DDC">
              <w:rPr>
                <w:webHidden/>
              </w:rPr>
              <w:instrText xml:space="preserve"> PAGEREF _Toc85793492 \h </w:instrText>
            </w:r>
            <w:r w:rsidR="004E7DDC">
              <w:rPr>
                <w:webHidden/>
              </w:rPr>
            </w:r>
            <w:r w:rsidR="004E7DDC">
              <w:rPr>
                <w:webHidden/>
              </w:rPr>
              <w:fldChar w:fldCharType="separate"/>
            </w:r>
            <w:r w:rsidR="00005475">
              <w:rPr>
                <w:webHidden/>
              </w:rPr>
              <w:t>46</w:t>
            </w:r>
            <w:r w:rsidR="004E7DDC">
              <w:rPr>
                <w:webHidden/>
              </w:rPr>
              <w:fldChar w:fldCharType="end"/>
            </w:r>
          </w:hyperlink>
        </w:p>
        <w:p w14:paraId="26A1DABD" w14:textId="5CFA0F3D" w:rsidR="004E7DDC" w:rsidRDefault="000E1462">
          <w:pPr>
            <w:pStyle w:val="TOC3"/>
            <w:tabs>
              <w:tab w:val="left" w:pos="1000"/>
            </w:tabs>
            <w:rPr>
              <w:rFonts w:asciiTheme="minorHAnsi" w:hAnsiTheme="minorHAnsi"/>
              <w:b w:val="0"/>
              <w:color w:val="auto"/>
              <w:sz w:val="22"/>
              <w:szCs w:val="22"/>
              <w:lang w:eastAsia="en-AU"/>
            </w:rPr>
          </w:pPr>
          <w:hyperlink w:anchor="_Toc85793493" w:history="1">
            <w:r w:rsidR="004E7DDC" w:rsidRPr="00BA14B0">
              <w:rPr>
                <w:rStyle w:val="Hyperlink"/>
              </w:rPr>
              <w:t>5.3.2</w:t>
            </w:r>
            <w:r w:rsidR="004E7DDC">
              <w:rPr>
                <w:rFonts w:asciiTheme="minorHAnsi" w:hAnsiTheme="minorHAnsi"/>
                <w:b w:val="0"/>
                <w:color w:val="auto"/>
                <w:sz w:val="22"/>
                <w:szCs w:val="22"/>
                <w:lang w:eastAsia="en-AU"/>
              </w:rPr>
              <w:tab/>
            </w:r>
            <w:r w:rsidR="004E7DDC" w:rsidRPr="00BA14B0">
              <w:rPr>
                <w:rStyle w:val="Hyperlink"/>
              </w:rPr>
              <w:t>Reservation of locality names</w:t>
            </w:r>
            <w:r w:rsidR="004E7DDC">
              <w:rPr>
                <w:webHidden/>
              </w:rPr>
              <w:tab/>
            </w:r>
            <w:r w:rsidR="004E7DDC">
              <w:rPr>
                <w:webHidden/>
              </w:rPr>
              <w:fldChar w:fldCharType="begin"/>
            </w:r>
            <w:r w:rsidR="004E7DDC">
              <w:rPr>
                <w:webHidden/>
              </w:rPr>
              <w:instrText xml:space="preserve"> PAGEREF _Toc85793493 \h </w:instrText>
            </w:r>
            <w:r w:rsidR="004E7DDC">
              <w:rPr>
                <w:webHidden/>
              </w:rPr>
            </w:r>
            <w:r w:rsidR="004E7DDC">
              <w:rPr>
                <w:webHidden/>
              </w:rPr>
              <w:fldChar w:fldCharType="separate"/>
            </w:r>
            <w:r w:rsidR="00005475">
              <w:rPr>
                <w:webHidden/>
              </w:rPr>
              <w:t>46</w:t>
            </w:r>
            <w:r w:rsidR="004E7DDC">
              <w:rPr>
                <w:webHidden/>
              </w:rPr>
              <w:fldChar w:fldCharType="end"/>
            </w:r>
          </w:hyperlink>
        </w:p>
        <w:p w14:paraId="2A513990" w14:textId="581B4005"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94" w:history="1">
            <w:r w:rsidR="004E7DDC" w:rsidRPr="00BA14B0">
              <w:rPr>
                <w:rStyle w:val="Hyperlink"/>
              </w:rPr>
              <w:t>5.4</w:t>
            </w:r>
            <w:r w:rsidR="004E7DDC">
              <w:rPr>
                <w:rFonts w:asciiTheme="minorHAnsi" w:eastAsiaTheme="minorEastAsia" w:hAnsiTheme="minorHAnsi" w:cstheme="minorBidi"/>
                <w:b w:val="0"/>
                <w:sz w:val="22"/>
                <w:szCs w:val="22"/>
                <w:lang w:eastAsia="en-AU"/>
              </w:rPr>
              <w:tab/>
            </w:r>
            <w:r w:rsidR="004E7DDC" w:rsidRPr="00BA14B0">
              <w:rPr>
                <w:rStyle w:val="Hyperlink"/>
              </w:rPr>
              <w:t>Localities with more than one naming authority</w:t>
            </w:r>
            <w:r w:rsidR="004E7DDC">
              <w:rPr>
                <w:webHidden/>
              </w:rPr>
              <w:tab/>
            </w:r>
            <w:r w:rsidR="004E7DDC">
              <w:rPr>
                <w:webHidden/>
              </w:rPr>
              <w:fldChar w:fldCharType="begin"/>
            </w:r>
            <w:r w:rsidR="004E7DDC">
              <w:rPr>
                <w:webHidden/>
              </w:rPr>
              <w:instrText xml:space="preserve"> PAGEREF _Toc85793494 \h </w:instrText>
            </w:r>
            <w:r w:rsidR="004E7DDC">
              <w:rPr>
                <w:webHidden/>
              </w:rPr>
            </w:r>
            <w:r w:rsidR="004E7DDC">
              <w:rPr>
                <w:webHidden/>
              </w:rPr>
              <w:fldChar w:fldCharType="separate"/>
            </w:r>
            <w:r w:rsidR="00005475">
              <w:rPr>
                <w:webHidden/>
              </w:rPr>
              <w:t>47</w:t>
            </w:r>
            <w:r w:rsidR="004E7DDC">
              <w:rPr>
                <w:webHidden/>
              </w:rPr>
              <w:fldChar w:fldCharType="end"/>
            </w:r>
          </w:hyperlink>
        </w:p>
        <w:p w14:paraId="091A05EF" w14:textId="68EAF08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95" w:history="1">
            <w:r w:rsidR="004E7DDC" w:rsidRPr="00BA14B0">
              <w:rPr>
                <w:rStyle w:val="Hyperlink"/>
              </w:rPr>
              <w:t>5.5</w:t>
            </w:r>
            <w:r w:rsidR="004E7DDC">
              <w:rPr>
                <w:rFonts w:asciiTheme="minorHAnsi" w:eastAsiaTheme="minorEastAsia" w:hAnsiTheme="minorHAnsi" w:cstheme="minorBidi"/>
                <w:b w:val="0"/>
                <w:sz w:val="22"/>
                <w:szCs w:val="22"/>
                <w:lang w:eastAsia="en-AU"/>
              </w:rPr>
              <w:tab/>
            </w:r>
            <w:r w:rsidR="004E7DDC" w:rsidRPr="00BA14B0">
              <w:rPr>
                <w:rStyle w:val="Hyperlink"/>
              </w:rPr>
              <w:t>New localities created by councils, government departments or authorities</w:t>
            </w:r>
            <w:r w:rsidR="004E7DDC">
              <w:rPr>
                <w:webHidden/>
              </w:rPr>
              <w:tab/>
            </w:r>
            <w:r w:rsidR="004E7DDC">
              <w:rPr>
                <w:webHidden/>
              </w:rPr>
              <w:fldChar w:fldCharType="begin"/>
            </w:r>
            <w:r w:rsidR="004E7DDC">
              <w:rPr>
                <w:webHidden/>
              </w:rPr>
              <w:instrText xml:space="preserve"> PAGEREF _Toc85793495 \h </w:instrText>
            </w:r>
            <w:r w:rsidR="004E7DDC">
              <w:rPr>
                <w:webHidden/>
              </w:rPr>
            </w:r>
            <w:r w:rsidR="004E7DDC">
              <w:rPr>
                <w:webHidden/>
              </w:rPr>
              <w:fldChar w:fldCharType="separate"/>
            </w:r>
            <w:r w:rsidR="00005475">
              <w:rPr>
                <w:webHidden/>
              </w:rPr>
              <w:t>47</w:t>
            </w:r>
            <w:r w:rsidR="004E7DDC">
              <w:rPr>
                <w:webHidden/>
              </w:rPr>
              <w:fldChar w:fldCharType="end"/>
            </w:r>
          </w:hyperlink>
        </w:p>
        <w:p w14:paraId="46625347" w14:textId="0946D620"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96" w:history="1">
            <w:r w:rsidR="004E7DDC" w:rsidRPr="00BA14B0">
              <w:rPr>
                <w:rStyle w:val="Hyperlink"/>
              </w:rPr>
              <w:t>5.6</w:t>
            </w:r>
            <w:r w:rsidR="004E7DDC">
              <w:rPr>
                <w:rFonts w:asciiTheme="minorHAnsi" w:eastAsiaTheme="minorEastAsia" w:hAnsiTheme="minorHAnsi" w:cstheme="minorBidi"/>
                <w:b w:val="0"/>
                <w:sz w:val="22"/>
                <w:szCs w:val="22"/>
                <w:lang w:eastAsia="en-AU"/>
              </w:rPr>
              <w:tab/>
            </w:r>
            <w:r w:rsidR="004E7DDC" w:rsidRPr="00BA14B0">
              <w:rPr>
                <w:rStyle w:val="Hyperlink"/>
              </w:rPr>
              <w:t>Changes to existing locality name(s) or boundaries</w:t>
            </w:r>
            <w:r w:rsidR="004E7DDC">
              <w:rPr>
                <w:webHidden/>
              </w:rPr>
              <w:tab/>
            </w:r>
            <w:r w:rsidR="004E7DDC">
              <w:rPr>
                <w:webHidden/>
              </w:rPr>
              <w:fldChar w:fldCharType="begin"/>
            </w:r>
            <w:r w:rsidR="004E7DDC">
              <w:rPr>
                <w:webHidden/>
              </w:rPr>
              <w:instrText xml:space="preserve"> PAGEREF _Toc85793496 \h </w:instrText>
            </w:r>
            <w:r w:rsidR="004E7DDC">
              <w:rPr>
                <w:webHidden/>
              </w:rPr>
            </w:r>
            <w:r w:rsidR="004E7DDC">
              <w:rPr>
                <w:webHidden/>
              </w:rPr>
              <w:fldChar w:fldCharType="separate"/>
            </w:r>
            <w:r w:rsidR="00005475">
              <w:rPr>
                <w:webHidden/>
              </w:rPr>
              <w:t>47</w:t>
            </w:r>
            <w:r w:rsidR="004E7DDC">
              <w:rPr>
                <w:webHidden/>
              </w:rPr>
              <w:fldChar w:fldCharType="end"/>
            </w:r>
          </w:hyperlink>
        </w:p>
        <w:p w14:paraId="4521A023" w14:textId="13D48764"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97" w:history="1">
            <w:r w:rsidR="004E7DDC" w:rsidRPr="00BA14B0">
              <w:rPr>
                <w:rStyle w:val="Hyperlink"/>
              </w:rPr>
              <w:t>5.7</w:t>
            </w:r>
            <w:r w:rsidR="004E7DDC">
              <w:rPr>
                <w:rFonts w:asciiTheme="minorHAnsi" w:eastAsiaTheme="minorEastAsia" w:hAnsiTheme="minorHAnsi" w:cstheme="minorBidi"/>
                <w:b w:val="0"/>
                <w:sz w:val="22"/>
                <w:szCs w:val="22"/>
                <w:lang w:eastAsia="en-AU"/>
              </w:rPr>
              <w:tab/>
            </w:r>
            <w:r w:rsidR="004E7DDC" w:rsidRPr="00BA14B0">
              <w:rPr>
                <w:rStyle w:val="Hyperlink"/>
              </w:rPr>
              <w:t>What should not be done?</w:t>
            </w:r>
            <w:r w:rsidR="004E7DDC">
              <w:rPr>
                <w:webHidden/>
              </w:rPr>
              <w:tab/>
            </w:r>
            <w:r w:rsidR="004E7DDC">
              <w:rPr>
                <w:webHidden/>
              </w:rPr>
              <w:fldChar w:fldCharType="begin"/>
            </w:r>
            <w:r w:rsidR="004E7DDC">
              <w:rPr>
                <w:webHidden/>
              </w:rPr>
              <w:instrText xml:space="preserve"> PAGEREF _Toc85793497 \h </w:instrText>
            </w:r>
            <w:r w:rsidR="004E7DDC">
              <w:rPr>
                <w:webHidden/>
              </w:rPr>
            </w:r>
            <w:r w:rsidR="004E7DDC">
              <w:rPr>
                <w:webHidden/>
              </w:rPr>
              <w:fldChar w:fldCharType="separate"/>
            </w:r>
            <w:r w:rsidR="00005475">
              <w:rPr>
                <w:webHidden/>
              </w:rPr>
              <w:t>47</w:t>
            </w:r>
            <w:r w:rsidR="004E7DDC">
              <w:rPr>
                <w:webHidden/>
              </w:rPr>
              <w:fldChar w:fldCharType="end"/>
            </w:r>
          </w:hyperlink>
        </w:p>
        <w:p w14:paraId="36093449" w14:textId="467F7509"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498" w:history="1">
            <w:r w:rsidR="004E7DDC" w:rsidRPr="00BA14B0">
              <w:rPr>
                <w:rStyle w:val="Hyperlink"/>
                <w:lang w:val="en-US" w:eastAsia="en-US"/>
              </w:rPr>
              <w:t xml:space="preserve">Section 6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Initiating a proposal and checking required information</w:t>
            </w:r>
            <w:r w:rsidR="004E7DDC">
              <w:rPr>
                <w:webHidden/>
              </w:rPr>
              <w:tab/>
            </w:r>
            <w:r w:rsidR="004E7DDC">
              <w:rPr>
                <w:webHidden/>
              </w:rPr>
              <w:fldChar w:fldCharType="begin"/>
            </w:r>
            <w:r w:rsidR="004E7DDC">
              <w:rPr>
                <w:webHidden/>
              </w:rPr>
              <w:instrText xml:space="preserve"> PAGEREF _Toc85793498 \h </w:instrText>
            </w:r>
            <w:r w:rsidR="004E7DDC">
              <w:rPr>
                <w:webHidden/>
              </w:rPr>
            </w:r>
            <w:r w:rsidR="004E7DDC">
              <w:rPr>
                <w:webHidden/>
              </w:rPr>
              <w:fldChar w:fldCharType="separate"/>
            </w:r>
            <w:r w:rsidR="00005475">
              <w:rPr>
                <w:webHidden/>
              </w:rPr>
              <w:t>49</w:t>
            </w:r>
            <w:r w:rsidR="004E7DDC">
              <w:rPr>
                <w:webHidden/>
              </w:rPr>
              <w:fldChar w:fldCharType="end"/>
            </w:r>
          </w:hyperlink>
        </w:p>
        <w:p w14:paraId="1A2798A2" w14:textId="10CC0DEC"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499" w:history="1">
            <w:r w:rsidR="004E7DDC" w:rsidRPr="00BA14B0">
              <w:rPr>
                <w:rStyle w:val="Hyperlink"/>
              </w:rPr>
              <w:t>6.1</w:t>
            </w:r>
            <w:r w:rsidR="004E7DDC">
              <w:rPr>
                <w:rFonts w:asciiTheme="minorHAnsi" w:eastAsiaTheme="minorEastAsia" w:hAnsiTheme="minorHAnsi" w:cstheme="minorBidi"/>
                <w:b w:val="0"/>
                <w:sz w:val="22"/>
                <w:szCs w:val="22"/>
                <w:lang w:eastAsia="en-AU"/>
              </w:rPr>
              <w:tab/>
            </w:r>
            <w:r w:rsidR="004E7DDC" w:rsidRPr="00BA14B0">
              <w:rPr>
                <w:rStyle w:val="Hyperlink"/>
              </w:rPr>
              <w:t>Initiating a proposal</w:t>
            </w:r>
            <w:r w:rsidR="004E7DDC">
              <w:rPr>
                <w:webHidden/>
              </w:rPr>
              <w:tab/>
            </w:r>
            <w:r w:rsidR="004E7DDC">
              <w:rPr>
                <w:webHidden/>
              </w:rPr>
              <w:fldChar w:fldCharType="begin"/>
            </w:r>
            <w:r w:rsidR="004E7DDC">
              <w:rPr>
                <w:webHidden/>
              </w:rPr>
              <w:instrText xml:space="preserve"> PAGEREF _Toc85793499 \h </w:instrText>
            </w:r>
            <w:r w:rsidR="004E7DDC">
              <w:rPr>
                <w:webHidden/>
              </w:rPr>
            </w:r>
            <w:r w:rsidR="004E7DDC">
              <w:rPr>
                <w:webHidden/>
              </w:rPr>
              <w:fldChar w:fldCharType="separate"/>
            </w:r>
            <w:r w:rsidR="00005475">
              <w:rPr>
                <w:webHidden/>
              </w:rPr>
              <w:t>49</w:t>
            </w:r>
            <w:r w:rsidR="004E7DDC">
              <w:rPr>
                <w:webHidden/>
              </w:rPr>
              <w:fldChar w:fldCharType="end"/>
            </w:r>
          </w:hyperlink>
        </w:p>
        <w:p w14:paraId="7C173698" w14:textId="7F64F19E" w:rsidR="004E7DDC" w:rsidRDefault="000E1462">
          <w:pPr>
            <w:pStyle w:val="TOC3"/>
            <w:tabs>
              <w:tab w:val="left" w:pos="1000"/>
            </w:tabs>
            <w:rPr>
              <w:rFonts w:asciiTheme="minorHAnsi" w:hAnsiTheme="minorHAnsi"/>
              <w:b w:val="0"/>
              <w:color w:val="auto"/>
              <w:sz w:val="22"/>
              <w:szCs w:val="22"/>
              <w:lang w:eastAsia="en-AU"/>
            </w:rPr>
          </w:pPr>
          <w:hyperlink w:anchor="_Toc85793500" w:history="1">
            <w:r w:rsidR="004E7DDC" w:rsidRPr="00BA14B0">
              <w:rPr>
                <w:rStyle w:val="Hyperlink"/>
              </w:rPr>
              <w:t>6.1.1</w:t>
            </w:r>
            <w:r w:rsidR="004E7DDC">
              <w:rPr>
                <w:rFonts w:asciiTheme="minorHAnsi" w:hAnsiTheme="minorHAnsi"/>
                <w:b w:val="0"/>
                <w:color w:val="auto"/>
                <w:sz w:val="22"/>
                <w:szCs w:val="22"/>
                <w:lang w:eastAsia="en-AU"/>
              </w:rPr>
              <w:tab/>
            </w:r>
            <w:r w:rsidR="004E7DDC" w:rsidRPr="00BA14B0">
              <w:rPr>
                <w:rStyle w:val="Hyperlink"/>
              </w:rPr>
              <w:t>General public</w:t>
            </w:r>
            <w:r w:rsidR="004E7DDC">
              <w:rPr>
                <w:webHidden/>
              </w:rPr>
              <w:tab/>
            </w:r>
            <w:r w:rsidR="004E7DDC">
              <w:rPr>
                <w:webHidden/>
              </w:rPr>
              <w:fldChar w:fldCharType="begin"/>
            </w:r>
            <w:r w:rsidR="004E7DDC">
              <w:rPr>
                <w:webHidden/>
              </w:rPr>
              <w:instrText xml:space="preserve"> PAGEREF _Toc85793500 \h </w:instrText>
            </w:r>
            <w:r w:rsidR="004E7DDC">
              <w:rPr>
                <w:webHidden/>
              </w:rPr>
            </w:r>
            <w:r w:rsidR="004E7DDC">
              <w:rPr>
                <w:webHidden/>
              </w:rPr>
              <w:fldChar w:fldCharType="separate"/>
            </w:r>
            <w:r w:rsidR="00005475">
              <w:rPr>
                <w:webHidden/>
              </w:rPr>
              <w:t>49</w:t>
            </w:r>
            <w:r w:rsidR="004E7DDC">
              <w:rPr>
                <w:webHidden/>
              </w:rPr>
              <w:fldChar w:fldCharType="end"/>
            </w:r>
          </w:hyperlink>
        </w:p>
        <w:p w14:paraId="21966AD1" w14:textId="4FB197A3" w:rsidR="004E7DDC" w:rsidRDefault="000E1462">
          <w:pPr>
            <w:pStyle w:val="TOC3"/>
            <w:tabs>
              <w:tab w:val="left" w:pos="1000"/>
            </w:tabs>
            <w:rPr>
              <w:rFonts w:asciiTheme="minorHAnsi" w:hAnsiTheme="minorHAnsi"/>
              <w:b w:val="0"/>
              <w:color w:val="auto"/>
              <w:sz w:val="22"/>
              <w:szCs w:val="22"/>
              <w:lang w:eastAsia="en-AU"/>
            </w:rPr>
          </w:pPr>
          <w:hyperlink w:anchor="_Toc85793501" w:history="1">
            <w:r w:rsidR="004E7DDC" w:rsidRPr="00BA14B0">
              <w:rPr>
                <w:rStyle w:val="Hyperlink"/>
              </w:rPr>
              <w:t>6.1.2</w:t>
            </w:r>
            <w:r w:rsidR="004E7DDC">
              <w:rPr>
                <w:rFonts w:asciiTheme="minorHAnsi" w:hAnsiTheme="minorHAnsi"/>
                <w:b w:val="0"/>
                <w:color w:val="auto"/>
                <w:sz w:val="22"/>
                <w:szCs w:val="22"/>
                <w:lang w:eastAsia="en-AU"/>
              </w:rPr>
              <w:tab/>
            </w:r>
            <w:r w:rsidR="004E7DDC" w:rsidRPr="00BA14B0">
              <w:rPr>
                <w:rStyle w:val="Hyperlink"/>
              </w:rPr>
              <w:t>Emergency management or other public service providers</w:t>
            </w:r>
            <w:r w:rsidR="004E7DDC">
              <w:rPr>
                <w:webHidden/>
              </w:rPr>
              <w:tab/>
            </w:r>
            <w:r w:rsidR="004E7DDC">
              <w:rPr>
                <w:webHidden/>
              </w:rPr>
              <w:fldChar w:fldCharType="begin"/>
            </w:r>
            <w:r w:rsidR="004E7DDC">
              <w:rPr>
                <w:webHidden/>
              </w:rPr>
              <w:instrText xml:space="preserve"> PAGEREF _Toc85793501 \h </w:instrText>
            </w:r>
            <w:r w:rsidR="004E7DDC">
              <w:rPr>
                <w:webHidden/>
              </w:rPr>
            </w:r>
            <w:r w:rsidR="004E7DDC">
              <w:rPr>
                <w:webHidden/>
              </w:rPr>
              <w:fldChar w:fldCharType="separate"/>
            </w:r>
            <w:r w:rsidR="00005475">
              <w:rPr>
                <w:webHidden/>
              </w:rPr>
              <w:t>49</w:t>
            </w:r>
            <w:r w:rsidR="004E7DDC">
              <w:rPr>
                <w:webHidden/>
              </w:rPr>
              <w:fldChar w:fldCharType="end"/>
            </w:r>
          </w:hyperlink>
        </w:p>
        <w:p w14:paraId="228CA8AC" w14:textId="7500B967" w:rsidR="004E7DDC" w:rsidRDefault="000E1462">
          <w:pPr>
            <w:pStyle w:val="TOC3"/>
            <w:tabs>
              <w:tab w:val="left" w:pos="1000"/>
            </w:tabs>
            <w:rPr>
              <w:rFonts w:asciiTheme="minorHAnsi" w:hAnsiTheme="minorHAnsi"/>
              <w:b w:val="0"/>
              <w:color w:val="auto"/>
              <w:sz w:val="22"/>
              <w:szCs w:val="22"/>
              <w:lang w:eastAsia="en-AU"/>
            </w:rPr>
          </w:pPr>
          <w:hyperlink w:anchor="_Toc85793502" w:history="1">
            <w:r w:rsidR="004E7DDC" w:rsidRPr="00BA14B0">
              <w:rPr>
                <w:rStyle w:val="Hyperlink"/>
              </w:rPr>
              <w:t xml:space="preserve">6.1.3 </w:t>
            </w:r>
            <w:r w:rsidR="004E7DDC">
              <w:rPr>
                <w:rFonts w:asciiTheme="minorHAnsi" w:hAnsiTheme="minorHAnsi"/>
                <w:b w:val="0"/>
                <w:color w:val="auto"/>
                <w:sz w:val="22"/>
                <w:szCs w:val="22"/>
                <w:lang w:eastAsia="en-AU"/>
              </w:rPr>
              <w:tab/>
            </w:r>
            <w:r w:rsidR="004E7DDC" w:rsidRPr="00BA14B0">
              <w:rPr>
                <w:rStyle w:val="Hyperlink"/>
              </w:rPr>
              <w:t>Traditional Owners, Traditional Owner Group(s) and Registered Aboriginal Parties (RAPs)</w:t>
            </w:r>
            <w:r w:rsidR="004E7DDC">
              <w:rPr>
                <w:webHidden/>
              </w:rPr>
              <w:tab/>
            </w:r>
            <w:r w:rsidR="004E7DDC">
              <w:rPr>
                <w:webHidden/>
              </w:rPr>
              <w:fldChar w:fldCharType="begin"/>
            </w:r>
            <w:r w:rsidR="004E7DDC">
              <w:rPr>
                <w:webHidden/>
              </w:rPr>
              <w:instrText xml:space="preserve"> PAGEREF _Toc85793502 \h </w:instrText>
            </w:r>
            <w:r w:rsidR="004E7DDC">
              <w:rPr>
                <w:webHidden/>
              </w:rPr>
            </w:r>
            <w:r w:rsidR="004E7DDC">
              <w:rPr>
                <w:webHidden/>
              </w:rPr>
              <w:fldChar w:fldCharType="separate"/>
            </w:r>
            <w:r w:rsidR="00005475">
              <w:rPr>
                <w:webHidden/>
              </w:rPr>
              <w:t>50</w:t>
            </w:r>
            <w:r w:rsidR="004E7DDC">
              <w:rPr>
                <w:webHidden/>
              </w:rPr>
              <w:fldChar w:fldCharType="end"/>
            </w:r>
          </w:hyperlink>
        </w:p>
        <w:p w14:paraId="092F92AC" w14:textId="2F49C311" w:rsidR="004E7DDC" w:rsidRDefault="000E1462">
          <w:pPr>
            <w:pStyle w:val="TOC3"/>
            <w:tabs>
              <w:tab w:val="left" w:pos="1000"/>
            </w:tabs>
            <w:rPr>
              <w:rFonts w:asciiTheme="minorHAnsi" w:hAnsiTheme="minorHAnsi"/>
              <w:b w:val="0"/>
              <w:color w:val="auto"/>
              <w:sz w:val="22"/>
              <w:szCs w:val="22"/>
              <w:lang w:eastAsia="en-AU"/>
            </w:rPr>
          </w:pPr>
          <w:hyperlink w:anchor="_Toc85793503" w:history="1">
            <w:r w:rsidR="004E7DDC" w:rsidRPr="00BA14B0">
              <w:rPr>
                <w:rStyle w:val="Hyperlink"/>
              </w:rPr>
              <w:t xml:space="preserve">6.1.4 </w:t>
            </w:r>
            <w:r w:rsidR="004E7DDC">
              <w:rPr>
                <w:rFonts w:asciiTheme="minorHAnsi" w:hAnsiTheme="minorHAnsi"/>
                <w:b w:val="0"/>
                <w:color w:val="auto"/>
                <w:sz w:val="22"/>
                <w:szCs w:val="22"/>
                <w:lang w:eastAsia="en-AU"/>
              </w:rPr>
              <w:tab/>
            </w:r>
            <w:r w:rsidR="004E7DDC" w:rsidRPr="00BA14B0">
              <w:rPr>
                <w:rStyle w:val="Hyperlink"/>
              </w:rPr>
              <w:t>Councils</w:t>
            </w:r>
            <w:r w:rsidR="004E7DDC">
              <w:rPr>
                <w:webHidden/>
              </w:rPr>
              <w:tab/>
            </w:r>
            <w:r w:rsidR="004E7DDC">
              <w:rPr>
                <w:webHidden/>
              </w:rPr>
              <w:fldChar w:fldCharType="begin"/>
            </w:r>
            <w:r w:rsidR="004E7DDC">
              <w:rPr>
                <w:webHidden/>
              </w:rPr>
              <w:instrText xml:space="preserve"> PAGEREF _Toc85793503 \h </w:instrText>
            </w:r>
            <w:r w:rsidR="004E7DDC">
              <w:rPr>
                <w:webHidden/>
              </w:rPr>
            </w:r>
            <w:r w:rsidR="004E7DDC">
              <w:rPr>
                <w:webHidden/>
              </w:rPr>
              <w:fldChar w:fldCharType="separate"/>
            </w:r>
            <w:r w:rsidR="00005475">
              <w:rPr>
                <w:webHidden/>
              </w:rPr>
              <w:t>51</w:t>
            </w:r>
            <w:r w:rsidR="004E7DDC">
              <w:rPr>
                <w:webHidden/>
              </w:rPr>
              <w:fldChar w:fldCharType="end"/>
            </w:r>
          </w:hyperlink>
        </w:p>
        <w:p w14:paraId="011A8F34" w14:textId="07BFE90C" w:rsidR="004E7DDC" w:rsidRDefault="000E1462">
          <w:pPr>
            <w:pStyle w:val="TOC3"/>
            <w:tabs>
              <w:tab w:val="left" w:pos="1000"/>
            </w:tabs>
            <w:rPr>
              <w:rFonts w:asciiTheme="minorHAnsi" w:hAnsiTheme="minorHAnsi"/>
              <w:b w:val="0"/>
              <w:color w:val="auto"/>
              <w:sz w:val="22"/>
              <w:szCs w:val="22"/>
              <w:lang w:eastAsia="en-AU"/>
            </w:rPr>
          </w:pPr>
          <w:hyperlink w:anchor="_Toc85793504" w:history="1">
            <w:r w:rsidR="004E7DDC" w:rsidRPr="00BA14B0">
              <w:rPr>
                <w:rStyle w:val="Hyperlink"/>
              </w:rPr>
              <w:t>6.1.5</w:t>
            </w:r>
            <w:r w:rsidR="004E7DDC">
              <w:rPr>
                <w:rFonts w:asciiTheme="minorHAnsi" w:hAnsiTheme="minorHAnsi"/>
                <w:b w:val="0"/>
                <w:color w:val="auto"/>
                <w:sz w:val="22"/>
                <w:szCs w:val="22"/>
                <w:lang w:eastAsia="en-AU"/>
              </w:rPr>
              <w:tab/>
            </w:r>
            <w:r w:rsidR="004E7DDC" w:rsidRPr="00BA14B0">
              <w:rPr>
                <w:rStyle w:val="Hyperlink"/>
              </w:rPr>
              <w:t>Government departments or agencies</w:t>
            </w:r>
            <w:r w:rsidR="004E7DDC">
              <w:rPr>
                <w:webHidden/>
              </w:rPr>
              <w:tab/>
            </w:r>
            <w:r w:rsidR="004E7DDC">
              <w:rPr>
                <w:webHidden/>
              </w:rPr>
              <w:fldChar w:fldCharType="begin"/>
            </w:r>
            <w:r w:rsidR="004E7DDC">
              <w:rPr>
                <w:webHidden/>
              </w:rPr>
              <w:instrText xml:space="preserve"> PAGEREF _Toc85793504 \h </w:instrText>
            </w:r>
            <w:r w:rsidR="004E7DDC">
              <w:rPr>
                <w:webHidden/>
              </w:rPr>
            </w:r>
            <w:r w:rsidR="004E7DDC">
              <w:rPr>
                <w:webHidden/>
              </w:rPr>
              <w:fldChar w:fldCharType="separate"/>
            </w:r>
            <w:r w:rsidR="00005475">
              <w:rPr>
                <w:webHidden/>
              </w:rPr>
              <w:t>52</w:t>
            </w:r>
            <w:r w:rsidR="004E7DDC">
              <w:rPr>
                <w:webHidden/>
              </w:rPr>
              <w:fldChar w:fldCharType="end"/>
            </w:r>
          </w:hyperlink>
        </w:p>
        <w:p w14:paraId="72F472A3" w14:textId="53F3A200"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05" w:history="1">
            <w:r w:rsidR="004E7DDC" w:rsidRPr="00BA14B0">
              <w:rPr>
                <w:rStyle w:val="Hyperlink"/>
              </w:rPr>
              <w:t>6.2</w:t>
            </w:r>
            <w:r w:rsidR="004E7DDC">
              <w:rPr>
                <w:rFonts w:asciiTheme="minorHAnsi" w:eastAsiaTheme="minorEastAsia" w:hAnsiTheme="minorHAnsi" w:cstheme="minorBidi"/>
                <w:b w:val="0"/>
                <w:sz w:val="22"/>
                <w:szCs w:val="22"/>
                <w:lang w:eastAsia="en-AU"/>
              </w:rPr>
              <w:tab/>
            </w:r>
            <w:r w:rsidR="004E7DDC" w:rsidRPr="00BA14B0">
              <w:rPr>
                <w:rStyle w:val="Hyperlink"/>
              </w:rPr>
              <w:t>Naming proposal process</w:t>
            </w:r>
            <w:r w:rsidR="004E7DDC">
              <w:rPr>
                <w:webHidden/>
              </w:rPr>
              <w:tab/>
            </w:r>
            <w:r w:rsidR="004E7DDC">
              <w:rPr>
                <w:webHidden/>
              </w:rPr>
              <w:fldChar w:fldCharType="begin"/>
            </w:r>
            <w:r w:rsidR="004E7DDC">
              <w:rPr>
                <w:webHidden/>
              </w:rPr>
              <w:instrText xml:space="preserve"> PAGEREF _Toc85793505 \h </w:instrText>
            </w:r>
            <w:r w:rsidR="004E7DDC">
              <w:rPr>
                <w:webHidden/>
              </w:rPr>
            </w:r>
            <w:r w:rsidR="004E7DDC">
              <w:rPr>
                <w:webHidden/>
              </w:rPr>
              <w:fldChar w:fldCharType="separate"/>
            </w:r>
            <w:r w:rsidR="00005475">
              <w:rPr>
                <w:webHidden/>
              </w:rPr>
              <w:t>52</w:t>
            </w:r>
            <w:r w:rsidR="004E7DDC">
              <w:rPr>
                <w:webHidden/>
              </w:rPr>
              <w:fldChar w:fldCharType="end"/>
            </w:r>
          </w:hyperlink>
        </w:p>
        <w:p w14:paraId="26DED2A0" w14:textId="7012C62D" w:rsidR="004E7DDC" w:rsidRDefault="000E1462">
          <w:pPr>
            <w:pStyle w:val="TOC3"/>
            <w:tabs>
              <w:tab w:val="left" w:pos="1000"/>
            </w:tabs>
            <w:rPr>
              <w:rFonts w:asciiTheme="minorHAnsi" w:hAnsiTheme="minorHAnsi"/>
              <w:b w:val="0"/>
              <w:color w:val="auto"/>
              <w:sz w:val="22"/>
              <w:szCs w:val="22"/>
              <w:lang w:eastAsia="en-AU"/>
            </w:rPr>
          </w:pPr>
          <w:hyperlink w:anchor="_Toc85793506" w:history="1">
            <w:r w:rsidR="004E7DDC" w:rsidRPr="00BA14B0">
              <w:rPr>
                <w:rStyle w:val="Hyperlink"/>
              </w:rPr>
              <w:t>6.2.1</w:t>
            </w:r>
            <w:r w:rsidR="004E7DDC">
              <w:rPr>
                <w:rFonts w:asciiTheme="minorHAnsi" w:hAnsiTheme="minorHAnsi"/>
                <w:b w:val="0"/>
                <w:color w:val="auto"/>
                <w:sz w:val="22"/>
                <w:szCs w:val="22"/>
                <w:lang w:eastAsia="en-AU"/>
              </w:rPr>
              <w:tab/>
            </w:r>
            <w:r w:rsidR="004E7DDC" w:rsidRPr="00BA14B0">
              <w:rPr>
                <w:rStyle w:val="Hyperlink"/>
              </w:rPr>
              <w:t>Check information</w:t>
            </w:r>
            <w:r w:rsidR="004E7DDC">
              <w:rPr>
                <w:webHidden/>
              </w:rPr>
              <w:tab/>
            </w:r>
            <w:r w:rsidR="004E7DDC">
              <w:rPr>
                <w:webHidden/>
              </w:rPr>
              <w:fldChar w:fldCharType="begin"/>
            </w:r>
            <w:r w:rsidR="004E7DDC">
              <w:rPr>
                <w:webHidden/>
              </w:rPr>
              <w:instrText xml:space="preserve"> PAGEREF _Toc85793506 \h </w:instrText>
            </w:r>
            <w:r w:rsidR="004E7DDC">
              <w:rPr>
                <w:webHidden/>
              </w:rPr>
            </w:r>
            <w:r w:rsidR="004E7DDC">
              <w:rPr>
                <w:webHidden/>
              </w:rPr>
              <w:fldChar w:fldCharType="separate"/>
            </w:r>
            <w:r w:rsidR="00005475">
              <w:rPr>
                <w:webHidden/>
              </w:rPr>
              <w:t>52</w:t>
            </w:r>
            <w:r w:rsidR="004E7DDC">
              <w:rPr>
                <w:webHidden/>
              </w:rPr>
              <w:fldChar w:fldCharType="end"/>
            </w:r>
          </w:hyperlink>
        </w:p>
        <w:p w14:paraId="4D43096F" w14:textId="17B889CB" w:rsidR="004E7DDC" w:rsidRDefault="000E1462">
          <w:pPr>
            <w:pStyle w:val="TOC3"/>
            <w:tabs>
              <w:tab w:val="left" w:pos="1000"/>
            </w:tabs>
            <w:rPr>
              <w:rFonts w:asciiTheme="minorHAnsi" w:hAnsiTheme="minorHAnsi"/>
              <w:b w:val="0"/>
              <w:color w:val="auto"/>
              <w:sz w:val="22"/>
              <w:szCs w:val="22"/>
              <w:lang w:eastAsia="en-AU"/>
            </w:rPr>
          </w:pPr>
          <w:hyperlink w:anchor="_Toc85793507" w:history="1">
            <w:r w:rsidR="004E7DDC" w:rsidRPr="00BA14B0">
              <w:rPr>
                <w:rStyle w:val="Hyperlink"/>
              </w:rPr>
              <w:t>6.2.2</w:t>
            </w:r>
            <w:r w:rsidR="004E7DDC">
              <w:rPr>
                <w:rFonts w:asciiTheme="minorHAnsi" w:hAnsiTheme="minorHAnsi"/>
                <w:b w:val="0"/>
                <w:color w:val="auto"/>
                <w:sz w:val="22"/>
                <w:szCs w:val="22"/>
                <w:lang w:eastAsia="en-AU"/>
              </w:rPr>
              <w:tab/>
            </w:r>
            <w:r w:rsidR="004E7DDC" w:rsidRPr="00BA14B0">
              <w:rPr>
                <w:rStyle w:val="Hyperlink"/>
              </w:rPr>
              <w:t>Apply the naming rules</w:t>
            </w:r>
            <w:r w:rsidR="004E7DDC">
              <w:rPr>
                <w:webHidden/>
              </w:rPr>
              <w:tab/>
            </w:r>
            <w:r w:rsidR="004E7DDC">
              <w:rPr>
                <w:webHidden/>
              </w:rPr>
              <w:fldChar w:fldCharType="begin"/>
            </w:r>
            <w:r w:rsidR="004E7DDC">
              <w:rPr>
                <w:webHidden/>
              </w:rPr>
              <w:instrText xml:space="preserve"> PAGEREF _Toc85793507 \h </w:instrText>
            </w:r>
            <w:r w:rsidR="004E7DDC">
              <w:rPr>
                <w:webHidden/>
              </w:rPr>
            </w:r>
            <w:r w:rsidR="004E7DDC">
              <w:rPr>
                <w:webHidden/>
              </w:rPr>
              <w:fldChar w:fldCharType="separate"/>
            </w:r>
            <w:r w:rsidR="00005475">
              <w:rPr>
                <w:webHidden/>
              </w:rPr>
              <w:t>52</w:t>
            </w:r>
            <w:r w:rsidR="004E7DDC">
              <w:rPr>
                <w:webHidden/>
              </w:rPr>
              <w:fldChar w:fldCharType="end"/>
            </w:r>
          </w:hyperlink>
        </w:p>
        <w:p w14:paraId="1FCDC1D7" w14:textId="56033452" w:rsidR="004E7DDC" w:rsidRDefault="000E1462">
          <w:pPr>
            <w:pStyle w:val="TOC3"/>
            <w:tabs>
              <w:tab w:val="left" w:pos="1000"/>
            </w:tabs>
            <w:rPr>
              <w:rFonts w:asciiTheme="minorHAnsi" w:hAnsiTheme="minorHAnsi"/>
              <w:b w:val="0"/>
              <w:color w:val="auto"/>
              <w:sz w:val="22"/>
              <w:szCs w:val="22"/>
              <w:lang w:eastAsia="en-AU"/>
            </w:rPr>
          </w:pPr>
          <w:hyperlink w:anchor="_Toc85793508" w:history="1">
            <w:r w:rsidR="004E7DDC" w:rsidRPr="00BA14B0">
              <w:rPr>
                <w:rStyle w:val="Hyperlink"/>
              </w:rPr>
              <w:t>6.2.3</w:t>
            </w:r>
            <w:r w:rsidR="004E7DDC">
              <w:rPr>
                <w:rFonts w:asciiTheme="minorHAnsi" w:hAnsiTheme="minorHAnsi"/>
                <w:b w:val="0"/>
                <w:color w:val="auto"/>
                <w:sz w:val="22"/>
                <w:szCs w:val="22"/>
                <w:lang w:eastAsia="en-AU"/>
              </w:rPr>
              <w:tab/>
            </w:r>
            <w:r w:rsidR="004E7DDC" w:rsidRPr="00BA14B0">
              <w:rPr>
                <w:rStyle w:val="Hyperlink"/>
              </w:rPr>
              <w:t>Seeking the Registrar’s in-principle support</w:t>
            </w:r>
            <w:r w:rsidR="004E7DDC">
              <w:rPr>
                <w:webHidden/>
              </w:rPr>
              <w:tab/>
            </w:r>
            <w:r w:rsidR="004E7DDC">
              <w:rPr>
                <w:webHidden/>
              </w:rPr>
              <w:fldChar w:fldCharType="begin"/>
            </w:r>
            <w:r w:rsidR="004E7DDC">
              <w:rPr>
                <w:webHidden/>
              </w:rPr>
              <w:instrText xml:space="preserve"> PAGEREF _Toc85793508 \h </w:instrText>
            </w:r>
            <w:r w:rsidR="004E7DDC">
              <w:rPr>
                <w:webHidden/>
              </w:rPr>
            </w:r>
            <w:r w:rsidR="004E7DDC">
              <w:rPr>
                <w:webHidden/>
              </w:rPr>
              <w:fldChar w:fldCharType="separate"/>
            </w:r>
            <w:r w:rsidR="00005475">
              <w:rPr>
                <w:webHidden/>
              </w:rPr>
              <w:t>52</w:t>
            </w:r>
            <w:r w:rsidR="004E7DDC">
              <w:rPr>
                <w:webHidden/>
              </w:rPr>
              <w:fldChar w:fldCharType="end"/>
            </w:r>
          </w:hyperlink>
        </w:p>
        <w:p w14:paraId="339218C4" w14:textId="6E0CD494"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09" w:history="1">
            <w:r w:rsidR="004E7DDC" w:rsidRPr="00BA14B0">
              <w:rPr>
                <w:rStyle w:val="Hyperlink"/>
                <w:lang w:val="en-US" w:eastAsia="en-US"/>
              </w:rPr>
              <w:t xml:space="preserve">Section 7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Consultation</w:t>
            </w:r>
            <w:r w:rsidR="004E7DDC">
              <w:rPr>
                <w:webHidden/>
              </w:rPr>
              <w:tab/>
            </w:r>
            <w:r w:rsidR="004E7DDC">
              <w:rPr>
                <w:webHidden/>
              </w:rPr>
              <w:fldChar w:fldCharType="begin"/>
            </w:r>
            <w:r w:rsidR="004E7DDC">
              <w:rPr>
                <w:webHidden/>
              </w:rPr>
              <w:instrText xml:space="preserve"> PAGEREF _Toc85793509 \h </w:instrText>
            </w:r>
            <w:r w:rsidR="004E7DDC">
              <w:rPr>
                <w:webHidden/>
              </w:rPr>
            </w:r>
            <w:r w:rsidR="004E7DDC">
              <w:rPr>
                <w:webHidden/>
              </w:rPr>
              <w:fldChar w:fldCharType="separate"/>
            </w:r>
            <w:r w:rsidR="00005475">
              <w:rPr>
                <w:webHidden/>
              </w:rPr>
              <w:t>54</w:t>
            </w:r>
            <w:r w:rsidR="004E7DDC">
              <w:rPr>
                <w:webHidden/>
              </w:rPr>
              <w:fldChar w:fldCharType="end"/>
            </w:r>
          </w:hyperlink>
        </w:p>
        <w:p w14:paraId="06CCF1DF" w14:textId="243885C1"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10" w:history="1">
            <w:r w:rsidR="004E7DDC" w:rsidRPr="00BA14B0">
              <w:rPr>
                <w:rStyle w:val="Hyperlink"/>
              </w:rPr>
              <w:t>7.1</w:t>
            </w:r>
            <w:r w:rsidR="004E7DDC">
              <w:rPr>
                <w:rFonts w:asciiTheme="minorHAnsi" w:eastAsiaTheme="minorEastAsia" w:hAnsiTheme="minorHAnsi" w:cstheme="minorBidi"/>
                <w:b w:val="0"/>
                <w:sz w:val="22"/>
                <w:szCs w:val="22"/>
                <w:lang w:eastAsia="en-AU"/>
              </w:rPr>
              <w:tab/>
            </w:r>
            <w:r w:rsidR="004E7DDC" w:rsidRPr="00BA14B0">
              <w:rPr>
                <w:rStyle w:val="Hyperlink"/>
              </w:rPr>
              <w:t>Minimum requirements</w:t>
            </w:r>
            <w:r w:rsidR="004E7DDC">
              <w:rPr>
                <w:webHidden/>
              </w:rPr>
              <w:tab/>
            </w:r>
            <w:r w:rsidR="004E7DDC">
              <w:rPr>
                <w:webHidden/>
              </w:rPr>
              <w:fldChar w:fldCharType="begin"/>
            </w:r>
            <w:r w:rsidR="004E7DDC">
              <w:rPr>
                <w:webHidden/>
              </w:rPr>
              <w:instrText xml:space="preserve"> PAGEREF _Toc85793510 \h </w:instrText>
            </w:r>
            <w:r w:rsidR="004E7DDC">
              <w:rPr>
                <w:webHidden/>
              </w:rPr>
            </w:r>
            <w:r w:rsidR="004E7DDC">
              <w:rPr>
                <w:webHidden/>
              </w:rPr>
              <w:fldChar w:fldCharType="separate"/>
            </w:r>
            <w:r w:rsidR="00005475">
              <w:rPr>
                <w:webHidden/>
              </w:rPr>
              <w:t>54</w:t>
            </w:r>
            <w:r w:rsidR="004E7DDC">
              <w:rPr>
                <w:webHidden/>
              </w:rPr>
              <w:fldChar w:fldCharType="end"/>
            </w:r>
          </w:hyperlink>
        </w:p>
        <w:p w14:paraId="7F67A33E" w14:textId="74572C0C" w:rsidR="004E7DDC" w:rsidRDefault="000E1462">
          <w:pPr>
            <w:pStyle w:val="TOC3"/>
            <w:tabs>
              <w:tab w:val="left" w:pos="1000"/>
            </w:tabs>
            <w:rPr>
              <w:rFonts w:asciiTheme="minorHAnsi" w:hAnsiTheme="minorHAnsi"/>
              <w:b w:val="0"/>
              <w:color w:val="auto"/>
              <w:sz w:val="22"/>
              <w:szCs w:val="22"/>
              <w:lang w:eastAsia="en-AU"/>
            </w:rPr>
          </w:pPr>
          <w:hyperlink w:anchor="_Toc85793511" w:history="1">
            <w:r w:rsidR="004E7DDC" w:rsidRPr="00BA14B0">
              <w:rPr>
                <w:rStyle w:val="Hyperlink"/>
              </w:rPr>
              <w:t>7.1.1</w:t>
            </w:r>
            <w:r w:rsidR="004E7DDC">
              <w:rPr>
                <w:rFonts w:asciiTheme="minorHAnsi" w:hAnsiTheme="minorHAnsi"/>
                <w:b w:val="0"/>
                <w:color w:val="auto"/>
                <w:sz w:val="22"/>
                <w:szCs w:val="22"/>
                <w:lang w:eastAsia="en-AU"/>
              </w:rPr>
              <w:tab/>
            </w:r>
            <w:r w:rsidR="004E7DDC" w:rsidRPr="00BA14B0">
              <w:rPr>
                <w:rStyle w:val="Hyperlink"/>
              </w:rPr>
              <w:t>Government departments and agencies</w:t>
            </w:r>
            <w:r w:rsidR="004E7DDC">
              <w:rPr>
                <w:webHidden/>
              </w:rPr>
              <w:tab/>
            </w:r>
            <w:r w:rsidR="004E7DDC">
              <w:rPr>
                <w:webHidden/>
              </w:rPr>
              <w:fldChar w:fldCharType="begin"/>
            </w:r>
            <w:r w:rsidR="004E7DDC">
              <w:rPr>
                <w:webHidden/>
              </w:rPr>
              <w:instrText xml:space="preserve"> PAGEREF _Toc85793511 \h </w:instrText>
            </w:r>
            <w:r w:rsidR="004E7DDC">
              <w:rPr>
                <w:webHidden/>
              </w:rPr>
            </w:r>
            <w:r w:rsidR="004E7DDC">
              <w:rPr>
                <w:webHidden/>
              </w:rPr>
              <w:fldChar w:fldCharType="separate"/>
            </w:r>
            <w:r w:rsidR="00005475">
              <w:rPr>
                <w:webHidden/>
              </w:rPr>
              <w:t>55</w:t>
            </w:r>
            <w:r w:rsidR="004E7DDC">
              <w:rPr>
                <w:webHidden/>
              </w:rPr>
              <w:fldChar w:fldCharType="end"/>
            </w:r>
          </w:hyperlink>
        </w:p>
        <w:p w14:paraId="45EE7A4F" w14:textId="0365BCCF"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12" w:history="1">
            <w:r w:rsidR="004E7DDC" w:rsidRPr="00BA14B0">
              <w:rPr>
                <w:rStyle w:val="Hyperlink"/>
              </w:rPr>
              <w:t>7.2</w:t>
            </w:r>
            <w:r w:rsidR="004E7DDC">
              <w:rPr>
                <w:rFonts w:asciiTheme="minorHAnsi" w:eastAsiaTheme="minorEastAsia" w:hAnsiTheme="minorHAnsi" w:cstheme="minorBidi"/>
                <w:b w:val="0"/>
                <w:sz w:val="22"/>
                <w:szCs w:val="22"/>
                <w:lang w:eastAsia="en-AU"/>
              </w:rPr>
              <w:tab/>
            </w:r>
            <w:r w:rsidR="004E7DDC" w:rsidRPr="00BA14B0">
              <w:rPr>
                <w:rStyle w:val="Hyperlink"/>
              </w:rPr>
              <w:t>The consultation process</w:t>
            </w:r>
            <w:r w:rsidR="004E7DDC">
              <w:rPr>
                <w:webHidden/>
              </w:rPr>
              <w:tab/>
            </w:r>
            <w:r w:rsidR="004E7DDC">
              <w:rPr>
                <w:webHidden/>
              </w:rPr>
              <w:fldChar w:fldCharType="begin"/>
            </w:r>
            <w:r w:rsidR="004E7DDC">
              <w:rPr>
                <w:webHidden/>
              </w:rPr>
              <w:instrText xml:space="preserve"> PAGEREF _Toc85793512 \h </w:instrText>
            </w:r>
            <w:r w:rsidR="004E7DDC">
              <w:rPr>
                <w:webHidden/>
              </w:rPr>
            </w:r>
            <w:r w:rsidR="004E7DDC">
              <w:rPr>
                <w:webHidden/>
              </w:rPr>
              <w:fldChar w:fldCharType="separate"/>
            </w:r>
            <w:r w:rsidR="00005475">
              <w:rPr>
                <w:webHidden/>
              </w:rPr>
              <w:t>56</w:t>
            </w:r>
            <w:r w:rsidR="004E7DDC">
              <w:rPr>
                <w:webHidden/>
              </w:rPr>
              <w:fldChar w:fldCharType="end"/>
            </w:r>
          </w:hyperlink>
        </w:p>
        <w:p w14:paraId="68D6FB0B" w14:textId="5B7C7FAC" w:rsidR="004E7DDC" w:rsidRDefault="000E1462">
          <w:pPr>
            <w:pStyle w:val="TOC3"/>
            <w:tabs>
              <w:tab w:val="left" w:pos="1000"/>
            </w:tabs>
            <w:rPr>
              <w:rFonts w:asciiTheme="minorHAnsi" w:hAnsiTheme="minorHAnsi"/>
              <w:b w:val="0"/>
              <w:color w:val="auto"/>
              <w:sz w:val="22"/>
              <w:szCs w:val="22"/>
              <w:lang w:eastAsia="en-AU"/>
            </w:rPr>
          </w:pPr>
          <w:hyperlink w:anchor="_Toc85793513" w:history="1">
            <w:r w:rsidR="004E7DDC" w:rsidRPr="00BA14B0">
              <w:rPr>
                <w:rStyle w:val="Hyperlink"/>
              </w:rPr>
              <w:t>7.2.1</w:t>
            </w:r>
            <w:r w:rsidR="004E7DDC">
              <w:rPr>
                <w:rFonts w:asciiTheme="minorHAnsi" w:hAnsiTheme="minorHAnsi"/>
                <w:b w:val="0"/>
                <w:color w:val="auto"/>
                <w:sz w:val="22"/>
                <w:szCs w:val="22"/>
                <w:lang w:eastAsia="en-AU"/>
              </w:rPr>
              <w:tab/>
            </w:r>
            <w:r w:rsidR="004E7DDC" w:rsidRPr="00BA14B0">
              <w:rPr>
                <w:rStyle w:val="Hyperlink"/>
              </w:rPr>
              <w:t>Prepare a naming proposal</w:t>
            </w:r>
            <w:r w:rsidR="004E7DDC">
              <w:rPr>
                <w:webHidden/>
              </w:rPr>
              <w:tab/>
            </w:r>
            <w:r w:rsidR="004E7DDC">
              <w:rPr>
                <w:webHidden/>
              </w:rPr>
              <w:fldChar w:fldCharType="begin"/>
            </w:r>
            <w:r w:rsidR="004E7DDC">
              <w:rPr>
                <w:webHidden/>
              </w:rPr>
              <w:instrText xml:space="preserve"> PAGEREF _Toc85793513 \h </w:instrText>
            </w:r>
            <w:r w:rsidR="004E7DDC">
              <w:rPr>
                <w:webHidden/>
              </w:rPr>
            </w:r>
            <w:r w:rsidR="004E7DDC">
              <w:rPr>
                <w:webHidden/>
              </w:rPr>
              <w:fldChar w:fldCharType="separate"/>
            </w:r>
            <w:r w:rsidR="00005475">
              <w:rPr>
                <w:webHidden/>
              </w:rPr>
              <w:t>56</w:t>
            </w:r>
            <w:r w:rsidR="004E7DDC">
              <w:rPr>
                <w:webHidden/>
              </w:rPr>
              <w:fldChar w:fldCharType="end"/>
            </w:r>
          </w:hyperlink>
        </w:p>
        <w:p w14:paraId="1A69C6BD" w14:textId="28FC1926" w:rsidR="004E7DDC" w:rsidRDefault="000E1462">
          <w:pPr>
            <w:pStyle w:val="TOC3"/>
            <w:tabs>
              <w:tab w:val="left" w:pos="1000"/>
            </w:tabs>
            <w:rPr>
              <w:rFonts w:asciiTheme="minorHAnsi" w:hAnsiTheme="minorHAnsi"/>
              <w:b w:val="0"/>
              <w:color w:val="auto"/>
              <w:sz w:val="22"/>
              <w:szCs w:val="22"/>
              <w:lang w:eastAsia="en-AU"/>
            </w:rPr>
          </w:pPr>
          <w:hyperlink w:anchor="_Toc85793514" w:history="1">
            <w:r w:rsidR="004E7DDC" w:rsidRPr="00BA14B0">
              <w:rPr>
                <w:rStyle w:val="Hyperlink"/>
              </w:rPr>
              <w:t>7.2.2</w:t>
            </w:r>
            <w:r w:rsidR="004E7DDC">
              <w:rPr>
                <w:rFonts w:asciiTheme="minorHAnsi" w:hAnsiTheme="minorHAnsi"/>
                <w:b w:val="0"/>
                <w:color w:val="auto"/>
                <w:sz w:val="22"/>
                <w:szCs w:val="22"/>
                <w:lang w:eastAsia="en-AU"/>
              </w:rPr>
              <w:tab/>
            </w:r>
            <w:r w:rsidR="004E7DDC" w:rsidRPr="00BA14B0">
              <w:rPr>
                <w:rStyle w:val="Hyperlink"/>
              </w:rPr>
              <w:t>Develop a consultation strategy</w:t>
            </w:r>
            <w:r w:rsidR="004E7DDC">
              <w:rPr>
                <w:webHidden/>
              </w:rPr>
              <w:tab/>
            </w:r>
            <w:r w:rsidR="004E7DDC">
              <w:rPr>
                <w:webHidden/>
              </w:rPr>
              <w:fldChar w:fldCharType="begin"/>
            </w:r>
            <w:r w:rsidR="004E7DDC">
              <w:rPr>
                <w:webHidden/>
              </w:rPr>
              <w:instrText xml:space="preserve"> PAGEREF _Toc85793514 \h </w:instrText>
            </w:r>
            <w:r w:rsidR="004E7DDC">
              <w:rPr>
                <w:webHidden/>
              </w:rPr>
            </w:r>
            <w:r w:rsidR="004E7DDC">
              <w:rPr>
                <w:webHidden/>
              </w:rPr>
              <w:fldChar w:fldCharType="separate"/>
            </w:r>
            <w:r w:rsidR="00005475">
              <w:rPr>
                <w:webHidden/>
              </w:rPr>
              <w:t>56</w:t>
            </w:r>
            <w:r w:rsidR="004E7DDC">
              <w:rPr>
                <w:webHidden/>
              </w:rPr>
              <w:fldChar w:fldCharType="end"/>
            </w:r>
          </w:hyperlink>
        </w:p>
        <w:p w14:paraId="66FA1028" w14:textId="7027CB25" w:rsidR="004E7DDC" w:rsidRDefault="000E1462">
          <w:pPr>
            <w:pStyle w:val="TOC3"/>
            <w:tabs>
              <w:tab w:val="left" w:pos="1000"/>
            </w:tabs>
            <w:rPr>
              <w:rFonts w:asciiTheme="minorHAnsi" w:hAnsiTheme="minorHAnsi"/>
              <w:b w:val="0"/>
              <w:color w:val="auto"/>
              <w:sz w:val="22"/>
              <w:szCs w:val="22"/>
              <w:lang w:eastAsia="en-AU"/>
            </w:rPr>
          </w:pPr>
          <w:hyperlink w:anchor="_Toc85793515" w:history="1">
            <w:r w:rsidR="004E7DDC" w:rsidRPr="00BA14B0">
              <w:rPr>
                <w:rStyle w:val="Hyperlink"/>
              </w:rPr>
              <w:t>7.2.3</w:t>
            </w:r>
            <w:r w:rsidR="004E7DDC">
              <w:rPr>
                <w:rFonts w:asciiTheme="minorHAnsi" w:hAnsiTheme="minorHAnsi"/>
                <w:b w:val="0"/>
                <w:color w:val="auto"/>
                <w:sz w:val="22"/>
                <w:szCs w:val="22"/>
                <w:lang w:eastAsia="en-AU"/>
              </w:rPr>
              <w:tab/>
            </w:r>
            <w:r w:rsidR="004E7DDC" w:rsidRPr="00BA14B0">
              <w:rPr>
                <w:rStyle w:val="Hyperlink"/>
              </w:rPr>
              <w:t>Determine who should be consulted</w:t>
            </w:r>
            <w:r w:rsidR="004E7DDC">
              <w:rPr>
                <w:webHidden/>
              </w:rPr>
              <w:tab/>
            </w:r>
            <w:r w:rsidR="004E7DDC">
              <w:rPr>
                <w:webHidden/>
              </w:rPr>
              <w:fldChar w:fldCharType="begin"/>
            </w:r>
            <w:r w:rsidR="004E7DDC">
              <w:rPr>
                <w:webHidden/>
              </w:rPr>
              <w:instrText xml:space="preserve"> PAGEREF _Toc85793515 \h </w:instrText>
            </w:r>
            <w:r w:rsidR="004E7DDC">
              <w:rPr>
                <w:webHidden/>
              </w:rPr>
            </w:r>
            <w:r w:rsidR="004E7DDC">
              <w:rPr>
                <w:webHidden/>
              </w:rPr>
              <w:fldChar w:fldCharType="separate"/>
            </w:r>
            <w:r w:rsidR="00005475">
              <w:rPr>
                <w:webHidden/>
              </w:rPr>
              <w:t>57</w:t>
            </w:r>
            <w:r w:rsidR="004E7DDC">
              <w:rPr>
                <w:webHidden/>
              </w:rPr>
              <w:fldChar w:fldCharType="end"/>
            </w:r>
          </w:hyperlink>
        </w:p>
        <w:p w14:paraId="224AC405" w14:textId="1B5B8EE9" w:rsidR="004E7DDC" w:rsidRDefault="000E1462">
          <w:pPr>
            <w:pStyle w:val="TOC3"/>
            <w:tabs>
              <w:tab w:val="left" w:pos="1000"/>
            </w:tabs>
            <w:rPr>
              <w:rFonts w:asciiTheme="minorHAnsi" w:hAnsiTheme="minorHAnsi"/>
              <w:b w:val="0"/>
              <w:color w:val="auto"/>
              <w:sz w:val="22"/>
              <w:szCs w:val="22"/>
              <w:lang w:eastAsia="en-AU"/>
            </w:rPr>
          </w:pPr>
          <w:hyperlink w:anchor="_Toc85793516" w:history="1">
            <w:r w:rsidR="004E7DDC" w:rsidRPr="00BA14B0">
              <w:rPr>
                <w:rStyle w:val="Hyperlink"/>
              </w:rPr>
              <w:t>7.2.4</w:t>
            </w:r>
            <w:r w:rsidR="004E7DDC">
              <w:rPr>
                <w:rFonts w:asciiTheme="minorHAnsi" w:hAnsiTheme="minorHAnsi"/>
                <w:b w:val="0"/>
                <w:color w:val="auto"/>
                <w:sz w:val="22"/>
                <w:szCs w:val="22"/>
                <w:lang w:eastAsia="en-AU"/>
              </w:rPr>
              <w:tab/>
            </w:r>
            <w:r w:rsidR="004E7DDC" w:rsidRPr="00BA14B0">
              <w:rPr>
                <w:rStyle w:val="Hyperlink"/>
              </w:rPr>
              <w:t>Build awareness of the proposal and invite feedback</w:t>
            </w:r>
            <w:r w:rsidR="004E7DDC">
              <w:rPr>
                <w:webHidden/>
              </w:rPr>
              <w:tab/>
            </w:r>
            <w:r w:rsidR="004E7DDC">
              <w:rPr>
                <w:webHidden/>
              </w:rPr>
              <w:fldChar w:fldCharType="begin"/>
            </w:r>
            <w:r w:rsidR="004E7DDC">
              <w:rPr>
                <w:webHidden/>
              </w:rPr>
              <w:instrText xml:space="preserve"> PAGEREF _Toc85793516 \h </w:instrText>
            </w:r>
            <w:r w:rsidR="004E7DDC">
              <w:rPr>
                <w:webHidden/>
              </w:rPr>
            </w:r>
            <w:r w:rsidR="004E7DDC">
              <w:rPr>
                <w:webHidden/>
              </w:rPr>
              <w:fldChar w:fldCharType="separate"/>
            </w:r>
            <w:r w:rsidR="00005475">
              <w:rPr>
                <w:webHidden/>
              </w:rPr>
              <w:t>59</w:t>
            </w:r>
            <w:r w:rsidR="004E7DDC">
              <w:rPr>
                <w:webHidden/>
              </w:rPr>
              <w:fldChar w:fldCharType="end"/>
            </w:r>
          </w:hyperlink>
        </w:p>
        <w:p w14:paraId="294EC677" w14:textId="58442B50" w:rsidR="004E7DDC" w:rsidRDefault="000E1462">
          <w:pPr>
            <w:pStyle w:val="TOC3"/>
            <w:tabs>
              <w:tab w:val="left" w:pos="1000"/>
            </w:tabs>
            <w:rPr>
              <w:rFonts w:asciiTheme="minorHAnsi" w:hAnsiTheme="minorHAnsi"/>
              <w:b w:val="0"/>
              <w:color w:val="auto"/>
              <w:sz w:val="22"/>
              <w:szCs w:val="22"/>
              <w:lang w:eastAsia="en-AU"/>
            </w:rPr>
          </w:pPr>
          <w:hyperlink w:anchor="_Toc85793517" w:history="1">
            <w:r w:rsidR="004E7DDC" w:rsidRPr="00BA14B0">
              <w:rPr>
                <w:rStyle w:val="Hyperlink"/>
              </w:rPr>
              <w:t>7.2.5</w:t>
            </w:r>
            <w:r w:rsidR="004E7DDC">
              <w:rPr>
                <w:rFonts w:asciiTheme="minorHAnsi" w:hAnsiTheme="minorHAnsi"/>
                <w:b w:val="0"/>
                <w:color w:val="auto"/>
                <w:sz w:val="22"/>
                <w:szCs w:val="22"/>
                <w:lang w:eastAsia="en-AU"/>
              </w:rPr>
              <w:tab/>
            </w:r>
            <w:r w:rsidR="004E7DDC" w:rsidRPr="00BA14B0">
              <w:rPr>
                <w:rStyle w:val="Hyperlink"/>
              </w:rPr>
              <w:t>Analyse feedback from the community</w:t>
            </w:r>
            <w:r w:rsidR="004E7DDC">
              <w:rPr>
                <w:webHidden/>
              </w:rPr>
              <w:tab/>
            </w:r>
            <w:r w:rsidR="004E7DDC">
              <w:rPr>
                <w:webHidden/>
              </w:rPr>
              <w:fldChar w:fldCharType="begin"/>
            </w:r>
            <w:r w:rsidR="004E7DDC">
              <w:rPr>
                <w:webHidden/>
              </w:rPr>
              <w:instrText xml:space="preserve"> PAGEREF _Toc85793517 \h </w:instrText>
            </w:r>
            <w:r w:rsidR="004E7DDC">
              <w:rPr>
                <w:webHidden/>
              </w:rPr>
            </w:r>
            <w:r w:rsidR="004E7DDC">
              <w:rPr>
                <w:webHidden/>
              </w:rPr>
              <w:fldChar w:fldCharType="separate"/>
            </w:r>
            <w:r w:rsidR="00005475">
              <w:rPr>
                <w:webHidden/>
              </w:rPr>
              <w:t>67</w:t>
            </w:r>
            <w:r w:rsidR="004E7DDC">
              <w:rPr>
                <w:webHidden/>
              </w:rPr>
              <w:fldChar w:fldCharType="end"/>
            </w:r>
          </w:hyperlink>
        </w:p>
        <w:p w14:paraId="4E20841E" w14:textId="0D15D0AB" w:rsidR="004E7DDC" w:rsidRDefault="000E1462">
          <w:pPr>
            <w:pStyle w:val="TOC3"/>
            <w:tabs>
              <w:tab w:val="left" w:pos="1000"/>
            </w:tabs>
            <w:rPr>
              <w:rFonts w:asciiTheme="minorHAnsi" w:hAnsiTheme="minorHAnsi"/>
              <w:b w:val="0"/>
              <w:color w:val="auto"/>
              <w:sz w:val="22"/>
              <w:szCs w:val="22"/>
              <w:lang w:eastAsia="en-AU"/>
            </w:rPr>
          </w:pPr>
          <w:hyperlink w:anchor="_Toc85793518" w:history="1">
            <w:r w:rsidR="004E7DDC" w:rsidRPr="00BA14B0">
              <w:rPr>
                <w:rStyle w:val="Hyperlink"/>
              </w:rPr>
              <w:t>7.2.6</w:t>
            </w:r>
            <w:r w:rsidR="004E7DDC">
              <w:rPr>
                <w:rFonts w:asciiTheme="minorHAnsi" w:hAnsiTheme="minorHAnsi"/>
                <w:b w:val="0"/>
                <w:color w:val="auto"/>
                <w:sz w:val="22"/>
                <w:szCs w:val="22"/>
                <w:lang w:eastAsia="en-AU"/>
              </w:rPr>
              <w:tab/>
            </w:r>
            <w:r w:rsidR="004E7DDC" w:rsidRPr="00BA14B0">
              <w:rPr>
                <w:rStyle w:val="Hyperlink"/>
              </w:rPr>
              <w:t xml:space="preserve"> When to re-consult</w:t>
            </w:r>
            <w:r w:rsidR="004E7DDC">
              <w:rPr>
                <w:webHidden/>
              </w:rPr>
              <w:tab/>
            </w:r>
            <w:r w:rsidR="004E7DDC">
              <w:rPr>
                <w:webHidden/>
              </w:rPr>
              <w:fldChar w:fldCharType="begin"/>
            </w:r>
            <w:r w:rsidR="004E7DDC">
              <w:rPr>
                <w:webHidden/>
              </w:rPr>
              <w:instrText xml:space="preserve"> PAGEREF _Toc85793518 \h </w:instrText>
            </w:r>
            <w:r w:rsidR="004E7DDC">
              <w:rPr>
                <w:webHidden/>
              </w:rPr>
            </w:r>
            <w:r w:rsidR="004E7DDC">
              <w:rPr>
                <w:webHidden/>
              </w:rPr>
              <w:fldChar w:fldCharType="separate"/>
            </w:r>
            <w:r w:rsidR="00005475">
              <w:rPr>
                <w:webHidden/>
              </w:rPr>
              <w:t>68</w:t>
            </w:r>
            <w:r w:rsidR="004E7DDC">
              <w:rPr>
                <w:webHidden/>
              </w:rPr>
              <w:fldChar w:fldCharType="end"/>
            </w:r>
          </w:hyperlink>
        </w:p>
        <w:p w14:paraId="50795847" w14:textId="7B04A010" w:rsidR="004E7DDC" w:rsidRDefault="000E1462">
          <w:pPr>
            <w:pStyle w:val="TOC3"/>
            <w:tabs>
              <w:tab w:val="left" w:pos="1000"/>
            </w:tabs>
            <w:rPr>
              <w:rFonts w:asciiTheme="minorHAnsi" w:hAnsiTheme="minorHAnsi"/>
              <w:b w:val="0"/>
              <w:color w:val="auto"/>
              <w:sz w:val="22"/>
              <w:szCs w:val="22"/>
              <w:lang w:eastAsia="en-AU"/>
            </w:rPr>
          </w:pPr>
          <w:hyperlink w:anchor="_Toc85793519" w:history="1">
            <w:r w:rsidR="004E7DDC" w:rsidRPr="00BA14B0">
              <w:rPr>
                <w:rStyle w:val="Hyperlink"/>
              </w:rPr>
              <w:t>7.2.7</w:t>
            </w:r>
            <w:r w:rsidR="004E7DDC">
              <w:rPr>
                <w:rFonts w:asciiTheme="minorHAnsi" w:hAnsiTheme="minorHAnsi"/>
                <w:b w:val="0"/>
                <w:color w:val="auto"/>
                <w:sz w:val="22"/>
                <w:szCs w:val="22"/>
                <w:lang w:eastAsia="en-AU"/>
              </w:rPr>
              <w:tab/>
            </w:r>
            <w:r w:rsidR="004E7DDC" w:rsidRPr="00BA14B0">
              <w:rPr>
                <w:rStyle w:val="Hyperlink"/>
              </w:rPr>
              <w:t xml:space="preserve"> Implied consent</w:t>
            </w:r>
            <w:r w:rsidR="004E7DDC">
              <w:rPr>
                <w:webHidden/>
              </w:rPr>
              <w:tab/>
            </w:r>
            <w:r w:rsidR="004E7DDC">
              <w:rPr>
                <w:webHidden/>
              </w:rPr>
              <w:fldChar w:fldCharType="begin"/>
            </w:r>
            <w:r w:rsidR="004E7DDC">
              <w:rPr>
                <w:webHidden/>
              </w:rPr>
              <w:instrText xml:space="preserve"> PAGEREF _Toc85793519 \h </w:instrText>
            </w:r>
            <w:r w:rsidR="004E7DDC">
              <w:rPr>
                <w:webHidden/>
              </w:rPr>
            </w:r>
            <w:r w:rsidR="004E7DDC">
              <w:rPr>
                <w:webHidden/>
              </w:rPr>
              <w:fldChar w:fldCharType="separate"/>
            </w:r>
            <w:r w:rsidR="00005475">
              <w:rPr>
                <w:webHidden/>
              </w:rPr>
              <w:t>68</w:t>
            </w:r>
            <w:r w:rsidR="004E7DDC">
              <w:rPr>
                <w:webHidden/>
              </w:rPr>
              <w:fldChar w:fldCharType="end"/>
            </w:r>
          </w:hyperlink>
        </w:p>
        <w:p w14:paraId="5A3C6C6A" w14:textId="752BB457"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20" w:history="1">
            <w:r w:rsidR="004E7DDC" w:rsidRPr="00BA14B0">
              <w:rPr>
                <w:rStyle w:val="Hyperlink"/>
              </w:rPr>
              <w:t>7.3</w:t>
            </w:r>
            <w:r w:rsidR="004E7DDC">
              <w:rPr>
                <w:rFonts w:asciiTheme="minorHAnsi" w:eastAsiaTheme="minorEastAsia" w:hAnsiTheme="minorHAnsi" w:cstheme="minorBidi"/>
                <w:b w:val="0"/>
                <w:sz w:val="22"/>
                <w:szCs w:val="22"/>
                <w:lang w:eastAsia="en-AU"/>
              </w:rPr>
              <w:tab/>
            </w:r>
            <w:r w:rsidR="004E7DDC" w:rsidRPr="00BA14B0">
              <w:rPr>
                <w:rStyle w:val="Hyperlink"/>
              </w:rPr>
              <w:t>Developing a Traditional Owner language naming proposal</w:t>
            </w:r>
            <w:r w:rsidR="004E7DDC">
              <w:rPr>
                <w:webHidden/>
              </w:rPr>
              <w:tab/>
            </w:r>
            <w:r w:rsidR="004E7DDC">
              <w:rPr>
                <w:webHidden/>
              </w:rPr>
              <w:fldChar w:fldCharType="begin"/>
            </w:r>
            <w:r w:rsidR="004E7DDC">
              <w:rPr>
                <w:webHidden/>
              </w:rPr>
              <w:instrText xml:space="preserve"> PAGEREF _Toc85793520 \h </w:instrText>
            </w:r>
            <w:r w:rsidR="004E7DDC">
              <w:rPr>
                <w:webHidden/>
              </w:rPr>
            </w:r>
            <w:r w:rsidR="004E7DDC">
              <w:rPr>
                <w:webHidden/>
              </w:rPr>
              <w:fldChar w:fldCharType="separate"/>
            </w:r>
            <w:r w:rsidR="00005475">
              <w:rPr>
                <w:webHidden/>
              </w:rPr>
              <w:t>70</w:t>
            </w:r>
            <w:r w:rsidR="004E7DDC">
              <w:rPr>
                <w:webHidden/>
              </w:rPr>
              <w:fldChar w:fldCharType="end"/>
            </w:r>
          </w:hyperlink>
        </w:p>
        <w:p w14:paraId="5B18096E" w14:textId="0F2EED41" w:rsidR="004E7DDC" w:rsidRDefault="000E1462">
          <w:pPr>
            <w:pStyle w:val="TOC3"/>
            <w:tabs>
              <w:tab w:val="left" w:pos="1000"/>
            </w:tabs>
            <w:rPr>
              <w:rFonts w:asciiTheme="minorHAnsi" w:hAnsiTheme="minorHAnsi"/>
              <w:b w:val="0"/>
              <w:color w:val="auto"/>
              <w:sz w:val="22"/>
              <w:szCs w:val="22"/>
              <w:lang w:eastAsia="en-AU"/>
            </w:rPr>
          </w:pPr>
          <w:hyperlink w:anchor="_Toc85793521" w:history="1">
            <w:r w:rsidR="004E7DDC" w:rsidRPr="00BA14B0">
              <w:rPr>
                <w:rStyle w:val="Hyperlink"/>
              </w:rPr>
              <w:t>7.3.1</w:t>
            </w:r>
            <w:r w:rsidR="004E7DDC">
              <w:rPr>
                <w:rFonts w:asciiTheme="minorHAnsi" w:hAnsiTheme="minorHAns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_Toc85793521 \h </w:instrText>
            </w:r>
            <w:r w:rsidR="004E7DDC">
              <w:rPr>
                <w:webHidden/>
              </w:rPr>
            </w:r>
            <w:r w:rsidR="004E7DDC">
              <w:rPr>
                <w:webHidden/>
              </w:rPr>
              <w:fldChar w:fldCharType="separate"/>
            </w:r>
            <w:r w:rsidR="00005475">
              <w:rPr>
                <w:webHidden/>
              </w:rPr>
              <w:t>70</w:t>
            </w:r>
            <w:r w:rsidR="004E7DDC">
              <w:rPr>
                <w:webHidden/>
              </w:rPr>
              <w:fldChar w:fldCharType="end"/>
            </w:r>
          </w:hyperlink>
        </w:p>
        <w:p w14:paraId="442EA285" w14:textId="09BD0D7A" w:rsidR="004E7DDC" w:rsidRDefault="000E1462">
          <w:pPr>
            <w:pStyle w:val="TOC3"/>
            <w:tabs>
              <w:tab w:val="left" w:pos="1000"/>
            </w:tabs>
            <w:rPr>
              <w:rFonts w:asciiTheme="minorHAnsi" w:hAnsiTheme="minorHAnsi"/>
              <w:b w:val="0"/>
              <w:color w:val="auto"/>
              <w:sz w:val="22"/>
              <w:szCs w:val="22"/>
              <w:lang w:eastAsia="en-AU"/>
            </w:rPr>
          </w:pPr>
          <w:hyperlink w:anchor="_Toc85793522" w:history="1">
            <w:r w:rsidR="004E7DDC" w:rsidRPr="00BA14B0">
              <w:rPr>
                <w:rStyle w:val="Hyperlink"/>
              </w:rPr>
              <w:t>7.3.2</w:t>
            </w:r>
            <w:r w:rsidR="004E7DDC">
              <w:rPr>
                <w:rFonts w:asciiTheme="minorHAnsi" w:hAnsiTheme="minorHAnsi"/>
                <w:b w:val="0"/>
                <w:color w:val="auto"/>
                <w:sz w:val="22"/>
                <w:szCs w:val="22"/>
                <w:lang w:eastAsia="en-AU"/>
              </w:rPr>
              <w:tab/>
            </w:r>
            <w:r w:rsidR="004E7DDC" w:rsidRPr="00BA14B0">
              <w:rPr>
                <w:rStyle w:val="Hyperlink"/>
              </w:rPr>
              <w:t>Preparing a naming proposal</w:t>
            </w:r>
            <w:r w:rsidR="004E7DDC">
              <w:rPr>
                <w:webHidden/>
              </w:rPr>
              <w:tab/>
            </w:r>
            <w:r w:rsidR="004E7DDC">
              <w:rPr>
                <w:webHidden/>
              </w:rPr>
              <w:fldChar w:fldCharType="begin"/>
            </w:r>
            <w:r w:rsidR="004E7DDC">
              <w:rPr>
                <w:webHidden/>
              </w:rPr>
              <w:instrText xml:space="preserve"> PAGEREF _Toc85793522 \h </w:instrText>
            </w:r>
            <w:r w:rsidR="004E7DDC">
              <w:rPr>
                <w:webHidden/>
              </w:rPr>
            </w:r>
            <w:r w:rsidR="004E7DDC">
              <w:rPr>
                <w:webHidden/>
              </w:rPr>
              <w:fldChar w:fldCharType="separate"/>
            </w:r>
            <w:r w:rsidR="00005475">
              <w:rPr>
                <w:webHidden/>
              </w:rPr>
              <w:t>71</w:t>
            </w:r>
            <w:r w:rsidR="004E7DDC">
              <w:rPr>
                <w:webHidden/>
              </w:rPr>
              <w:fldChar w:fldCharType="end"/>
            </w:r>
          </w:hyperlink>
        </w:p>
        <w:p w14:paraId="4C1D8ED3" w14:textId="4EA1EFA8" w:rsidR="004E7DDC" w:rsidRDefault="000E1462">
          <w:pPr>
            <w:pStyle w:val="TOC3"/>
            <w:tabs>
              <w:tab w:val="left" w:pos="1000"/>
            </w:tabs>
            <w:rPr>
              <w:rFonts w:asciiTheme="minorHAnsi" w:hAnsiTheme="minorHAnsi"/>
              <w:b w:val="0"/>
              <w:color w:val="auto"/>
              <w:sz w:val="22"/>
              <w:szCs w:val="22"/>
              <w:lang w:eastAsia="en-AU"/>
            </w:rPr>
          </w:pPr>
          <w:hyperlink w:anchor="_Toc85793523" w:history="1">
            <w:r w:rsidR="004E7DDC" w:rsidRPr="00BA14B0">
              <w:rPr>
                <w:rStyle w:val="Hyperlink"/>
              </w:rPr>
              <w:t>7.3.3</w:t>
            </w:r>
            <w:r w:rsidR="004E7DDC">
              <w:rPr>
                <w:rFonts w:asciiTheme="minorHAnsi" w:hAnsiTheme="minorHAnsi"/>
                <w:b w:val="0"/>
                <w:color w:val="auto"/>
                <w:sz w:val="22"/>
                <w:szCs w:val="22"/>
                <w:lang w:eastAsia="en-AU"/>
              </w:rPr>
              <w:tab/>
            </w:r>
            <w:r w:rsidR="004E7DDC" w:rsidRPr="00BA14B0">
              <w:rPr>
                <w:rStyle w:val="Hyperlink"/>
              </w:rPr>
              <w:t>Determining Traditional Owner group(s) for consultation</w:t>
            </w:r>
            <w:r w:rsidR="004E7DDC">
              <w:rPr>
                <w:webHidden/>
              </w:rPr>
              <w:tab/>
            </w:r>
            <w:r w:rsidR="004E7DDC">
              <w:rPr>
                <w:webHidden/>
              </w:rPr>
              <w:fldChar w:fldCharType="begin"/>
            </w:r>
            <w:r w:rsidR="004E7DDC">
              <w:rPr>
                <w:webHidden/>
              </w:rPr>
              <w:instrText xml:space="preserve"> PAGEREF _Toc85793523 \h </w:instrText>
            </w:r>
            <w:r w:rsidR="004E7DDC">
              <w:rPr>
                <w:webHidden/>
              </w:rPr>
            </w:r>
            <w:r w:rsidR="004E7DDC">
              <w:rPr>
                <w:webHidden/>
              </w:rPr>
              <w:fldChar w:fldCharType="separate"/>
            </w:r>
            <w:r w:rsidR="00005475">
              <w:rPr>
                <w:webHidden/>
              </w:rPr>
              <w:t>71</w:t>
            </w:r>
            <w:r w:rsidR="004E7DDC">
              <w:rPr>
                <w:webHidden/>
              </w:rPr>
              <w:fldChar w:fldCharType="end"/>
            </w:r>
          </w:hyperlink>
        </w:p>
        <w:p w14:paraId="24FD0B92" w14:textId="3E053FF7" w:rsidR="004E7DDC" w:rsidRDefault="000E1462">
          <w:pPr>
            <w:pStyle w:val="TOC3"/>
            <w:tabs>
              <w:tab w:val="left" w:pos="1000"/>
            </w:tabs>
            <w:rPr>
              <w:rFonts w:asciiTheme="minorHAnsi" w:hAnsiTheme="minorHAnsi"/>
              <w:b w:val="0"/>
              <w:color w:val="auto"/>
              <w:sz w:val="22"/>
              <w:szCs w:val="22"/>
              <w:lang w:eastAsia="en-AU"/>
            </w:rPr>
          </w:pPr>
          <w:hyperlink w:anchor="_Toc85793524" w:history="1">
            <w:r w:rsidR="004E7DDC" w:rsidRPr="00BA14B0">
              <w:rPr>
                <w:rStyle w:val="Hyperlink"/>
              </w:rPr>
              <w:t>7.3.4</w:t>
            </w:r>
            <w:r w:rsidR="004E7DDC">
              <w:rPr>
                <w:rFonts w:asciiTheme="minorHAnsi" w:hAnsiTheme="minorHAnsi"/>
                <w:b w:val="0"/>
                <w:color w:val="auto"/>
                <w:sz w:val="22"/>
                <w:szCs w:val="22"/>
                <w:lang w:eastAsia="en-AU"/>
              </w:rPr>
              <w:tab/>
            </w:r>
            <w:r w:rsidR="004E7DDC" w:rsidRPr="00BA14B0">
              <w:rPr>
                <w:rStyle w:val="Hyperlink"/>
              </w:rPr>
              <w:t>Traditional Owner collaboration</w:t>
            </w:r>
            <w:r w:rsidR="004E7DDC">
              <w:rPr>
                <w:webHidden/>
              </w:rPr>
              <w:tab/>
            </w:r>
            <w:r w:rsidR="004E7DDC">
              <w:rPr>
                <w:webHidden/>
              </w:rPr>
              <w:fldChar w:fldCharType="begin"/>
            </w:r>
            <w:r w:rsidR="004E7DDC">
              <w:rPr>
                <w:webHidden/>
              </w:rPr>
              <w:instrText xml:space="preserve"> PAGEREF _Toc85793524 \h </w:instrText>
            </w:r>
            <w:r w:rsidR="004E7DDC">
              <w:rPr>
                <w:webHidden/>
              </w:rPr>
            </w:r>
            <w:r w:rsidR="004E7DDC">
              <w:rPr>
                <w:webHidden/>
              </w:rPr>
              <w:fldChar w:fldCharType="separate"/>
            </w:r>
            <w:r w:rsidR="00005475">
              <w:rPr>
                <w:webHidden/>
              </w:rPr>
              <w:t>71</w:t>
            </w:r>
            <w:r w:rsidR="004E7DDC">
              <w:rPr>
                <w:webHidden/>
              </w:rPr>
              <w:fldChar w:fldCharType="end"/>
            </w:r>
          </w:hyperlink>
        </w:p>
        <w:p w14:paraId="1AB1AE7E" w14:textId="222E6C75" w:rsidR="004E7DDC" w:rsidRDefault="000E1462">
          <w:pPr>
            <w:pStyle w:val="TOC3"/>
            <w:tabs>
              <w:tab w:val="left" w:pos="1000"/>
            </w:tabs>
            <w:rPr>
              <w:rFonts w:asciiTheme="minorHAnsi" w:hAnsiTheme="minorHAnsi"/>
              <w:b w:val="0"/>
              <w:color w:val="auto"/>
              <w:sz w:val="22"/>
              <w:szCs w:val="22"/>
              <w:lang w:eastAsia="en-AU"/>
            </w:rPr>
          </w:pPr>
          <w:hyperlink w:anchor="_Toc85793525" w:history="1">
            <w:r w:rsidR="004E7DDC" w:rsidRPr="00BA14B0">
              <w:rPr>
                <w:rStyle w:val="Hyperlink"/>
              </w:rPr>
              <w:t>7.3.5</w:t>
            </w:r>
            <w:r w:rsidR="004E7DDC">
              <w:rPr>
                <w:rFonts w:asciiTheme="minorHAnsi" w:hAnsiTheme="minorHAnsi"/>
                <w:b w:val="0"/>
                <w:color w:val="auto"/>
                <w:sz w:val="22"/>
                <w:szCs w:val="22"/>
                <w:lang w:eastAsia="en-AU"/>
              </w:rPr>
              <w:tab/>
            </w:r>
            <w:r w:rsidR="004E7DDC" w:rsidRPr="00BA14B0">
              <w:rPr>
                <w:rStyle w:val="Hyperlink"/>
              </w:rPr>
              <w:t>Building awareness of the proposal within the wider community</w:t>
            </w:r>
            <w:r w:rsidR="004E7DDC">
              <w:rPr>
                <w:webHidden/>
              </w:rPr>
              <w:tab/>
            </w:r>
            <w:r w:rsidR="004E7DDC">
              <w:rPr>
                <w:webHidden/>
              </w:rPr>
              <w:fldChar w:fldCharType="begin"/>
            </w:r>
            <w:r w:rsidR="004E7DDC">
              <w:rPr>
                <w:webHidden/>
              </w:rPr>
              <w:instrText xml:space="preserve"> PAGEREF _Toc85793525 \h </w:instrText>
            </w:r>
            <w:r w:rsidR="004E7DDC">
              <w:rPr>
                <w:webHidden/>
              </w:rPr>
            </w:r>
            <w:r w:rsidR="004E7DDC">
              <w:rPr>
                <w:webHidden/>
              </w:rPr>
              <w:fldChar w:fldCharType="separate"/>
            </w:r>
            <w:r w:rsidR="00005475">
              <w:rPr>
                <w:webHidden/>
              </w:rPr>
              <w:t>72</w:t>
            </w:r>
            <w:r w:rsidR="004E7DDC">
              <w:rPr>
                <w:webHidden/>
              </w:rPr>
              <w:fldChar w:fldCharType="end"/>
            </w:r>
          </w:hyperlink>
        </w:p>
        <w:p w14:paraId="2D7FD212" w14:textId="67CEC573" w:rsidR="004E7DDC" w:rsidRDefault="000E1462">
          <w:pPr>
            <w:pStyle w:val="TOC3"/>
            <w:tabs>
              <w:tab w:val="left" w:pos="1000"/>
            </w:tabs>
            <w:rPr>
              <w:rFonts w:asciiTheme="minorHAnsi" w:hAnsiTheme="minorHAnsi"/>
              <w:b w:val="0"/>
              <w:color w:val="auto"/>
              <w:sz w:val="22"/>
              <w:szCs w:val="22"/>
              <w:lang w:eastAsia="en-AU"/>
            </w:rPr>
          </w:pPr>
          <w:hyperlink w:anchor="_Toc85793526" w:history="1">
            <w:r w:rsidR="004E7DDC" w:rsidRPr="00BA14B0">
              <w:rPr>
                <w:rStyle w:val="Hyperlink"/>
              </w:rPr>
              <w:t>7.3.6</w:t>
            </w:r>
            <w:r w:rsidR="004E7DDC">
              <w:rPr>
                <w:rFonts w:asciiTheme="minorHAnsi" w:hAnsiTheme="minorHAnsi"/>
                <w:b w:val="0"/>
                <w:color w:val="auto"/>
                <w:sz w:val="22"/>
                <w:szCs w:val="22"/>
                <w:lang w:eastAsia="en-AU"/>
              </w:rPr>
              <w:tab/>
            </w:r>
            <w:r w:rsidR="004E7DDC" w:rsidRPr="00BA14B0">
              <w:rPr>
                <w:rStyle w:val="Hyperlink"/>
              </w:rPr>
              <w:t>Feedback from the community</w:t>
            </w:r>
            <w:r w:rsidR="004E7DDC">
              <w:rPr>
                <w:webHidden/>
              </w:rPr>
              <w:tab/>
            </w:r>
            <w:r w:rsidR="004E7DDC">
              <w:rPr>
                <w:webHidden/>
              </w:rPr>
              <w:fldChar w:fldCharType="begin"/>
            </w:r>
            <w:r w:rsidR="004E7DDC">
              <w:rPr>
                <w:webHidden/>
              </w:rPr>
              <w:instrText xml:space="preserve"> PAGEREF _Toc85793526 \h </w:instrText>
            </w:r>
            <w:r w:rsidR="004E7DDC">
              <w:rPr>
                <w:webHidden/>
              </w:rPr>
            </w:r>
            <w:r w:rsidR="004E7DDC">
              <w:rPr>
                <w:webHidden/>
              </w:rPr>
              <w:fldChar w:fldCharType="separate"/>
            </w:r>
            <w:r w:rsidR="00005475">
              <w:rPr>
                <w:webHidden/>
              </w:rPr>
              <w:t>72</w:t>
            </w:r>
            <w:r w:rsidR="004E7DDC">
              <w:rPr>
                <w:webHidden/>
              </w:rPr>
              <w:fldChar w:fldCharType="end"/>
            </w:r>
          </w:hyperlink>
        </w:p>
        <w:p w14:paraId="1BAABC28" w14:textId="7CA17365" w:rsidR="004E7DDC" w:rsidRDefault="000E1462">
          <w:pPr>
            <w:pStyle w:val="TOC3"/>
            <w:tabs>
              <w:tab w:val="left" w:pos="1000"/>
            </w:tabs>
            <w:rPr>
              <w:rFonts w:asciiTheme="minorHAnsi" w:hAnsiTheme="minorHAnsi"/>
              <w:b w:val="0"/>
              <w:color w:val="auto"/>
              <w:sz w:val="22"/>
              <w:szCs w:val="22"/>
              <w:lang w:eastAsia="en-AU"/>
            </w:rPr>
          </w:pPr>
          <w:hyperlink w:anchor="_Toc85793527" w:history="1">
            <w:r w:rsidR="004E7DDC" w:rsidRPr="00BA14B0">
              <w:rPr>
                <w:rStyle w:val="Hyperlink"/>
              </w:rPr>
              <w:t>7.3.8</w:t>
            </w:r>
            <w:r w:rsidR="004E7DDC">
              <w:rPr>
                <w:rFonts w:asciiTheme="minorHAnsi" w:hAnsiTheme="minorHAnsi"/>
                <w:b w:val="0"/>
                <w:color w:val="auto"/>
                <w:sz w:val="22"/>
                <w:szCs w:val="22"/>
                <w:lang w:eastAsia="en-AU"/>
              </w:rPr>
              <w:tab/>
            </w:r>
            <w:r w:rsidR="004E7DDC" w:rsidRPr="00BA14B0">
              <w:rPr>
                <w:rStyle w:val="Hyperlink"/>
              </w:rPr>
              <w:t>Reimbursement of costs</w:t>
            </w:r>
            <w:r w:rsidR="004E7DDC">
              <w:rPr>
                <w:webHidden/>
              </w:rPr>
              <w:tab/>
            </w:r>
            <w:r w:rsidR="004E7DDC">
              <w:rPr>
                <w:webHidden/>
              </w:rPr>
              <w:fldChar w:fldCharType="begin"/>
            </w:r>
            <w:r w:rsidR="004E7DDC">
              <w:rPr>
                <w:webHidden/>
              </w:rPr>
              <w:instrText xml:space="preserve"> PAGEREF _Toc85793527 \h </w:instrText>
            </w:r>
            <w:r w:rsidR="004E7DDC">
              <w:rPr>
                <w:webHidden/>
              </w:rPr>
            </w:r>
            <w:r w:rsidR="004E7DDC">
              <w:rPr>
                <w:webHidden/>
              </w:rPr>
              <w:fldChar w:fldCharType="separate"/>
            </w:r>
            <w:r w:rsidR="00005475">
              <w:rPr>
                <w:webHidden/>
              </w:rPr>
              <w:t>72</w:t>
            </w:r>
            <w:r w:rsidR="004E7DDC">
              <w:rPr>
                <w:webHidden/>
              </w:rPr>
              <w:fldChar w:fldCharType="end"/>
            </w:r>
          </w:hyperlink>
        </w:p>
        <w:p w14:paraId="0001062E" w14:textId="03FF2A4F"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28" w:history="1">
            <w:r w:rsidR="004E7DDC" w:rsidRPr="00BA14B0">
              <w:rPr>
                <w:rStyle w:val="Hyperlink"/>
                <w:rFonts w:cstheme="minorHAnsi"/>
                <w:lang w:val="en-US" w:eastAsia="en-US"/>
              </w:rPr>
              <w:t>Section 8</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Submissions and Objections</w:t>
            </w:r>
            <w:r w:rsidR="004E7DDC">
              <w:rPr>
                <w:webHidden/>
              </w:rPr>
              <w:tab/>
            </w:r>
            <w:r w:rsidR="004E7DDC">
              <w:rPr>
                <w:webHidden/>
              </w:rPr>
              <w:fldChar w:fldCharType="begin"/>
            </w:r>
            <w:r w:rsidR="004E7DDC">
              <w:rPr>
                <w:webHidden/>
              </w:rPr>
              <w:instrText xml:space="preserve"> PAGEREF _Toc85793528 \h </w:instrText>
            </w:r>
            <w:r w:rsidR="004E7DDC">
              <w:rPr>
                <w:webHidden/>
              </w:rPr>
            </w:r>
            <w:r w:rsidR="004E7DDC">
              <w:rPr>
                <w:webHidden/>
              </w:rPr>
              <w:fldChar w:fldCharType="separate"/>
            </w:r>
            <w:r w:rsidR="00005475">
              <w:rPr>
                <w:webHidden/>
              </w:rPr>
              <w:t>73</w:t>
            </w:r>
            <w:r w:rsidR="004E7DDC">
              <w:rPr>
                <w:webHidden/>
              </w:rPr>
              <w:fldChar w:fldCharType="end"/>
            </w:r>
          </w:hyperlink>
        </w:p>
        <w:p w14:paraId="4256B64D" w14:textId="4D2EAA4B"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29" w:history="1">
            <w:r w:rsidR="004E7DDC" w:rsidRPr="00BA14B0">
              <w:rPr>
                <w:rStyle w:val="Hyperlink"/>
              </w:rPr>
              <w:t>8.1</w:t>
            </w:r>
            <w:r w:rsidR="004E7DDC">
              <w:rPr>
                <w:rFonts w:asciiTheme="minorHAnsi" w:eastAsiaTheme="minorEastAsia" w:hAnsiTheme="minorHAnsi" w:cstheme="minorBidi"/>
                <w:b w:val="0"/>
                <w:sz w:val="22"/>
                <w:szCs w:val="22"/>
                <w:lang w:eastAsia="en-AU"/>
              </w:rPr>
              <w:tab/>
            </w:r>
            <w:r w:rsidR="004E7DDC" w:rsidRPr="00BA14B0">
              <w:rPr>
                <w:rStyle w:val="Hyperlink"/>
              </w:rPr>
              <w:t>What to submit</w:t>
            </w:r>
            <w:r w:rsidR="004E7DDC">
              <w:rPr>
                <w:webHidden/>
              </w:rPr>
              <w:tab/>
            </w:r>
            <w:r w:rsidR="004E7DDC">
              <w:rPr>
                <w:webHidden/>
              </w:rPr>
              <w:fldChar w:fldCharType="begin"/>
            </w:r>
            <w:r w:rsidR="004E7DDC">
              <w:rPr>
                <w:webHidden/>
              </w:rPr>
              <w:instrText xml:space="preserve"> PAGEREF _Toc85793529 \h </w:instrText>
            </w:r>
            <w:r w:rsidR="004E7DDC">
              <w:rPr>
                <w:webHidden/>
              </w:rPr>
            </w:r>
            <w:r w:rsidR="004E7DDC">
              <w:rPr>
                <w:webHidden/>
              </w:rPr>
              <w:fldChar w:fldCharType="separate"/>
            </w:r>
            <w:r w:rsidR="00005475">
              <w:rPr>
                <w:webHidden/>
              </w:rPr>
              <w:t>73</w:t>
            </w:r>
            <w:r w:rsidR="004E7DDC">
              <w:rPr>
                <w:webHidden/>
              </w:rPr>
              <w:fldChar w:fldCharType="end"/>
            </w:r>
          </w:hyperlink>
        </w:p>
        <w:p w14:paraId="139C8C88" w14:textId="383C625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30" w:history="1">
            <w:r w:rsidR="004E7DDC" w:rsidRPr="00BA14B0">
              <w:rPr>
                <w:rStyle w:val="Hyperlink"/>
              </w:rPr>
              <w:t>8.2</w:t>
            </w:r>
            <w:r w:rsidR="004E7DDC">
              <w:rPr>
                <w:rFonts w:asciiTheme="minorHAnsi" w:eastAsiaTheme="minorEastAsia" w:hAnsiTheme="minorHAnsi" w:cstheme="minorBidi"/>
                <w:b w:val="0"/>
                <w:sz w:val="22"/>
                <w:szCs w:val="22"/>
                <w:lang w:eastAsia="en-AU"/>
              </w:rPr>
              <w:tab/>
            </w:r>
            <w:r w:rsidR="004E7DDC" w:rsidRPr="00BA14B0">
              <w:rPr>
                <w:rStyle w:val="Hyperlink"/>
              </w:rPr>
              <w:t>Who can object or support a proposal?</w:t>
            </w:r>
            <w:r w:rsidR="004E7DDC">
              <w:rPr>
                <w:webHidden/>
              </w:rPr>
              <w:tab/>
            </w:r>
            <w:r w:rsidR="004E7DDC">
              <w:rPr>
                <w:webHidden/>
              </w:rPr>
              <w:fldChar w:fldCharType="begin"/>
            </w:r>
            <w:r w:rsidR="004E7DDC">
              <w:rPr>
                <w:webHidden/>
              </w:rPr>
              <w:instrText xml:space="preserve"> PAGEREF _Toc85793530 \h </w:instrText>
            </w:r>
            <w:r w:rsidR="004E7DDC">
              <w:rPr>
                <w:webHidden/>
              </w:rPr>
            </w:r>
            <w:r w:rsidR="004E7DDC">
              <w:rPr>
                <w:webHidden/>
              </w:rPr>
              <w:fldChar w:fldCharType="separate"/>
            </w:r>
            <w:r w:rsidR="00005475">
              <w:rPr>
                <w:webHidden/>
              </w:rPr>
              <w:t>73</w:t>
            </w:r>
            <w:r w:rsidR="004E7DDC">
              <w:rPr>
                <w:webHidden/>
              </w:rPr>
              <w:fldChar w:fldCharType="end"/>
            </w:r>
          </w:hyperlink>
        </w:p>
        <w:p w14:paraId="77C7F599" w14:textId="433B742C"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31" w:history="1">
            <w:r w:rsidR="004E7DDC" w:rsidRPr="00BA14B0">
              <w:rPr>
                <w:rStyle w:val="Hyperlink"/>
              </w:rPr>
              <w:t>8.3</w:t>
            </w:r>
            <w:r w:rsidR="004E7DDC">
              <w:rPr>
                <w:rFonts w:asciiTheme="minorHAnsi" w:eastAsiaTheme="minorEastAsia" w:hAnsiTheme="minorHAnsi" w:cstheme="minorBidi"/>
                <w:b w:val="0"/>
                <w:sz w:val="22"/>
                <w:szCs w:val="22"/>
                <w:lang w:eastAsia="en-AU"/>
              </w:rPr>
              <w:tab/>
            </w:r>
            <w:r w:rsidR="004E7DDC" w:rsidRPr="00BA14B0">
              <w:rPr>
                <w:rStyle w:val="Hyperlink"/>
              </w:rPr>
              <w:t>Lodging a submission</w:t>
            </w:r>
            <w:r w:rsidR="004E7DDC">
              <w:rPr>
                <w:webHidden/>
              </w:rPr>
              <w:tab/>
            </w:r>
            <w:r w:rsidR="004E7DDC">
              <w:rPr>
                <w:webHidden/>
              </w:rPr>
              <w:fldChar w:fldCharType="begin"/>
            </w:r>
            <w:r w:rsidR="004E7DDC">
              <w:rPr>
                <w:webHidden/>
              </w:rPr>
              <w:instrText xml:space="preserve"> PAGEREF _Toc85793531 \h </w:instrText>
            </w:r>
            <w:r w:rsidR="004E7DDC">
              <w:rPr>
                <w:webHidden/>
              </w:rPr>
            </w:r>
            <w:r w:rsidR="004E7DDC">
              <w:rPr>
                <w:webHidden/>
              </w:rPr>
              <w:fldChar w:fldCharType="separate"/>
            </w:r>
            <w:r w:rsidR="00005475">
              <w:rPr>
                <w:webHidden/>
              </w:rPr>
              <w:t>73</w:t>
            </w:r>
            <w:r w:rsidR="004E7DDC">
              <w:rPr>
                <w:webHidden/>
              </w:rPr>
              <w:fldChar w:fldCharType="end"/>
            </w:r>
          </w:hyperlink>
        </w:p>
        <w:p w14:paraId="4D25F7A0" w14:textId="55DB8364"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32" w:history="1">
            <w:r w:rsidR="004E7DDC" w:rsidRPr="00BA14B0">
              <w:rPr>
                <w:rStyle w:val="Hyperlink"/>
              </w:rPr>
              <w:t>8.4</w:t>
            </w:r>
            <w:r w:rsidR="004E7DDC">
              <w:rPr>
                <w:rFonts w:asciiTheme="minorHAnsi" w:eastAsiaTheme="minorEastAsia" w:hAnsiTheme="minorHAnsi" w:cstheme="minorBidi"/>
                <w:b w:val="0"/>
                <w:sz w:val="22"/>
                <w:szCs w:val="22"/>
                <w:lang w:eastAsia="en-AU"/>
              </w:rPr>
              <w:tab/>
            </w:r>
            <w:r w:rsidR="004E7DDC" w:rsidRPr="00BA14B0">
              <w:rPr>
                <w:rStyle w:val="Hyperlink"/>
              </w:rPr>
              <w:t>How submissions are considered</w:t>
            </w:r>
            <w:r w:rsidR="004E7DDC">
              <w:rPr>
                <w:webHidden/>
              </w:rPr>
              <w:tab/>
            </w:r>
            <w:r w:rsidR="004E7DDC">
              <w:rPr>
                <w:webHidden/>
              </w:rPr>
              <w:fldChar w:fldCharType="begin"/>
            </w:r>
            <w:r w:rsidR="004E7DDC">
              <w:rPr>
                <w:webHidden/>
              </w:rPr>
              <w:instrText xml:space="preserve"> PAGEREF _Toc85793532 \h </w:instrText>
            </w:r>
            <w:r w:rsidR="004E7DDC">
              <w:rPr>
                <w:webHidden/>
              </w:rPr>
            </w:r>
            <w:r w:rsidR="004E7DDC">
              <w:rPr>
                <w:webHidden/>
              </w:rPr>
              <w:fldChar w:fldCharType="separate"/>
            </w:r>
            <w:r w:rsidR="00005475">
              <w:rPr>
                <w:webHidden/>
              </w:rPr>
              <w:t>73</w:t>
            </w:r>
            <w:r w:rsidR="004E7DDC">
              <w:rPr>
                <w:webHidden/>
              </w:rPr>
              <w:fldChar w:fldCharType="end"/>
            </w:r>
          </w:hyperlink>
        </w:p>
        <w:p w14:paraId="44999782" w14:textId="2DEEFDE6" w:rsidR="004E7DDC" w:rsidRDefault="000E1462">
          <w:pPr>
            <w:pStyle w:val="TOC3"/>
            <w:tabs>
              <w:tab w:val="left" w:pos="1000"/>
            </w:tabs>
            <w:rPr>
              <w:rFonts w:asciiTheme="minorHAnsi" w:hAnsiTheme="minorHAnsi"/>
              <w:b w:val="0"/>
              <w:color w:val="auto"/>
              <w:sz w:val="22"/>
              <w:szCs w:val="22"/>
              <w:lang w:eastAsia="en-AU"/>
            </w:rPr>
          </w:pPr>
          <w:hyperlink w:anchor="_Toc85793533" w:history="1">
            <w:r w:rsidR="004E7DDC" w:rsidRPr="00BA14B0">
              <w:rPr>
                <w:rStyle w:val="Hyperlink"/>
              </w:rPr>
              <w:t>8.4.1</w:t>
            </w:r>
            <w:r w:rsidR="004E7DDC">
              <w:rPr>
                <w:rFonts w:asciiTheme="minorHAnsi" w:hAnsiTheme="minorHAnsi"/>
                <w:b w:val="0"/>
                <w:color w:val="auto"/>
                <w:sz w:val="22"/>
                <w:szCs w:val="22"/>
                <w:lang w:eastAsia="en-AU"/>
              </w:rPr>
              <w:tab/>
            </w:r>
            <w:r w:rsidR="004E7DDC" w:rsidRPr="00BA14B0">
              <w:rPr>
                <w:rStyle w:val="Hyperlink"/>
              </w:rPr>
              <w:t>Minimal community support for a name</w:t>
            </w:r>
            <w:r w:rsidR="004E7DDC">
              <w:rPr>
                <w:webHidden/>
              </w:rPr>
              <w:tab/>
            </w:r>
            <w:r w:rsidR="004E7DDC">
              <w:rPr>
                <w:webHidden/>
              </w:rPr>
              <w:fldChar w:fldCharType="begin"/>
            </w:r>
            <w:r w:rsidR="004E7DDC">
              <w:rPr>
                <w:webHidden/>
              </w:rPr>
              <w:instrText xml:space="preserve"> PAGEREF _Toc85793533 \h </w:instrText>
            </w:r>
            <w:r w:rsidR="004E7DDC">
              <w:rPr>
                <w:webHidden/>
              </w:rPr>
            </w:r>
            <w:r w:rsidR="004E7DDC">
              <w:rPr>
                <w:webHidden/>
              </w:rPr>
              <w:fldChar w:fldCharType="separate"/>
            </w:r>
            <w:r w:rsidR="00005475">
              <w:rPr>
                <w:webHidden/>
              </w:rPr>
              <w:t>74</w:t>
            </w:r>
            <w:r w:rsidR="004E7DDC">
              <w:rPr>
                <w:webHidden/>
              </w:rPr>
              <w:fldChar w:fldCharType="end"/>
            </w:r>
          </w:hyperlink>
        </w:p>
        <w:p w14:paraId="53561CA9" w14:textId="35BA6A61"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34" w:history="1">
            <w:r w:rsidR="004E7DDC" w:rsidRPr="00BA14B0">
              <w:rPr>
                <w:rStyle w:val="Hyperlink"/>
              </w:rPr>
              <w:t xml:space="preserve">8.5 </w:t>
            </w:r>
            <w:r w:rsidR="004E7DDC">
              <w:rPr>
                <w:rFonts w:asciiTheme="minorHAnsi" w:eastAsiaTheme="minorEastAsia" w:hAnsiTheme="minorHAnsi" w:cstheme="minorBidi"/>
                <w:b w:val="0"/>
                <w:sz w:val="22"/>
                <w:szCs w:val="22"/>
                <w:lang w:eastAsia="en-AU"/>
              </w:rPr>
              <w:tab/>
            </w:r>
            <w:r w:rsidR="004E7DDC" w:rsidRPr="00BA14B0">
              <w:rPr>
                <w:rStyle w:val="Hyperlink"/>
              </w:rPr>
              <w:t>Notifying submitters and objectors</w:t>
            </w:r>
            <w:r w:rsidR="004E7DDC">
              <w:rPr>
                <w:webHidden/>
              </w:rPr>
              <w:tab/>
            </w:r>
            <w:r w:rsidR="004E7DDC">
              <w:rPr>
                <w:webHidden/>
              </w:rPr>
              <w:fldChar w:fldCharType="begin"/>
            </w:r>
            <w:r w:rsidR="004E7DDC">
              <w:rPr>
                <w:webHidden/>
              </w:rPr>
              <w:instrText xml:space="preserve"> PAGEREF _Toc85793534 \h </w:instrText>
            </w:r>
            <w:r w:rsidR="004E7DDC">
              <w:rPr>
                <w:webHidden/>
              </w:rPr>
            </w:r>
            <w:r w:rsidR="004E7DDC">
              <w:rPr>
                <w:webHidden/>
              </w:rPr>
              <w:fldChar w:fldCharType="separate"/>
            </w:r>
            <w:r w:rsidR="00005475">
              <w:rPr>
                <w:webHidden/>
              </w:rPr>
              <w:t>74</w:t>
            </w:r>
            <w:r w:rsidR="004E7DDC">
              <w:rPr>
                <w:webHidden/>
              </w:rPr>
              <w:fldChar w:fldCharType="end"/>
            </w:r>
          </w:hyperlink>
        </w:p>
        <w:p w14:paraId="29964F58" w14:textId="3E18508A"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35" w:history="1">
            <w:r w:rsidR="004E7DDC" w:rsidRPr="00BA14B0">
              <w:rPr>
                <w:rStyle w:val="Hyperlink"/>
                <w:rFonts w:cstheme="minorHAnsi"/>
                <w:lang w:val="en-US" w:eastAsia="en-US"/>
              </w:rPr>
              <w:t>Section 9</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Finalising the proposal and informing the community of a decision</w:t>
            </w:r>
            <w:r w:rsidR="004E7DDC">
              <w:rPr>
                <w:webHidden/>
              </w:rPr>
              <w:tab/>
            </w:r>
            <w:r w:rsidR="004E7DDC">
              <w:rPr>
                <w:webHidden/>
              </w:rPr>
              <w:fldChar w:fldCharType="begin"/>
            </w:r>
            <w:r w:rsidR="004E7DDC">
              <w:rPr>
                <w:webHidden/>
              </w:rPr>
              <w:instrText xml:space="preserve"> PAGEREF _Toc85793535 \h </w:instrText>
            </w:r>
            <w:r w:rsidR="004E7DDC">
              <w:rPr>
                <w:webHidden/>
              </w:rPr>
            </w:r>
            <w:r w:rsidR="004E7DDC">
              <w:rPr>
                <w:webHidden/>
              </w:rPr>
              <w:fldChar w:fldCharType="separate"/>
            </w:r>
            <w:r w:rsidR="00005475">
              <w:rPr>
                <w:webHidden/>
              </w:rPr>
              <w:t>76</w:t>
            </w:r>
            <w:r w:rsidR="004E7DDC">
              <w:rPr>
                <w:webHidden/>
              </w:rPr>
              <w:fldChar w:fldCharType="end"/>
            </w:r>
          </w:hyperlink>
        </w:p>
        <w:p w14:paraId="066EB58B" w14:textId="6182D62A" w:rsidR="004E7DDC" w:rsidRDefault="000E1462">
          <w:pPr>
            <w:pStyle w:val="TOC2"/>
            <w:rPr>
              <w:rFonts w:asciiTheme="minorHAnsi" w:eastAsiaTheme="minorEastAsia" w:hAnsiTheme="minorHAnsi" w:cstheme="minorBidi"/>
              <w:b w:val="0"/>
              <w:sz w:val="22"/>
              <w:szCs w:val="22"/>
              <w:lang w:eastAsia="en-AU"/>
            </w:rPr>
          </w:pPr>
          <w:hyperlink w:anchor="_Toc85793536" w:history="1">
            <w:r w:rsidR="004E7DDC" w:rsidRPr="00BA14B0">
              <w:rPr>
                <w:rStyle w:val="Hyperlink"/>
              </w:rPr>
              <w:t>9.1 Informing the community of a decision</w:t>
            </w:r>
            <w:r w:rsidR="004E7DDC">
              <w:rPr>
                <w:webHidden/>
              </w:rPr>
              <w:tab/>
            </w:r>
            <w:r w:rsidR="004E7DDC">
              <w:rPr>
                <w:webHidden/>
              </w:rPr>
              <w:fldChar w:fldCharType="begin"/>
            </w:r>
            <w:r w:rsidR="004E7DDC">
              <w:rPr>
                <w:webHidden/>
              </w:rPr>
              <w:instrText xml:space="preserve"> PAGEREF _Toc85793536 \h </w:instrText>
            </w:r>
            <w:r w:rsidR="004E7DDC">
              <w:rPr>
                <w:webHidden/>
              </w:rPr>
            </w:r>
            <w:r w:rsidR="004E7DDC">
              <w:rPr>
                <w:webHidden/>
              </w:rPr>
              <w:fldChar w:fldCharType="separate"/>
            </w:r>
            <w:r w:rsidR="00005475">
              <w:rPr>
                <w:webHidden/>
              </w:rPr>
              <w:t>76</w:t>
            </w:r>
            <w:r w:rsidR="004E7DDC">
              <w:rPr>
                <w:webHidden/>
              </w:rPr>
              <w:fldChar w:fldCharType="end"/>
            </w:r>
          </w:hyperlink>
        </w:p>
        <w:p w14:paraId="60374F6A" w14:textId="7092349B"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37" w:history="1">
            <w:r w:rsidR="004E7DDC" w:rsidRPr="00BA14B0">
              <w:rPr>
                <w:rStyle w:val="Hyperlink"/>
                <w:lang w:val="en-US" w:eastAsia="en-US"/>
              </w:rPr>
              <w:t xml:space="preserve">Section 10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Lodging a proposal with GNV</w:t>
            </w:r>
            <w:r w:rsidR="004E7DDC">
              <w:rPr>
                <w:webHidden/>
              </w:rPr>
              <w:tab/>
            </w:r>
            <w:r w:rsidR="004E7DDC">
              <w:rPr>
                <w:webHidden/>
              </w:rPr>
              <w:fldChar w:fldCharType="begin"/>
            </w:r>
            <w:r w:rsidR="004E7DDC">
              <w:rPr>
                <w:webHidden/>
              </w:rPr>
              <w:instrText xml:space="preserve"> PAGEREF _Toc85793537 \h </w:instrText>
            </w:r>
            <w:r w:rsidR="004E7DDC">
              <w:rPr>
                <w:webHidden/>
              </w:rPr>
            </w:r>
            <w:r w:rsidR="004E7DDC">
              <w:rPr>
                <w:webHidden/>
              </w:rPr>
              <w:fldChar w:fldCharType="separate"/>
            </w:r>
            <w:r w:rsidR="00005475">
              <w:rPr>
                <w:webHidden/>
              </w:rPr>
              <w:t>79</w:t>
            </w:r>
            <w:r w:rsidR="004E7DDC">
              <w:rPr>
                <w:webHidden/>
              </w:rPr>
              <w:fldChar w:fldCharType="end"/>
            </w:r>
          </w:hyperlink>
        </w:p>
        <w:p w14:paraId="44EE7F02" w14:textId="33BB56C3"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38" w:history="1">
            <w:r w:rsidR="004E7DDC" w:rsidRPr="00BA14B0">
              <w:rPr>
                <w:rStyle w:val="Hyperlink"/>
              </w:rPr>
              <w:t>10.1</w:t>
            </w:r>
            <w:r w:rsidR="004E7DDC">
              <w:rPr>
                <w:rFonts w:asciiTheme="minorHAnsi" w:eastAsiaTheme="minorEastAsia" w:hAnsiTheme="minorHAnsi" w:cstheme="minorBidi"/>
                <w:b w:val="0"/>
                <w:sz w:val="22"/>
                <w:szCs w:val="22"/>
                <w:lang w:eastAsia="en-AU"/>
              </w:rPr>
              <w:tab/>
            </w:r>
            <w:r w:rsidR="004E7DDC" w:rsidRPr="00BA14B0">
              <w:rPr>
                <w:rStyle w:val="Hyperlink"/>
              </w:rPr>
              <w:t>Information a naming authority must lodge with GNV</w:t>
            </w:r>
            <w:r w:rsidR="004E7DDC">
              <w:rPr>
                <w:webHidden/>
              </w:rPr>
              <w:tab/>
            </w:r>
            <w:r w:rsidR="004E7DDC">
              <w:rPr>
                <w:webHidden/>
              </w:rPr>
              <w:fldChar w:fldCharType="begin"/>
            </w:r>
            <w:r w:rsidR="004E7DDC">
              <w:rPr>
                <w:webHidden/>
              </w:rPr>
              <w:instrText xml:space="preserve"> PAGEREF _Toc85793538 \h </w:instrText>
            </w:r>
            <w:r w:rsidR="004E7DDC">
              <w:rPr>
                <w:webHidden/>
              </w:rPr>
            </w:r>
            <w:r w:rsidR="004E7DDC">
              <w:rPr>
                <w:webHidden/>
              </w:rPr>
              <w:fldChar w:fldCharType="separate"/>
            </w:r>
            <w:r w:rsidR="00005475">
              <w:rPr>
                <w:webHidden/>
              </w:rPr>
              <w:t>79</w:t>
            </w:r>
            <w:r w:rsidR="004E7DDC">
              <w:rPr>
                <w:webHidden/>
              </w:rPr>
              <w:fldChar w:fldCharType="end"/>
            </w:r>
          </w:hyperlink>
        </w:p>
        <w:p w14:paraId="0C8B3FFA" w14:textId="33B8F9BE"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39" w:history="1">
            <w:r w:rsidR="004E7DDC" w:rsidRPr="00BA14B0">
              <w:rPr>
                <w:rStyle w:val="Hyperlink"/>
                <w:lang w:val="en-US" w:eastAsia="en-US"/>
              </w:rPr>
              <w:t>Section 11</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Registrar’s consideration of a proposal</w:t>
            </w:r>
            <w:r w:rsidR="004E7DDC">
              <w:rPr>
                <w:webHidden/>
              </w:rPr>
              <w:tab/>
            </w:r>
            <w:r w:rsidR="004E7DDC">
              <w:rPr>
                <w:webHidden/>
              </w:rPr>
              <w:fldChar w:fldCharType="begin"/>
            </w:r>
            <w:r w:rsidR="004E7DDC">
              <w:rPr>
                <w:webHidden/>
              </w:rPr>
              <w:instrText xml:space="preserve"> PAGEREF _Toc85793539 \h </w:instrText>
            </w:r>
            <w:r w:rsidR="004E7DDC">
              <w:rPr>
                <w:webHidden/>
              </w:rPr>
            </w:r>
            <w:r w:rsidR="004E7DDC">
              <w:rPr>
                <w:webHidden/>
              </w:rPr>
              <w:fldChar w:fldCharType="separate"/>
            </w:r>
            <w:r w:rsidR="00005475">
              <w:rPr>
                <w:webHidden/>
              </w:rPr>
              <w:t>80</w:t>
            </w:r>
            <w:r w:rsidR="004E7DDC">
              <w:rPr>
                <w:webHidden/>
              </w:rPr>
              <w:fldChar w:fldCharType="end"/>
            </w:r>
          </w:hyperlink>
        </w:p>
        <w:p w14:paraId="552221E6" w14:textId="40DA9C98"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40" w:history="1">
            <w:r w:rsidR="004E7DDC" w:rsidRPr="00BA14B0">
              <w:rPr>
                <w:rStyle w:val="Hyperlink"/>
                <w:lang w:val="en-US"/>
              </w:rPr>
              <w:t xml:space="preserve">Section 12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rPr>
              <w:t xml:space="preserve">Appeals to the Registrar of </w:t>
            </w:r>
            <w:r w:rsidR="004E7DDC" w:rsidRPr="00BA14B0">
              <w:rPr>
                <w:rStyle w:val="Hyperlink"/>
                <w:lang w:val="en-US" w:eastAsia="en-US"/>
              </w:rPr>
              <w:t>Geographic</w:t>
            </w:r>
            <w:r w:rsidR="004E7DDC" w:rsidRPr="00BA14B0">
              <w:rPr>
                <w:rStyle w:val="Hyperlink"/>
                <w:lang w:val="en-US"/>
              </w:rPr>
              <w:t xml:space="preserve"> Names</w:t>
            </w:r>
            <w:r w:rsidR="004E7DDC">
              <w:rPr>
                <w:webHidden/>
              </w:rPr>
              <w:tab/>
            </w:r>
            <w:r w:rsidR="004E7DDC">
              <w:rPr>
                <w:webHidden/>
              </w:rPr>
              <w:fldChar w:fldCharType="begin"/>
            </w:r>
            <w:r w:rsidR="004E7DDC">
              <w:rPr>
                <w:webHidden/>
              </w:rPr>
              <w:instrText xml:space="preserve"> PAGEREF _Toc85793540 \h </w:instrText>
            </w:r>
            <w:r w:rsidR="004E7DDC">
              <w:rPr>
                <w:webHidden/>
              </w:rPr>
            </w:r>
            <w:r w:rsidR="004E7DDC">
              <w:rPr>
                <w:webHidden/>
              </w:rPr>
              <w:fldChar w:fldCharType="separate"/>
            </w:r>
            <w:r w:rsidR="00005475">
              <w:rPr>
                <w:webHidden/>
              </w:rPr>
              <w:t>81</w:t>
            </w:r>
            <w:r w:rsidR="004E7DDC">
              <w:rPr>
                <w:webHidden/>
              </w:rPr>
              <w:fldChar w:fldCharType="end"/>
            </w:r>
          </w:hyperlink>
        </w:p>
        <w:p w14:paraId="197B6AB8" w14:textId="4918AE9E"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41" w:history="1">
            <w:r w:rsidR="004E7DDC" w:rsidRPr="00BA14B0">
              <w:rPr>
                <w:rStyle w:val="Hyperlink"/>
                <w:rFonts w:ascii="Arial" w:hAnsi="Arial" w:cs="Arial"/>
                <w:lang w:val="en-US" w:eastAsia="en-US"/>
              </w:rPr>
              <w:t xml:space="preserve">Section 13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ascii="Arial" w:hAnsi="Arial" w:cs="Arial"/>
                <w:lang w:val="en-US" w:eastAsia="en-US"/>
              </w:rPr>
              <w:t>Gazettal of a proposed name or boundaries</w:t>
            </w:r>
            <w:r w:rsidR="004E7DDC">
              <w:rPr>
                <w:webHidden/>
              </w:rPr>
              <w:tab/>
            </w:r>
            <w:r w:rsidR="004E7DDC">
              <w:rPr>
                <w:webHidden/>
              </w:rPr>
              <w:fldChar w:fldCharType="begin"/>
            </w:r>
            <w:r w:rsidR="004E7DDC">
              <w:rPr>
                <w:webHidden/>
              </w:rPr>
              <w:instrText xml:space="preserve"> PAGEREF _Toc85793541 \h </w:instrText>
            </w:r>
            <w:r w:rsidR="004E7DDC">
              <w:rPr>
                <w:webHidden/>
              </w:rPr>
            </w:r>
            <w:r w:rsidR="004E7DDC">
              <w:rPr>
                <w:webHidden/>
              </w:rPr>
              <w:fldChar w:fldCharType="separate"/>
            </w:r>
            <w:r w:rsidR="00005475">
              <w:rPr>
                <w:webHidden/>
              </w:rPr>
              <w:t>82</w:t>
            </w:r>
            <w:r w:rsidR="004E7DDC">
              <w:rPr>
                <w:webHidden/>
              </w:rPr>
              <w:fldChar w:fldCharType="end"/>
            </w:r>
          </w:hyperlink>
        </w:p>
        <w:p w14:paraId="2EB9D97B" w14:textId="46000577" w:rsidR="004E7DDC" w:rsidRDefault="000E1462">
          <w:pPr>
            <w:pStyle w:val="TOC1"/>
            <w:tabs>
              <w:tab w:val="left" w:pos="1760"/>
            </w:tabs>
            <w:rPr>
              <w:rFonts w:asciiTheme="minorHAnsi" w:eastAsiaTheme="minorEastAsia" w:hAnsiTheme="minorHAnsi" w:cstheme="minorBidi"/>
              <w:b w:val="0"/>
              <w:color w:val="auto"/>
              <w:sz w:val="22"/>
              <w:szCs w:val="22"/>
              <w:lang w:eastAsia="en-AU"/>
            </w:rPr>
          </w:pPr>
          <w:hyperlink w:anchor="_Toc85793542" w:history="1">
            <w:r w:rsidR="004E7DDC" w:rsidRPr="00BA14B0">
              <w:rPr>
                <w:rStyle w:val="Hyperlink"/>
                <w:rFonts w:cstheme="minorHAnsi"/>
                <w:lang w:val="en-US" w:eastAsia="en-US"/>
              </w:rPr>
              <w:t xml:space="preserve">Section 14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Implementation</w:t>
            </w:r>
            <w:r w:rsidR="004E7DDC">
              <w:rPr>
                <w:webHidden/>
              </w:rPr>
              <w:tab/>
            </w:r>
            <w:r w:rsidR="004E7DDC">
              <w:rPr>
                <w:webHidden/>
              </w:rPr>
              <w:fldChar w:fldCharType="begin"/>
            </w:r>
            <w:r w:rsidR="004E7DDC">
              <w:rPr>
                <w:webHidden/>
              </w:rPr>
              <w:instrText xml:space="preserve"> PAGEREF _Toc85793542 \h </w:instrText>
            </w:r>
            <w:r w:rsidR="004E7DDC">
              <w:rPr>
                <w:webHidden/>
              </w:rPr>
            </w:r>
            <w:r w:rsidR="004E7DDC">
              <w:rPr>
                <w:webHidden/>
              </w:rPr>
              <w:fldChar w:fldCharType="separate"/>
            </w:r>
            <w:r w:rsidR="00005475">
              <w:rPr>
                <w:webHidden/>
              </w:rPr>
              <w:t>84</w:t>
            </w:r>
            <w:r w:rsidR="004E7DDC">
              <w:rPr>
                <w:webHidden/>
              </w:rPr>
              <w:fldChar w:fldCharType="end"/>
            </w:r>
          </w:hyperlink>
        </w:p>
        <w:p w14:paraId="2AD905D9" w14:textId="1BCAFD68"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43" w:history="1">
            <w:r w:rsidR="004E7DDC" w:rsidRPr="00BA14B0">
              <w:rPr>
                <w:rStyle w:val="Hyperlink"/>
              </w:rPr>
              <w:t>14.1</w:t>
            </w:r>
            <w:r w:rsidR="004E7DDC">
              <w:rPr>
                <w:rFonts w:asciiTheme="minorHAnsi" w:eastAsiaTheme="minorEastAsia" w:hAnsiTheme="minorHAnsi" w:cstheme="minorBidi"/>
                <w:b w:val="0"/>
                <w:sz w:val="22"/>
                <w:szCs w:val="22"/>
                <w:lang w:eastAsia="en-AU"/>
              </w:rPr>
              <w:tab/>
            </w:r>
            <w:r w:rsidR="004E7DDC" w:rsidRPr="00BA14B0">
              <w:rPr>
                <w:rStyle w:val="Hyperlink"/>
              </w:rPr>
              <w:t>Registration</w:t>
            </w:r>
            <w:r w:rsidR="004E7DDC">
              <w:rPr>
                <w:webHidden/>
              </w:rPr>
              <w:tab/>
            </w:r>
            <w:r w:rsidR="004E7DDC">
              <w:rPr>
                <w:webHidden/>
              </w:rPr>
              <w:fldChar w:fldCharType="begin"/>
            </w:r>
            <w:r w:rsidR="004E7DDC">
              <w:rPr>
                <w:webHidden/>
              </w:rPr>
              <w:instrText xml:space="preserve"> PAGEREF _Toc85793543 \h </w:instrText>
            </w:r>
            <w:r w:rsidR="004E7DDC">
              <w:rPr>
                <w:webHidden/>
              </w:rPr>
            </w:r>
            <w:r w:rsidR="004E7DDC">
              <w:rPr>
                <w:webHidden/>
              </w:rPr>
              <w:fldChar w:fldCharType="separate"/>
            </w:r>
            <w:r w:rsidR="00005475">
              <w:rPr>
                <w:webHidden/>
              </w:rPr>
              <w:t>84</w:t>
            </w:r>
            <w:r w:rsidR="004E7DDC">
              <w:rPr>
                <w:webHidden/>
              </w:rPr>
              <w:fldChar w:fldCharType="end"/>
            </w:r>
          </w:hyperlink>
        </w:p>
        <w:p w14:paraId="62C21837" w14:textId="0CF1D19C"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44" w:history="1">
            <w:r w:rsidR="004E7DDC" w:rsidRPr="00BA14B0">
              <w:rPr>
                <w:rStyle w:val="Hyperlink"/>
              </w:rPr>
              <w:t>14.2</w:t>
            </w:r>
            <w:r w:rsidR="004E7DDC">
              <w:rPr>
                <w:rFonts w:asciiTheme="minorHAnsi" w:eastAsiaTheme="minorEastAsia" w:hAnsiTheme="minorHAnsi" w:cstheme="minorBidi"/>
                <w:b w:val="0"/>
                <w:sz w:val="22"/>
                <w:szCs w:val="22"/>
                <w:lang w:eastAsia="en-AU"/>
              </w:rPr>
              <w:tab/>
            </w:r>
            <w:r w:rsidR="004E7DDC" w:rsidRPr="00BA14B0">
              <w:rPr>
                <w:rStyle w:val="Hyperlink"/>
              </w:rPr>
              <w:t>Notification</w:t>
            </w:r>
            <w:r w:rsidR="004E7DDC">
              <w:rPr>
                <w:webHidden/>
              </w:rPr>
              <w:tab/>
            </w:r>
            <w:r w:rsidR="004E7DDC">
              <w:rPr>
                <w:webHidden/>
              </w:rPr>
              <w:fldChar w:fldCharType="begin"/>
            </w:r>
            <w:r w:rsidR="004E7DDC">
              <w:rPr>
                <w:webHidden/>
              </w:rPr>
              <w:instrText xml:space="preserve"> PAGEREF _Toc85793544 \h </w:instrText>
            </w:r>
            <w:r w:rsidR="004E7DDC">
              <w:rPr>
                <w:webHidden/>
              </w:rPr>
            </w:r>
            <w:r w:rsidR="004E7DDC">
              <w:rPr>
                <w:webHidden/>
              </w:rPr>
              <w:fldChar w:fldCharType="separate"/>
            </w:r>
            <w:r w:rsidR="00005475">
              <w:rPr>
                <w:webHidden/>
              </w:rPr>
              <w:t>84</w:t>
            </w:r>
            <w:r w:rsidR="004E7DDC">
              <w:rPr>
                <w:webHidden/>
              </w:rPr>
              <w:fldChar w:fldCharType="end"/>
            </w:r>
          </w:hyperlink>
        </w:p>
        <w:p w14:paraId="4B27F3A3" w14:textId="65B70531" w:rsidR="004E7DDC" w:rsidRDefault="000E1462">
          <w:pPr>
            <w:pStyle w:val="TOC3"/>
            <w:tabs>
              <w:tab w:val="left" w:pos="1080"/>
            </w:tabs>
            <w:rPr>
              <w:rFonts w:asciiTheme="minorHAnsi" w:hAnsiTheme="minorHAnsi"/>
              <w:b w:val="0"/>
              <w:color w:val="auto"/>
              <w:sz w:val="22"/>
              <w:szCs w:val="22"/>
              <w:lang w:eastAsia="en-AU"/>
            </w:rPr>
          </w:pPr>
          <w:hyperlink w:anchor="_Toc85793545" w:history="1">
            <w:r w:rsidR="004E7DDC" w:rsidRPr="00BA14B0">
              <w:rPr>
                <w:rStyle w:val="Hyperlink"/>
              </w:rPr>
              <w:t>14.2.1</w:t>
            </w:r>
            <w:r w:rsidR="004E7DDC">
              <w:rPr>
                <w:rFonts w:asciiTheme="minorHAnsi" w:hAnsiTheme="minorHAnsi"/>
                <w:b w:val="0"/>
                <w:color w:val="auto"/>
                <w:sz w:val="22"/>
                <w:szCs w:val="22"/>
                <w:lang w:eastAsia="en-AU"/>
              </w:rPr>
              <w:tab/>
            </w:r>
            <w:r w:rsidR="004E7DDC" w:rsidRPr="00BA14B0">
              <w:rPr>
                <w:rStyle w:val="Hyperlink"/>
              </w:rPr>
              <w:t>Who Geographic Names Victoria notifies</w:t>
            </w:r>
            <w:r w:rsidR="004E7DDC">
              <w:rPr>
                <w:webHidden/>
              </w:rPr>
              <w:tab/>
            </w:r>
            <w:r w:rsidR="004E7DDC">
              <w:rPr>
                <w:webHidden/>
              </w:rPr>
              <w:fldChar w:fldCharType="begin"/>
            </w:r>
            <w:r w:rsidR="004E7DDC">
              <w:rPr>
                <w:webHidden/>
              </w:rPr>
              <w:instrText xml:space="preserve"> PAGEREF _Toc85793545 \h </w:instrText>
            </w:r>
            <w:r w:rsidR="004E7DDC">
              <w:rPr>
                <w:webHidden/>
              </w:rPr>
            </w:r>
            <w:r w:rsidR="004E7DDC">
              <w:rPr>
                <w:webHidden/>
              </w:rPr>
              <w:fldChar w:fldCharType="separate"/>
            </w:r>
            <w:r w:rsidR="00005475">
              <w:rPr>
                <w:webHidden/>
              </w:rPr>
              <w:t>84</w:t>
            </w:r>
            <w:r w:rsidR="004E7DDC">
              <w:rPr>
                <w:webHidden/>
              </w:rPr>
              <w:fldChar w:fldCharType="end"/>
            </w:r>
          </w:hyperlink>
        </w:p>
        <w:p w14:paraId="56BA7F24" w14:textId="27FFF009" w:rsidR="004E7DDC" w:rsidRDefault="000E1462">
          <w:pPr>
            <w:pStyle w:val="TOC3"/>
            <w:tabs>
              <w:tab w:val="left" w:pos="1080"/>
            </w:tabs>
            <w:rPr>
              <w:rFonts w:asciiTheme="minorHAnsi" w:hAnsiTheme="minorHAnsi"/>
              <w:b w:val="0"/>
              <w:color w:val="auto"/>
              <w:sz w:val="22"/>
              <w:szCs w:val="22"/>
              <w:lang w:eastAsia="en-AU"/>
            </w:rPr>
          </w:pPr>
          <w:hyperlink w:anchor="_Toc85793546" w:history="1">
            <w:r w:rsidR="004E7DDC" w:rsidRPr="00BA14B0">
              <w:rPr>
                <w:rStyle w:val="Hyperlink"/>
              </w:rPr>
              <w:t>14.2.2</w:t>
            </w:r>
            <w:r w:rsidR="004E7DDC">
              <w:rPr>
                <w:rFonts w:asciiTheme="minorHAnsi" w:hAnsiTheme="minorHAnsi"/>
                <w:b w:val="0"/>
                <w:color w:val="auto"/>
                <w:sz w:val="22"/>
                <w:szCs w:val="22"/>
                <w:lang w:eastAsia="en-AU"/>
              </w:rPr>
              <w:tab/>
            </w:r>
            <w:r w:rsidR="004E7DDC" w:rsidRPr="00BA14B0">
              <w:rPr>
                <w:rStyle w:val="Hyperlink"/>
              </w:rPr>
              <w:t>Who the naming authority must notify</w:t>
            </w:r>
            <w:r w:rsidR="004E7DDC">
              <w:rPr>
                <w:webHidden/>
              </w:rPr>
              <w:tab/>
            </w:r>
            <w:r w:rsidR="004E7DDC">
              <w:rPr>
                <w:webHidden/>
              </w:rPr>
              <w:fldChar w:fldCharType="begin"/>
            </w:r>
            <w:r w:rsidR="004E7DDC">
              <w:rPr>
                <w:webHidden/>
              </w:rPr>
              <w:instrText xml:space="preserve"> PAGEREF _Toc85793546 \h </w:instrText>
            </w:r>
            <w:r w:rsidR="004E7DDC">
              <w:rPr>
                <w:webHidden/>
              </w:rPr>
            </w:r>
            <w:r w:rsidR="004E7DDC">
              <w:rPr>
                <w:webHidden/>
              </w:rPr>
              <w:fldChar w:fldCharType="separate"/>
            </w:r>
            <w:r w:rsidR="00005475">
              <w:rPr>
                <w:webHidden/>
              </w:rPr>
              <w:t>85</w:t>
            </w:r>
            <w:r w:rsidR="004E7DDC">
              <w:rPr>
                <w:webHidden/>
              </w:rPr>
              <w:fldChar w:fldCharType="end"/>
            </w:r>
          </w:hyperlink>
        </w:p>
        <w:p w14:paraId="4BAC7A7E" w14:textId="5D7532AC" w:rsidR="004E7DDC" w:rsidRDefault="000E1462">
          <w:pPr>
            <w:pStyle w:val="TOC3"/>
            <w:tabs>
              <w:tab w:val="left" w:pos="1080"/>
            </w:tabs>
            <w:rPr>
              <w:rFonts w:asciiTheme="minorHAnsi" w:hAnsiTheme="minorHAnsi"/>
              <w:b w:val="0"/>
              <w:color w:val="auto"/>
              <w:sz w:val="22"/>
              <w:szCs w:val="22"/>
              <w:lang w:eastAsia="en-AU"/>
            </w:rPr>
          </w:pPr>
          <w:hyperlink w:anchor="_Toc85793547" w:history="1">
            <w:r w:rsidR="004E7DDC" w:rsidRPr="00BA14B0">
              <w:rPr>
                <w:rStyle w:val="Hyperlink"/>
              </w:rPr>
              <w:t>14.2.3</w:t>
            </w:r>
            <w:r w:rsidR="004E7DDC">
              <w:rPr>
                <w:rFonts w:asciiTheme="minorHAnsi" w:hAnsiTheme="minorHAnsi"/>
                <w:b w:val="0"/>
                <w:color w:val="auto"/>
                <w:sz w:val="22"/>
                <w:szCs w:val="22"/>
                <w:lang w:eastAsia="en-AU"/>
              </w:rPr>
              <w:tab/>
            </w:r>
            <w:r w:rsidR="004E7DDC" w:rsidRPr="00BA14B0">
              <w:rPr>
                <w:rStyle w:val="Hyperlink"/>
              </w:rPr>
              <w:t>Updating other databases, including private companies</w:t>
            </w:r>
            <w:r w:rsidR="004E7DDC">
              <w:rPr>
                <w:webHidden/>
              </w:rPr>
              <w:tab/>
            </w:r>
            <w:r w:rsidR="004E7DDC">
              <w:rPr>
                <w:webHidden/>
              </w:rPr>
              <w:fldChar w:fldCharType="begin"/>
            </w:r>
            <w:r w:rsidR="004E7DDC">
              <w:rPr>
                <w:webHidden/>
              </w:rPr>
              <w:instrText xml:space="preserve"> PAGEREF _Toc85793547 \h </w:instrText>
            </w:r>
            <w:r w:rsidR="004E7DDC">
              <w:rPr>
                <w:webHidden/>
              </w:rPr>
            </w:r>
            <w:r w:rsidR="004E7DDC">
              <w:rPr>
                <w:webHidden/>
              </w:rPr>
              <w:fldChar w:fldCharType="separate"/>
            </w:r>
            <w:r w:rsidR="00005475">
              <w:rPr>
                <w:webHidden/>
              </w:rPr>
              <w:t>86</w:t>
            </w:r>
            <w:r w:rsidR="004E7DDC">
              <w:rPr>
                <w:webHidden/>
              </w:rPr>
              <w:fldChar w:fldCharType="end"/>
            </w:r>
          </w:hyperlink>
        </w:p>
        <w:p w14:paraId="32E41BA0" w14:textId="31CE5213" w:rsidR="004E7DDC" w:rsidRDefault="000E1462">
          <w:pPr>
            <w:pStyle w:val="TOC3"/>
            <w:tabs>
              <w:tab w:val="left" w:pos="1080"/>
            </w:tabs>
            <w:rPr>
              <w:rFonts w:asciiTheme="minorHAnsi" w:hAnsiTheme="minorHAnsi"/>
              <w:b w:val="0"/>
              <w:color w:val="auto"/>
              <w:sz w:val="22"/>
              <w:szCs w:val="22"/>
              <w:lang w:eastAsia="en-AU"/>
            </w:rPr>
          </w:pPr>
          <w:hyperlink w:anchor="_Toc85793548" w:history="1">
            <w:r w:rsidR="004E7DDC" w:rsidRPr="00BA14B0">
              <w:rPr>
                <w:rStyle w:val="Hyperlink"/>
              </w:rPr>
              <w:t>14.2.4</w:t>
            </w:r>
            <w:r w:rsidR="004E7DDC">
              <w:rPr>
                <w:rFonts w:asciiTheme="minorHAnsi" w:hAnsiTheme="minorHAnsi"/>
                <w:b w:val="0"/>
                <w:color w:val="auto"/>
                <w:sz w:val="22"/>
                <w:szCs w:val="22"/>
                <w:lang w:eastAsia="en-AU"/>
              </w:rPr>
              <w:tab/>
            </w:r>
            <w:r w:rsidR="004E7DDC" w:rsidRPr="00BA14B0">
              <w:rPr>
                <w:rStyle w:val="Hyperlink"/>
              </w:rPr>
              <w:t>Updating emergency services databases</w:t>
            </w:r>
            <w:r w:rsidR="004E7DDC">
              <w:rPr>
                <w:webHidden/>
              </w:rPr>
              <w:tab/>
            </w:r>
            <w:r w:rsidR="004E7DDC">
              <w:rPr>
                <w:webHidden/>
              </w:rPr>
              <w:fldChar w:fldCharType="begin"/>
            </w:r>
            <w:r w:rsidR="004E7DDC">
              <w:rPr>
                <w:webHidden/>
              </w:rPr>
              <w:instrText xml:space="preserve"> PAGEREF _Toc85793548 \h </w:instrText>
            </w:r>
            <w:r w:rsidR="004E7DDC">
              <w:rPr>
                <w:webHidden/>
              </w:rPr>
            </w:r>
            <w:r w:rsidR="004E7DDC">
              <w:rPr>
                <w:webHidden/>
              </w:rPr>
              <w:fldChar w:fldCharType="separate"/>
            </w:r>
            <w:r w:rsidR="00005475">
              <w:rPr>
                <w:webHidden/>
              </w:rPr>
              <w:t>87</w:t>
            </w:r>
            <w:r w:rsidR="004E7DDC">
              <w:rPr>
                <w:webHidden/>
              </w:rPr>
              <w:fldChar w:fldCharType="end"/>
            </w:r>
          </w:hyperlink>
        </w:p>
        <w:p w14:paraId="74049985" w14:textId="32DF3506"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49" w:history="1">
            <w:r w:rsidR="004E7DDC" w:rsidRPr="00BA14B0">
              <w:rPr>
                <w:rStyle w:val="Hyperlink"/>
              </w:rPr>
              <w:t>14.3</w:t>
            </w:r>
            <w:r w:rsidR="004E7DDC">
              <w:rPr>
                <w:rFonts w:asciiTheme="minorHAnsi" w:eastAsiaTheme="minorEastAsia" w:hAnsiTheme="minorHAnsi" w:cstheme="minorBidi"/>
                <w:b w:val="0"/>
                <w:sz w:val="22"/>
                <w:szCs w:val="22"/>
                <w:lang w:eastAsia="en-AU"/>
              </w:rPr>
              <w:tab/>
            </w:r>
            <w:r w:rsidR="004E7DDC" w:rsidRPr="00BA14B0">
              <w:rPr>
                <w:rStyle w:val="Hyperlink"/>
              </w:rPr>
              <w:t>Signage</w:t>
            </w:r>
            <w:r w:rsidR="004E7DDC">
              <w:rPr>
                <w:webHidden/>
              </w:rPr>
              <w:tab/>
            </w:r>
            <w:r w:rsidR="004E7DDC">
              <w:rPr>
                <w:webHidden/>
              </w:rPr>
              <w:fldChar w:fldCharType="begin"/>
            </w:r>
            <w:r w:rsidR="004E7DDC">
              <w:rPr>
                <w:webHidden/>
              </w:rPr>
              <w:instrText xml:space="preserve"> PAGEREF _Toc85793549 \h </w:instrText>
            </w:r>
            <w:r w:rsidR="004E7DDC">
              <w:rPr>
                <w:webHidden/>
              </w:rPr>
            </w:r>
            <w:r w:rsidR="004E7DDC">
              <w:rPr>
                <w:webHidden/>
              </w:rPr>
              <w:fldChar w:fldCharType="separate"/>
            </w:r>
            <w:r w:rsidR="00005475">
              <w:rPr>
                <w:webHidden/>
              </w:rPr>
              <w:t>87</w:t>
            </w:r>
            <w:r w:rsidR="004E7DDC">
              <w:rPr>
                <w:webHidden/>
              </w:rPr>
              <w:fldChar w:fldCharType="end"/>
            </w:r>
          </w:hyperlink>
        </w:p>
        <w:p w14:paraId="6F827FB2" w14:textId="221542AD" w:rsidR="004E7DDC" w:rsidRDefault="000E1462">
          <w:pPr>
            <w:pStyle w:val="TOC3"/>
            <w:tabs>
              <w:tab w:val="left" w:pos="1080"/>
            </w:tabs>
            <w:rPr>
              <w:rFonts w:asciiTheme="minorHAnsi" w:hAnsiTheme="minorHAnsi"/>
              <w:b w:val="0"/>
              <w:color w:val="auto"/>
              <w:sz w:val="22"/>
              <w:szCs w:val="22"/>
              <w:lang w:eastAsia="en-AU"/>
            </w:rPr>
          </w:pPr>
          <w:hyperlink w:anchor="_Toc85793550" w:history="1">
            <w:r w:rsidR="004E7DDC" w:rsidRPr="00BA14B0">
              <w:rPr>
                <w:rStyle w:val="Hyperlink"/>
              </w:rPr>
              <w:t>14.3.1</w:t>
            </w:r>
            <w:r w:rsidR="004E7DDC">
              <w:rPr>
                <w:rFonts w:asciiTheme="minorHAnsi" w:hAnsiTheme="minorHAnsi"/>
                <w:b w:val="0"/>
                <w:color w:val="auto"/>
                <w:sz w:val="22"/>
                <w:szCs w:val="22"/>
                <w:lang w:eastAsia="en-AU"/>
              </w:rPr>
              <w:tab/>
            </w:r>
            <w:r w:rsidR="004E7DDC" w:rsidRPr="00BA14B0">
              <w:rPr>
                <w:rStyle w:val="Hyperlink"/>
              </w:rPr>
              <w:t>Requirements for road signage</w:t>
            </w:r>
            <w:r w:rsidR="004E7DDC">
              <w:rPr>
                <w:webHidden/>
              </w:rPr>
              <w:tab/>
            </w:r>
            <w:r w:rsidR="004E7DDC">
              <w:rPr>
                <w:webHidden/>
              </w:rPr>
              <w:fldChar w:fldCharType="begin"/>
            </w:r>
            <w:r w:rsidR="004E7DDC">
              <w:rPr>
                <w:webHidden/>
              </w:rPr>
              <w:instrText xml:space="preserve"> PAGEREF _Toc85793550 \h </w:instrText>
            </w:r>
            <w:r w:rsidR="004E7DDC">
              <w:rPr>
                <w:webHidden/>
              </w:rPr>
            </w:r>
            <w:r w:rsidR="004E7DDC">
              <w:rPr>
                <w:webHidden/>
              </w:rPr>
              <w:fldChar w:fldCharType="separate"/>
            </w:r>
            <w:r w:rsidR="00005475">
              <w:rPr>
                <w:webHidden/>
              </w:rPr>
              <w:t>87</w:t>
            </w:r>
            <w:r w:rsidR="004E7DDC">
              <w:rPr>
                <w:webHidden/>
              </w:rPr>
              <w:fldChar w:fldCharType="end"/>
            </w:r>
          </w:hyperlink>
        </w:p>
        <w:p w14:paraId="7C69BD95" w14:textId="4999C15F" w:rsidR="004E7DDC" w:rsidRDefault="000E1462">
          <w:pPr>
            <w:pStyle w:val="TOC3"/>
            <w:tabs>
              <w:tab w:val="left" w:pos="1080"/>
            </w:tabs>
            <w:rPr>
              <w:rFonts w:asciiTheme="minorHAnsi" w:hAnsiTheme="minorHAnsi"/>
              <w:b w:val="0"/>
              <w:color w:val="auto"/>
              <w:sz w:val="22"/>
              <w:szCs w:val="22"/>
              <w:lang w:eastAsia="en-AU"/>
            </w:rPr>
          </w:pPr>
          <w:hyperlink w:anchor="_Toc85793551" w:history="1">
            <w:r w:rsidR="004E7DDC" w:rsidRPr="00BA14B0">
              <w:rPr>
                <w:rStyle w:val="Hyperlink"/>
              </w:rPr>
              <w:t>14.3.2</w:t>
            </w:r>
            <w:r w:rsidR="004E7DDC">
              <w:rPr>
                <w:rFonts w:asciiTheme="minorHAnsi" w:hAnsiTheme="minorHAnsi"/>
                <w:b w:val="0"/>
                <w:color w:val="auto"/>
                <w:sz w:val="22"/>
                <w:szCs w:val="22"/>
                <w:lang w:eastAsia="en-AU"/>
              </w:rPr>
              <w:tab/>
            </w:r>
            <w:r w:rsidR="004E7DDC" w:rsidRPr="00BA14B0">
              <w:rPr>
                <w:rStyle w:val="Hyperlink"/>
              </w:rPr>
              <w:t>Requirements for feature signage</w:t>
            </w:r>
            <w:r w:rsidR="004E7DDC">
              <w:rPr>
                <w:webHidden/>
              </w:rPr>
              <w:tab/>
            </w:r>
            <w:r w:rsidR="004E7DDC">
              <w:rPr>
                <w:webHidden/>
              </w:rPr>
              <w:fldChar w:fldCharType="begin"/>
            </w:r>
            <w:r w:rsidR="004E7DDC">
              <w:rPr>
                <w:webHidden/>
              </w:rPr>
              <w:instrText xml:space="preserve"> PAGEREF _Toc85793551 \h </w:instrText>
            </w:r>
            <w:r w:rsidR="004E7DDC">
              <w:rPr>
                <w:webHidden/>
              </w:rPr>
            </w:r>
            <w:r w:rsidR="004E7DDC">
              <w:rPr>
                <w:webHidden/>
              </w:rPr>
              <w:fldChar w:fldCharType="separate"/>
            </w:r>
            <w:r w:rsidR="00005475">
              <w:rPr>
                <w:webHidden/>
              </w:rPr>
              <w:t>89</w:t>
            </w:r>
            <w:r w:rsidR="004E7DDC">
              <w:rPr>
                <w:webHidden/>
              </w:rPr>
              <w:fldChar w:fldCharType="end"/>
            </w:r>
          </w:hyperlink>
        </w:p>
        <w:p w14:paraId="7F9AE8F2" w14:textId="73C5FF1F" w:rsidR="004E7DDC" w:rsidRDefault="000E1462">
          <w:pPr>
            <w:pStyle w:val="TOC3"/>
            <w:tabs>
              <w:tab w:val="left" w:pos="1080"/>
            </w:tabs>
            <w:rPr>
              <w:rFonts w:asciiTheme="minorHAnsi" w:hAnsiTheme="minorHAnsi"/>
              <w:b w:val="0"/>
              <w:color w:val="auto"/>
              <w:sz w:val="22"/>
              <w:szCs w:val="22"/>
              <w:lang w:eastAsia="en-AU"/>
            </w:rPr>
          </w:pPr>
          <w:hyperlink w:anchor="_Toc85793552" w:history="1">
            <w:r w:rsidR="004E7DDC" w:rsidRPr="00BA14B0">
              <w:rPr>
                <w:rStyle w:val="Hyperlink"/>
              </w:rPr>
              <w:t>14.3.3</w:t>
            </w:r>
            <w:r w:rsidR="004E7DDC">
              <w:rPr>
                <w:rFonts w:asciiTheme="minorHAnsi" w:hAnsiTheme="minorHAnsi"/>
                <w:b w:val="0"/>
                <w:color w:val="auto"/>
                <w:sz w:val="22"/>
                <w:szCs w:val="22"/>
                <w:lang w:eastAsia="en-AU"/>
              </w:rPr>
              <w:tab/>
            </w:r>
            <w:r w:rsidR="004E7DDC" w:rsidRPr="00BA14B0">
              <w:rPr>
                <w:rStyle w:val="Hyperlink"/>
              </w:rPr>
              <w:t>Requirements for locality signage</w:t>
            </w:r>
            <w:r w:rsidR="004E7DDC">
              <w:rPr>
                <w:webHidden/>
              </w:rPr>
              <w:tab/>
            </w:r>
            <w:r w:rsidR="004E7DDC">
              <w:rPr>
                <w:webHidden/>
              </w:rPr>
              <w:fldChar w:fldCharType="begin"/>
            </w:r>
            <w:r w:rsidR="004E7DDC">
              <w:rPr>
                <w:webHidden/>
              </w:rPr>
              <w:instrText xml:space="preserve"> PAGEREF _Toc85793552 \h </w:instrText>
            </w:r>
            <w:r w:rsidR="004E7DDC">
              <w:rPr>
                <w:webHidden/>
              </w:rPr>
            </w:r>
            <w:r w:rsidR="004E7DDC">
              <w:rPr>
                <w:webHidden/>
              </w:rPr>
              <w:fldChar w:fldCharType="separate"/>
            </w:r>
            <w:r w:rsidR="00005475">
              <w:rPr>
                <w:webHidden/>
              </w:rPr>
              <w:t>90</w:t>
            </w:r>
            <w:r w:rsidR="004E7DDC">
              <w:rPr>
                <w:webHidden/>
              </w:rPr>
              <w:fldChar w:fldCharType="end"/>
            </w:r>
          </w:hyperlink>
        </w:p>
        <w:p w14:paraId="74E79ACD" w14:textId="32F6E8F9" w:rsidR="004E7DDC" w:rsidRDefault="000E1462">
          <w:pPr>
            <w:pStyle w:val="TOC2"/>
            <w:tabs>
              <w:tab w:val="left" w:pos="1000"/>
            </w:tabs>
            <w:rPr>
              <w:rFonts w:asciiTheme="minorHAnsi" w:eastAsiaTheme="minorEastAsia" w:hAnsiTheme="minorHAnsi" w:cstheme="minorBidi"/>
              <w:b w:val="0"/>
              <w:sz w:val="22"/>
              <w:szCs w:val="22"/>
              <w:lang w:eastAsia="en-AU"/>
            </w:rPr>
          </w:pPr>
          <w:hyperlink w:anchor="_Toc85793553" w:history="1">
            <w:r w:rsidR="004E7DDC" w:rsidRPr="00BA14B0">
              <w:rPr>
                <w:rStyle w:val="Hyperlink"/>
              </w:rPr>
              <w:t>14.4</w:t>
            </w:r>
            <w:r w:rsidR="004E7DDC">
              <w:rPr>
                <w:rFonts w:asciiTheme="minorHAnsi" w:eastAsiaTheme="minorEastAsia" w:hAnsiTheme="minorHAnsi" w:cstheme="minorBidi"/>
                <w:b w:val="0"/>
                <w:sz w:val="22"/>
                <w:szCs w:val="22"/>
                <w:lang w:eastAsia="en-AU"/>
              </w:rPr>
              <w:tab/>
            </w:r>
            <w:r w:rsidR="004E7DDC" w:rsidRPr="00BA14B0">
              <w:rPr>
                <w:rStyle w:val="Hyperlink"/>
              </w:rPr>
              <w:t>History</w:t>
            </w:r>
            <w:r w:rsidR="004E7DDC">
              <w:rPr>
                <w:webHidden/>
              </w:rPr>
              <w:tab/>
            </w:r>
            <w:r w:rsidR="004E7DDC">
              <w:rPr>
                <w:webHidden/>
              </w:rPr>
              <w:fldChar w:fldCharType="begin"/>
            </w:r>
            <w:r w:rsidR="004E7DDC">
              <w:rPr>
                <w:webHidden/>
              </w:rPr>
              <w:instrText xml:space="preserve"> PAGEREF _Toc85793553 \h </w:instrText>
            </w:r>
            <w:r w:rsidR="004E7DDC">
              <w:rPr>
                <w:webHidden/>
              </w:rPr>
            </w:r>
            <w:r w:rsidR="004E7DDC">
              <w:rPr>
                <w:webHidden/>
              </w:rPr>
              <w:fldChar w:fldCharType="separate"/>
            </w:r>
            <w:r w:rsidR="00005475">
              <w:rPr>
                <w:webHidden/>
              </w:rPr>
              <w:t>90</w:t>
            </w:r>
            <w:r w:rsidR="004E7DDC">
              <w:rPr>
                <w:webHidden/>
              </w:rPr>
              <w:fldChar w:fldCharType="end"/>
            </w:r>
          </w:hyperlink>
        </w:p>
        <w:p w14:paraId="742A934B" w14:textId="25761523" w:rsidR="004E7DDC" w:rsidRDefault="000E1462">
          <w:pPr>
            <w:pStyle w:val="TOC3"/>
            <w:tabs>
              <w:tab w:val="left" w:pos="1080"/>
            </w:tabs>
            <w:rPr>
              <w:rFonts w:asciiTheme="minorHAnsi" w:hAnsiTheme="minorHAnsi"/>
              <w:b w:val="0"/>
              <w:color w:val="auto"/>
              <w:sz w:val="22"/>
              <w:szCs w:val="22"/>
              <w:lang w:eastAsia="en-AU"/>
            </w:rPr>
          </w:pPr>
          <w:hyperlink w:anchor="_Toc85793554" w:history="1">
            <w:r w:rsidR="004E7DDC" w:rsidRPr="00BA14B0">
              <w:rPr>
                <w:rStyle w:val="Hyperlink"/>
              </w:rPr>
              <w:t>14.4.1</w:t>
            </w:r>
            <w:r w:rsidR="004E7DDC">
              <w:rPr>
                <w:rFonts w:asciiTheme="minorHAnsi" w:hAnsiTheme="minorHAnsi"/>
                <w:b w:val="0"/>
                <w:color w:val="auto"/>
                <w:sz w:val="22"/>
                <w:szCs w:val="22"/>
                <w:lang w:eastAsia="en-AU"/>
              </w:rPr>
              <w:tab/>
            </w:r>
            <w:r w:rsidR="004E7DDC" w:rsidRPr="00BA14B0">
              <w:rPr>
                <w:rStyle w:val="Hyperlink"/>
              </w:rPr>
              <w:t>Recording historical information in VICNAMES</w:t>
            </w:r>
            <w:r w:rsidR="004E7DDC">
              <w:rPr>
                <w:webHidden/>
              </w:rPr>
              <w:tab/>
            </w:r>
            <w:r w:rsidR="004E7DDC">
              <w:rPr>
                <w:webHidden/>
              </w:rPr>
              <w:fldChar w:fldCharType="begin"/>
            </w:r>
            <w:r w:rsidR="004E7DDC">
              <w:rPr>
                <w:webHidden/>
              </w:rPr>
              <w:instrText xml:space="preserve"> PAGEREF _Toc85793554 \h </w:instrText>
            </w:r>
            <w:r w:rsidR="004E7DDC">
              <w:rPr>
                <w:webHidden/>
              </w:rPr>
            </w:r>
            <w:r w:rsidR="004E7DDC">
              <w:rPr>
                <w:webHidden/>
              </w:rPr>
              <w:fldChar w:fldCharType="separate"/>
            </w:r>
            <w:r w:rsidR="00005475">
              <w:rPr>
                <w:webHidden/>
              </w:rPr>
              <w:t>90</w:t>
            </w:r>
            <w:r w:rsidR="004E7DDC">
              <w:rPr>
                <w:webHidden/>
              </w:rPr>
              <w:fldChar w:fldCharType="end"/>
            </w:r>
          </w:hyperlink>
        </w:p>
        <w:p w14:paraId="2061A8F2" w14:textId="78392744" w:rsidR="004E7DDC" w:rsidRDefault="000E1462">
          <w:pPr>
            <w:pStyle w:val="TOC1"/>
            <w:rPr>
              <w:rFonts w:asciiTheme="minorHAnsi" w:eastAsiaTheme="minorEastAsia" w:hAnsiTheme="minorHAnsi" w:cstheme="minorBidi"/>
              <w:b w:val="0"/>
              <w:color w:val="auto"/>
              <w:sz w:val="22"/>
              <w:szCs w:val="22"/>
              <w:lang w:eastAsia="en-AU"/>
            </w:rPr>
          </w:pPr>
          <w:hyperlink w:anchor="_Toc85793555" w:history="1">
            <w:r w:rsidR="004E7DDC" w:rsidRPr="00BA14B0">
              <w:rPr>
                <w:rStyle w:val="Hyperlink"/>
                <w:rFonts w:cstheme="minorHAnsi"/>
                <w:lang w:val="en-US" w:eastAsia="en-US"/>
              </w:rPr>
              <w:t>APPENDIX</w:t>
            </w:r>
            <w:r w:rsidR="004E7DDC">
              <w:rPr>
                <w:webHidden/>
              </w:rPr>
              <w:tab/>
            </w:r>
            <w:r w:rsidR="004E7DDC">
              <w:rPr>
                <w:webHidden/>
              </w:rPr>
              <w:fldChar w:fldCharType="begin"/>
            </w:r>
            <w:r w:rsidR="004E7DDC">
              <w:rPr>
                <w:webHidden/>
              </w:rPr>
              <w:instrText xml:space="preserve"> PAGEREF _Toc85793555 \h </w:instrText>
            </w:r>
            <w:r w:rsidR="004E7DDC">
              <w:rPr>
                <w:webHidden/>
              </w:rPr>
            </w:r>
            <w:r w:rsidR="004E7DDC">
              <w:rPr>
                <w:webHidden/>
              </w:rPr>
              <w:fldChar w:fldCharType="separate"/>
            </w:r>
            <w:r w:rsidR="00005475">
              <w:rPr>
                <w:webHidden/>
              </w:rPr>
              <w:t>92</w:t>
            </w:r>
            <w:r w:rsidR="004E7DDC">
              <w:rPr>
                <w:webHidden/>
              </w:rPr>
              <w:fldChar w:fldCharType="end"/>
            </w:r>
          </w:hyperlink>
        </w:p>
        <w:p w14:paraId="5D9B19C3" w14:textId="0B550C77" w:rsidR="004E7DDC" w:rsidRDefault="000E1462">
          <w:pPr>
            <w:pStyle w:val="TOC2"/>
            <w:tabs>
              <w:tab w:val="left" w:pos="1760"/>
            </w:tabs>
            <w:rPr>
              <w:rFonts w:asciiTheme="minorHAnsi" w:eastAsiaTheme="minorEastAsia" w:hAnsiTheme="minorHAnsi" w:cstheme="minorBidi"/>
              <w:b w:val="0"/>
              <w:sz w:val="22"/>
              <w:szCs w:val="22"/>
              <w:lang w:eastAsia="en-AU"/>
            </w:rPr>
          </w:pPr>
          <w:hyperlink w:anchor="_Toc85793556" w:history="1">
            <w:r w:rsidR="004E7DDC" w:rsidRPr="00BA14B0">
              <w:rPr>
                <w:rStyle w:val="Hyperlink"/>
              </w:rPr>
              <w:t>APPENDIX A</w:t>
            </w:r>
            <w:r w:rsidR="004E7DDC">
              <w:rPr>
                <w:rFonts w:asciiTheme="minorHAnsi" w:eastAsiaTheme="minorEastAsia" w:hAnsiTheme="minorHAnsi" w:cstheme="minorBidi"/>
                <w:b w:val="0"/>
                <w:sz w:val="22"/>
                <w:szCs w:val="22"/>
                <w:lang w:eastAsia="en-AU"/>
              </w:rPr>
              <w:tab/>
            </w:r>
            <w:r w:rsidR="004E7DDC" w:rsidRPr="00BA14B0">
              <w:rPr>
                <w:rStyle w:val="Hyperlink"/>
              </w:rPr>
              <w:t>Road types accepted for registration</w:t>
            </w:r>
            <w:r w:rsidR="004E7DDC">
              <w:rPr>
                <w:webHidden/>
              </w:rPr>
              <w:tab/>
            </w:r>
            <w:r w:rsidR="004E7DDC">
              <w:rPr>
                <w:webHidden/>
              </w:rPr>
              <w:fldChar w:fldCharType="begin"/>
            </w:r>
            <w:r w:rsidR="004E7DDC">
              <w:rPr>
                <w:webHidden/>
              </w:rPr>
              <w:instrText xml:space="preserve"> PAGEREF _Toc85793556 \h </w:instrText>
            </w:r>
            <w:r w:rsidR="004E7DDC">
              <w:rPr>
                <w:webHidden/>
              </w:rPr>
            </w:r>
            <w:r w:rsidR="004E7DDC">
              <w:rPr>
                <w:webHidden/>
              </w:rPr>
              <w:fldChar w:fldCharType="separate"/>
            </w:r>
            <w:r w:rsidR="00005475">
              <w:rPr>
                <w:webHidden/>
              </w:rPr>
              <w:t>92</w:t>
            </w:r>
            <w:r w:rsidR="004E7DDC">
              <w:rPr>
                <w:webHidden/>
              </w:rPr>
              <w:fldChar w:fldCharType="end"/>
            </w:r>
          </w:hyperlink>
        </w:p>
        <w:p w14:paraId="2238437B" w14:textId="1E5C93C5" w:rsidR="004E7DDC" w:rsidRDefault="000E1462">
          <w:pPr>
            <w:pStyle w:val="TOC2"/>
            <w:tabs>
              <w:tab w:val="left" w:pos="1760"/>
            </w:tabs>
            <w:rPr>
              <w:rFonts w:asciiTheme="minorHAnsi" w:eastAsiaTheme="minorEastAsia" w:hAnsiTheme="minorHAnsi" w:cstheme="minorBidi"/>
              <w:b w:val="0"/>
              <w:sz w:val="22"/>
              <w:szCs w:val="22"/>
              <w:lang w:eastAsia="en-AU"/>
            </w:rPr>
          </w:pPr>
          <w:hyperlink w:anchor="_Toc85793557" w:history="1">
            <w:r w:rsidR="004E7DDC" w:rsidRPr="00BA14B0">
              <w:rPr>
                <w:rStyle w:val="Hyperlink"/>
              </w:rPr>
              <w:t>APPENDIX B</w:t>
            </w:r>
            <w:r w:rsidR="004E7DDC">
              <w:rPr>
                <w:rFonts w:asciiTheme="minorHAnsi" w:eastAsiaTheme="minorEastAsia" w:hAnsiTheme="minorHAnsi" w:cstheme="minorBidi"/>
                <w:b w:val="0"/>
                <w:sz w:val="22"/>
                <w:szCs w:val="22"/>
                <w:lang w:eastAsia="en-AU"/>
              </w:rPr>
              <w:tab/>
            </w:r>
            <w:r w:rsidR="004E7DDC" w:rsidRPr="00BA14B0">
              <w:rPr>
                <w:rStyle w:val="Hyperlink"/>
              </w:rPr>
              <w:t>Naming principles - additional information</w:t>
            </w:r>
            <w:r w:rsidR="004E7DDC">
              <w:rPr>
                <w:webHidden/>
              </w:rPr>
              <w:tab/>
            </w:r>
            <w:r w:rsidR="004E7DDC">
              <w:rPr>
                <w:webHidden/>
              </w:rPr>
              <w:fldChar w:fldCharType="begin"/>
            </w:r>
            <w:r w:rsidR="004E7DDC">
              <w:rPr>
                <w:webHidden/>
              </w:rPr>
              <w:instrText xml:space="preserve"> PAGEREF _Toc85793557 \h </w:instrText>
            </w:r>
            <w:r w:rsidR="004E7DDC">
              <w:rPr>
                <w:webHidden/>
              </w:rPr>
            </w:r>
            <w:r w:rsidR="004E7DDC">
              <w:rPr>
                <w:webHidden/>
              </w:rPr>
              <w:fldChar w:fldCharType="separate"/>
            </w:r>
            <w:r w:rsidR="00005475">
              <w:rPr>
                <w:webHidden/>
              </w:rPr>
              <w:t>95</w:t>
            </w:r>
            <w:r w:rsidR="004E7DDC">
              <w:rPr>
                <w:webHidden/>
              </w:rPr>
              <w:fldChar w:fldCharType="end"/>
            </w:r>
          </w:hyperlink>
        </w:p>
        <w:p w14:paraId="63817FE7" w14:textId="46E62262" w:rsidR="004E7DDC" w:rsidRDefault="000E1462">
          <w:pPr>
            <w:pStyle w:val="TOC3"/>
            <w:rPr>
              <w:rFonts w:asciiTheme="minorHAnsi" w:hAnsiTheme="minorHAnsi"/>
              <w:b w:val="0"/>
              <w:color w:val="auto"/>
              <w:sz w:val="22"/>
              <w:szCs w:val="22"/>
              <w:lang w:eastAsia="en-AU"/>
            </w:rPr>
          </w:pPr>
          <w:hyperlink w:anchor="_Toc85793558" w:history="1">
            <w:r w:rsidR="004E7DDC" w:rsidRPr="00BA14B0">
              <w:rPr>
                <w:rStyle w:val="Hyperlink"/>
              </w:rPr>
              <w:t>Regional urban area</w:t>
            </w:r>
            <w:r w:rsidR="004E7DDC">
              <w:rPr>
                <w:webHidden/>
              </w:rPr>
              <w:tab/>
            </w:r>
            <w:r w:rsidR="004E7DDC">
              <w:rPr>
                <w:webHidden/>
              </w:rPr>
              <w:fldChar w:fldCharType="begin"/>
            </w:r>
            <w:r w:rsidR="004E7DDC">
              <w:rPr>
                <w:webHidden/>
              </w:rPr>
              <w:instrText xml:space="preserve"> PAGEREF _Toc85793558 \h </w:instrText>
            </w:r>
            <w:r w:rsidR="004E7DDC">
              <w:rPr>
                <w:webHidden/>
              </w:rPr>
            </w:r>
            <w:r w:rsidR="004E7DDC">
              <w:rPr>
                <w:webHidden/>
              </w:rPr>
              <w:fldChar w:fldCharType="separate"/>
            </w:r>
            <w:r w:rsidR="00005475">
              <w:rPr>
                <w:webHidden/>
              </w:rPr>
              <w:t>97</w:t>
            </w:r>
            <w:r w:rsidR="004E7DDC">
              <w:rPr>
                <w:webHidden/>
              </w:rPr>
              <w:fldChar w:fldCharType="end"/>
            </w:r>
          </w:hyperlink>
        </w:p>
        <w:p w14:paraId="7A149FEC" w14:textId="6DE51DD9" w:rsidR="004E7DDC" w:rsidRDefault="000E1462">
          <w:pPr>
            <w:pStyle w:val="TOC3"/>
            <w:rPr>
              <w:rFonts w:asciiTheme="minorHAnsi" w:hAnsiTheme="minorHAnsi"/>
              <w:b w:val="0"/>
              <w:color w:val="auto"/>
              <w:sz w:val="22"/>
              <w:szCs w:val="22"/>
              <w:lang w:eastAsia="en-AU"/>
            </w:rPr>
          </w:pPr>
          <w:hyperlink w:anchor="_Toc85793559" w:history="1">
            <w:r w:rsidR="004E7DDC" w:rsidRPr="00BA14B0">
              <w:rPr>
                <w:rStyle w:val="Hyperlink"/>
              </w:rPr>
              <w:t>Rural or remote areas</w:t>
            </w:r>
            <w:r w:rsidR="004E7DDC">
              <w:rPr>
                <w:webHidden/>
              </w:rPr>
              <w:tab/>
            </w:r>
            <w:r w:rsidR="004E7DDC">
              <w:rPr>
                <w:webHidden/>
              </w:rPr>
              <w:fldChar w:fldCharType="begin"/>
            </w:r>
            <w:r w:rsidR="004E7DDC">
              <w:rPr>
                <w:webHidden/>
              </w:rPr>
              <w:instrText xml:space="preserve"> PAGEREF _Toc85793559 \h </w:instrText>
            </w:r>
            <w:r w:rsidR="004E7DDC">
              <w:rPr>
                <w:webHidden/>
              </w:rPr>
            </w:r>
            <w:r w:rsidR="004E7DDC">
              <w:rPr>
                <w:webHidden/>
              </w:rPr>
              <w:fldChar w:fldCharType="separate"/>
            </w:r>
            <w:r w:rsidR="00005475">
              <w:rPr>
                <w:webHidden/>
              </w:rPr>
              <w:t>98</w:t>
            </w:r>
            <w:r w:rsidR="004E7DDC">
              <w:rPr>
                <w:webHidden/>
              </w:rPr>
              <w:fldChar w:fldCharType="end"/>
            </w:r>
          </w:hyperlink>
        </w:p>
        <w:p w14:paraId="04482D3B" w14:textId="047F6CE9" w:rsidR="004E7DDC" w:rsidRDefault="000E1462">
          <w:pPr>
            <w:pStyle w:val="TOC3"/>
            <w:rPr>
              <w:rFonts w:asciiTheme="minorHAnsi" w:hAnsiTheme="minorHAnsi"/>
              <w:b w:val="0"/>
              <w:color w:val="auto"/>
              <w:sz w:val="22"/>
              <w:szCs w:val="22"/>
              <w:lang w:eastAsia="en-AU"/>
            </w:rPr>
          </w:pPr>
          <w:hyperlink w:anchor="_Toc85793560" w:history="1">
            <w:r w:rsidR="004E7DDC" w:rsidRPr="00BA14B0">
              <w:rPr>
                <w:rStyle w:val="Hyperlink"/>
              </w:rPr>
              <w:t>Names not considered duplicates</w:t>
            </w:r>
            <w:r w:rsidR="004E7DDC">
              <w:rPr>
                <w:webHidden/>
              </w:rPr>
              <w:tab/>
            </w:r>
            <w:r w:rsidR="004E7DDC">
              <w:rPr>
                <w:webHidden/>
              </w:rPr>
              <w:fldChar w:fldCharType="begin"/>
            </w:r>
            <w:r w:rsidR="004E7DDC">
              <w:rPr>
                <w:webHidden/>
              </w:rPr>
              <w:instrText xml:space="preserve"> PAGEREF _Toc85793560 \h </w:instrText>
            </w:r>
            <w:r w:rsidR="004E7DDC">
              <w:rPr>
                <w:webHidden/>
              </w:rPr>
            </w:r>
            <w:r w:rsidR="004E7DDC">
              <w:rPr>
                <w:webHidden/>
              </w:rPr>
              <w:fldChar w:fldCharType="separate"/>
            </w:r>
            <w:r w:rsidR="00005475">
              <w:rPr>
                <w:webHidden/>
              </w:rPr>
              <w:t>99</w:t>
            </w:r>
            <w:r w:rsidR="004E7DDC">
              <w:rPr>
                <w:webHidden/>
              </w:rPr>
              <w:fldChar w:fldCharType="end"/>
            </w:r>
          </w:hyperlink>
        </w:p>
        <w:p w14:paraId="5FFBD3B9" w14:textId="697383A7" w:rsidR="004E7DDC" w:rsidRDefault="000E1462">
          <w:pPr>
            <w:pStyle w:val="TOC3"/>
            <w:rPr>
              <w:rFonts w:asciiTheme="minorHAnsi" w:hAnsiTheme="minorHAnsi"/>
              <w:b w:val="0"/>
              <w:color w:val="auto"/>
              <w:sz w:val="22"/>
              <w:szCs w:val="22"/>
              <w:lang w:eastAsia="en-AU"/>
            </w:rPr>
          </w:pPr>
          <w:hyperlink w:anchor="_Toc85793561" w:history="1">
            <w:r w:rsidR="004E7DDC" w:rsidRPr="00BA14B0">
              <w:rPr>
                <w:rStyle w:val="Hyperlink"/>
              </w:rPr>
              <w:t>Multiple names</w:t>
            </w:r>
            <w:r w:rsidR="004E7DDC">
              <w:rPr>
                <w:webHidden/>
              </w:rPr>
              <w:tab/>
            </w:r>
            <w:r w:rsidR="004E7DDC">
              <w:rPr>
                <w:webHidden/>
              </w:rPr>
              <w:fldChar w:fldCharType="begin"/>
            </w:r>
            <w:r w:rsidR="004E7DDC">
              <w:rPr>
                <w:webHidden/>
              </w:rPr>
              <w:instrText xml:space="preserve"> PAGEREF _Toc85793561 \h </w:instrText>
            </w:r>
            <w:r w:rsidR="004E7DDC">
              <w:rPr>
                <w:webHidden/>
              </w:rPr>
            </w:r>
            <w:r w:rsidR="004E7DDC">
              <w:rPr>
                <w:webHidden/>
              </w:rPr>
              <w:fldChar w:fldCharType="separate"/>
            </w:r>
            <w:r w:rsidR="00005475">
              <w:rPr>
                <w:webHidden/>
              </w:rPr>
              <w:t>100</w:t>
            </w:r>
            <w:r w:rsidR="004E7DDC">
              <w:rPr>
                <w:webHidden/>
              </w:rPr>
              <w:fldChar w:fldCharType="end"/>
            </w:r>
          </w:hyperlink>
        </w:p>
        <w:p w14:paraId="5AF64F40" w14:textId="64CB5617" w:rsidR="004E7DDC" w:rsidRDefault="000E1462">
          <w:pPr>
            <w:pStyle w:val="TOC2"/>
            <w:tabs>
              <w:tab w:val="left" w:pos="1760"/>
            </w:tabs>
            <w:rPr>
              <w:rFonts w:asciiTheme="minorHAnsi" w:eastAsiaTheme="minorEastAsia" w:hAnsiTheme="minorHAnsi" w:cstheme="minorBidi"/>
              <w:b w:val="0"/>
              <w:sz w:val="22"/>
              <w:szCs w:val="22"/>
              <w:lang w:eastAsia="en-AU"/>
            </w:rPr>
          </w:pPr>
          <w:hyperlink w:anchor="_Toc85793562" w:history="1">
            <w:r w:rsidR="004E7DDC" w:rsidRPr="00BA14B0">
              <w:rPr>
                <w:rStyle w:val="Hyperlink"/>
              </w:rPr>
              <w:t>APPENDIX C</w:t>
            </w:r>
            <w:r w:rsidR="004E7DDC">
              <w:rPr>
                <w:rFonts w:asciiTheme="minorHAnsi" w:eastAsiaTheme="minorEastAsia" w:hAnsiTheme="minorHAnsi" w:cstheme="minorBidi"/>
                <w:b w:val="0"/>
                <w:sz w:val="22"/>
                <w:szCs w:val="22"/>
                <w:lang w:eastAsia="en-AU"/>
              </w:rPr>
              <w:tab/>
            </w:r>
            <w:r w:rsidR="004E7DDC" w:rsidRPr="00BA14B0">
              <w:rPr>
                <w:rStyle w:val="Hyperlink"/>
              </w:rPr>
              <w:t>Checklists</w:t>
            </w:r>
            <w:r w:rsidR="004E7DDC">
              <w:rPr>
                <w:webHidden/>
              </w:rPr>
              <w:tab/>
            </w:r>
            <w:r w:rsidR="004E7DDC">
              <w:rPr>
                <w:webHidden/>
              </w:rPr>
              <w:fldChar w:fldCharType="begin"/>
            </w:r>
            <w:r w:rsidR="004E7DDC">
              <w:rPr>
                <w:webHidden/>
              </w:rPr>
              <w:instrText xml:space="preserve"> PAGEREF _Toc85793562 \h </w:instrText>
            </w:r>
            <w:r w:rsidR="004E7DDC">
              <w:rPr>
                <w:webHidden/>
              </w:rPr>
            </w:r>
            <w:r w:rsidR="004E7DDC">
              <w:rPr>
                <w:webHidden/>
              </w:rPr>
              <w:fldChar w:fldCharType="separate"/>
            </w:r>
            <w:r w:rsidR="00005475">
              <w:rPr>
                <w:webHidden/>
              </w:rPr>
              <w:t>101</w:t>
            </w:r>
            <w:r w:rsidR="004E7DDC">
              <w:rPr>
                <w:webHidden/>
              </w:rPr>
              <w:fldChar w:fldCharType="end"/>
            </w:r>
          </w:hyperlink>
        </w:p>
        <w:p w14:paraId="364B2B6F" w14:textId="224BF5CB" w:rsidR="004E7DDC" w:rsidRDefault="000E1462">
          <w:pPr>
            <w:pStyle w:val="TOC2"/>
            <w:tabs>
              <w:tab w:val="left" w:pos="1760"/>
            </w:tabs>
            <w:rPr>
              <w:rFonts w:asciiTheme="minorHAnsi" w:eastAsiaTheme="minorEastAsia" w:hAnsiTheme="minorHAnsi" w:cstheme="minorBidi"/>
              <w:b w:val="0"/>
              <w:sz w:val="22"/>
              <w:szCs w:val="22"/>
              <w:lang w:eastAsia="en-AU"/>
            </w:rPr>
          </w:pPr>
          <w:hyperlink w:anchor="_Toc85793563" w:history="1">
            <w:r w:rsidR="004E7DDC" w:rsidRPr="00BA14B0">
              <w:rPr>
                <w:rStyle w:val="Hyperlink"/>
              </w:rPr>
              <w:t>APPENDIX D</w:t>
            </w:r>
            <w:r w:rsidR="004E7DDC">
              <w:rPr>
                <w:rFonts w:asciiTheme="minorHAnsi" w:eastAsiaTheme="minorEastAsia" w:hAnsiTheme="minorHAnsi" w:cstheme="minorBidi"/>
                <w:b w:val="0"/>
                <w:sz w:val="22"/>
                <w:szCs w:val="22"/>
                <w:lang w:eastAsia="en-AU"/>
              </w:rPr>
              <w:tab/>
            </w:r>
            <w:r w:rsidR="004E7DDC" w:rsidRPr="00BA14B0">
              <w:rPr>
                <w:rStyle w:val="Hyperlink"/>
              </w:rPr>
              <w:t>AS4819:2011 Rural and urban addressing</w:t>
            </w:r>
            <w:r w:rsidR="004E7DDC">
              <w:rPr>
                <w:webHidden/>
              </w:rPr>
              <w:tab/>
            </w:r>
            <w:r w:rsidR="004E7DDC">
              <w:rPr>
                <w:webHidden/>
              </w:rPr>
              <w:fldChar w:fldCharType="begin"/>
            </w:r>
            <w:r w:rsidR="004E7DDC">
              <w:rPr>
                <w:webHidden/>
              </w:rPr>
              <w:instrText xml:space="preserve"> PAGEREF _Toc85793563 \h </w:instrText>
            </w:r>
            <w:r w:rsidR="004E7DDC">
              <w:rPr>
                <w:webHidden/>
              </w:rPr>
            </w:r>
            <w:r w:rsidR="004E7DDC">
              <w:rPr>
                <w:webHidden/>
              </w:rPr>
              <w:fldChar w:fldCharType="separate"/>
            </w:r>
            <w:r w:rsidR="00005475">
              <w:rPr>
                <w:webHidden/>
              </w:rPr>
              <w:t>108</w:t>
            </w:r>
            <w:r w:rsidR="004E7DDC">
              <w:rPr>
                <w:webHidden/>
              </w:rPr>
              <w:fldChar w:fldCharType="end"/>
            </w:r>
          </w:hyperlink>
        </w:p>
        <w:p w14:paraId="7CCE0B5A" w14:textId="0249C5DF" w:rsidR="004E7DDC" w:rsidRDefault="000E1462">
          <w:pPr>
            <w:pStyle w:val="TOC1"/>
            <w:rPr>
              <w:rFonts w:asciiTheme="minorHAnsi" w:eastAsiaTheme="minorEastAsia" w:hAnsiTheme="minorHAnsi" w:cstheme="minorBidi"/>
              <w:b w:val="0"/>
              <w:color w:val="auto"/>
              <w:sz w:val="22"/>
              <w:szCs w:val="22"/>
              <w:lang w:eastAsia="en-AU"/>
            </w:rPr>
          </w:pPr>
          <w:hyperlink w:anchor="_Toc85793564" w:history="1">
            <w:r w:rsidR="004E7DDC" w:rsidRPr="00BA14B0">
              <w:rPr>
                <w:rStyle w:val="Hyperlink"/>
              </w:rPr>
              <w:t>Glossary</w:t>
            </w:r>
            <w:r w:rsidR="004E7DDC">
              <w:rPr>
                <w:webHidden/>
              </w:rPr>
              <w:tab/>
            </w:r>
            <w:r w:rsidR="004E7DDC">
              <w:rPr>
                <w:webHidden/>
              </w:rPr>
              <w:fldChar w:fldCharType="begin"/>
            </w:r>
            <w:r w:rsidR="004E7DDC">
              <w:rPr>
                <w:webHidden/>
              </w:rPr>
              <w:instrText xml:space="preserve"> PAGEREF _Toc85793564 \h </w:instrText>
            </w:r>
            <w:r w:rsidR="004E7DDC">
              <w:rPr>
                <w:webHidden/>
              </w:rPr>
            </w:r>
            <w:r w:rsidR="004E7DDC">
              <w:rPr>
                <w:webHidden/>
              </w:rPr>
              <w:fldChar w:fldCharType="separate"/>
            </w:r>
            <w:r w:rsidR="00005475">
              <w:rPr>
                <w:webHidden/>
              </w:rPr>
              <w:t>112</w:t>
            </w:r>
            <w:r w:rsidR="004E7DDC">
              <w:rPr>
                <w:webHidden/>
              </w:rPr>
              <w:fldChar w:fldCharType="end"/>
            </w:r>
          </w:hyperlink>
        </w:p>
        <w:p w14:paraId="77768518" w14:textId="07966739" w:rsidR="005E3492" w:rsidRDefault="005E3492">
          <w:r w:rsidRPr="00783C32">
            <w:rPr>
              <w:rFonts w:asciiTheme="minorHAnsi" w:hAnsiTheme="minorHAnsi" w:cstheme="minorHAnsi"/>
              <w:b/>
            </w:rPr>
            <w:fldChar w:fldCharType="end"/>
          </w:r>
        </w:p>
      </w:sdtContent>
    </w:sdt>
    <w:p w14:paraId="05B0E982" w14:textId="14E4C2D9" w:rsidR="005F590A" w:rsidRDefault="005F590A">
      <w:pPr>
        <w:spacing w:line="240" w:lineRule="atLeast"/>
        <w:rPr>
          <w:rFonts w:asciiTheme="minorHAnsi" w:hAnsiTheme="minorHAnsi" w:cstheme="minorHAnsi"/>
          <w:b/>
          <w:bCs/>
          <w:color w:val="B3272F" w:themeColor="text2"/>
          <w:kern w:val="32"/>
          <w:sz w:val="40"/>
          <w:szCs w:val="32"/>
        </w:rPr>
      </w:pPr>
      <w:r>
        <w:rPr>
          <w:rFonts w:asciiTheme="minorHAnsi" w:hAnsiTheme="minorHAnsi" w:cstheme="minorHAnsi"/>
        </w:rPr>
        <w:br w:type="page"/>
      </w:r>
    </w:p>
    <w:p w14:paraId="6EFAD559" w14:textId="6C849DCD" w:rsidR="00756F57" w:rsidRPr="00C37494" w:rsidRDefault="00D822E2" w:rsidP="00C37494">
      <w:pPr>
        <w:pStyle w:val="Heading1TopofPage"/>
        <w:framePr w:wrap="around"/>
      </w:pPr>
      <w:bookmarkStart w:id="8" w:name="_Toc85793397"/>
      <w:r w:rsidRPr="00C37494">
        <w:t>Section 1</w:t>
      </w:r>
      <w:r w:rsidR="00AE3F73" w:rsidRPr="00C37494">
        <w:tab/>
      </w:r>
      <w:r w:rsidR="00063E7B" w:rsidRPr="00C37494">
        <w:t>Introduction</w:t>
      </w:r>
      <w:bookmarkEnd w:id="8"/>
    </w:p>
    <w:p w14:paraId="27D7AF38" w14:textId="4AB07597" w:rsidR="000548DC" w:rsidRPr="001D5938" w:rsidRDefault="00632200" w:rsidP="002C76A0">
      <w:pPr>
        <w:pStyle w:val="Heading2"/>
      </w:pPr>
      <w:bookmarkStart w:id="9" w:name="_The_naming_rules"/>
      <w:bookmarkStart w:id="10" w:name="_Toc85793398"/>
      <w:bookmarkEnd w:id="9"/>
      <w:r>
        <w:t>1.1</w:t>
      </w:r>
      <w:r>
        <w:tab/>
      </w:r>
      <w:r w:rsidR="00063E7B" w:rsidRPr="001D5938">
        <w:t>The naming rules</w:t>
      </w:r>
      <w:bookmarkEnd w:id="10"/>
    </w:p>
    <w:p w14:paraId="1869C2CD" w14:textId="386C9EA8" w:rsidR="00A12151" w:rsidRPr="00C93882" w:rsidRDefault="00A12151" w:rsidP="00A12151">
      <w:pPr>
        <w:pStyle w:val="Body2"/>
        <w:rPr>
          <w:rFonts w:asciiTheme="minorHAnsi" w:hAnsiTheme="minorHAnsi" w:cstheme="minorHAnsi"/>
        </w:rPr>
      </w:pPr>
      <w:r w:rsidRPr="00C93882">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C93882">
        <w:rPr>
          <w:rFonts w:asciiTheme="minorHAnsi" w:hAnsiTheme="minorHAnsi" w:cstheme="minorHAnsi"/>
          <w:i/>
        </w:rPr>
        <w:t xml:space="preserve"> </w:t>
      </w:r>
      <w:r w:rsidRPr="00C93882">
        <w:rPr>
          <w:rFonts w:asciiTheme="minorHAnsi" w:hAnsiTheme="minorHAnsi" w:cstheme="minorHAnsi"/>
        </w:rPr>
        <w:t>(naming rules) sets out step-by-step information on naming or changing the boundaries of roads, features and localities in Victoria.</w:t>
      </w:r>
      <w:r w:rsidR="00153F60">
        <w:rPr>
          <w:rFonts w:asciiTheme="minorHAnsi" w:hAnsiTheme="minorHAnsi" w:cstheme="minorHAnsi"/>
        </w:rPr>
        <w:t xml:space="preserve"> </w:t>
      </w:r>
      <w:r w:rsidRPr="00C93882">
        <w:rPr>
          <w:rFonts w:asciiTheme="minorHAnsi" w:hAnsiTheme="minorHAnsi" w:cstheme="minorHAnsi"/>
        </w:rPr>
        <w:t xml:space="preserve">It replaces the </w:t>
      </w:r>
      <w:r w:rsidR="00AB49FB" w:rsidRPr="00C93882">
        <w:rPr>
          <w:rFonts w:asciiTheme="minorHAnsi" w:hAnsiTheme="minorHAnsi" w:cstheme="minorHAnsi"/>
          <w:i/>
        </w:rPr>
        <w:t xml:space="preserve">Naming rules for places in Victoria – Statutory requirements for naming roads, features and localities – 2016. </w:t>
      </w:r>
      <w:r w:rsidR="0099347C">
        <w:rPr>
          <w:rFonts w:asciiTheme="minorHAnsi" w:hAnsiTheme="minorHAnsi" w:cstheme="minorHAnsi"/>
        </w:rPr>
        <w:t>‘Naming’ includes naming or amending the name of a road, feature or locality.</w:t>
      </w:r>
    </w:p>
    <w:p w14:paraId="2C62E294" w14:textId="7E6B02F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These naming rules are the statutory </w:t>
      </w:r>
      <w:r w:rsidR="00341304" w:rsidRPr="00341304">
        <w:rPr>
          <w:rFonts w:asciiTheme="minorHAnsi" w:hAnsiTheme="minorHAnsi" w:cstheme="minorHAnsi"/>
        </w:rPr>
        <w:t>guideline</w:t>
      </w:r>
      <w:r w:rsidR="0041720F">
        <w:rPr>
          <w:rFonts w:asciiTheme="minorHAnsi" w:hAnsiTheme="minorHAnsi" w:cstheme="minorHAnsi"/>
        </w:rPr>
        <w:t>s</w:t>
      </w:r>
      <w:r w:rsidR="00341304" w:rsidRPr="00341304">
        <w:rPr>
          <w:rFonts w:asciiTheme="minorHAnsi" w:hAnsiTheme="minorHAnsi" w:cstheme="minorHAnsi"/>
        </w:rPr>
        <w:t xml:space="preserve"> provided for under </w:t>
      </w:r>
      <w:r w:rsidR="00341304">
        <w:rPr>
          <w:rFonts w:asciiTheme="minorHAnsi" w:hAnsiTheme="minorHAnsi" w:cstheme="minorHAnsi"/>
        </w:rPr>
        <w:t>section 5</w:t>
      </w:r>
      <w:r w:rsidR="002A6678">
        <w:rPr>
          <w:rFonts w:asciiTheme="minorHAnsi" w:hAnsiTheme="minorHAnsi" w:cstheme="minorHAnsi"/>
        </w:rPr>
        <w:t xml:space="preserve"> of</w:t>
      </w:r>
      <w:r w:rsidRPr="00C93882">
        <w:rPr>
          <w:rFonts w:asciiTheme="minorHAnsi" w:hAnsiTheme="minorHAnsi" w:cstheme="minorHAnsi"/>
        </w:rPr>
        <w:t xml:space="preserve"> the </w:t>
      </w:r>
      <w:hyperlink r:id="rId52" w:history="1">
        <w:r w:rsidRPr="003701AF">
          <w:rPr>
            <w:rStyle w:val="Hyperlink"/>
            <w:rFonts w:cstheme="minorHAnsi"/>
            <w:i/>
          </w:rPr>
          <w:t>Geographic Place Names Act 1998</w:t>
        </w:r>
      </w:hyperlink>
      <w:r w:rsidRPr="00C93882">
        <w:rPr>
          <w:rFonts w:asciiTheme="minorHAnsi" w:hAnsiTheme="minorHAnsi" w:cstheme="minorHAnsi"/>
        </w:rPr>
        <w:t xml:space="preserve">; they are therefore mandatory for all naming authorities in Victoria – councils, government departments and </w:t>
      </w:r>
      <w:r w:rsidR="00475A54">
        <w:rPr>
          <w:rFonts w:asciiTheme="minorHAnsi" w:hAnsiTheme="minorHAnsi" w:cstheme="minorHAnsi"/>
        </w:rPr>
        <w:t>other</w:t>
      </w:r>
      <w:r w:rsidRPr="00C93882">
        <w:rPr>
          <w:rFonts w:asciiTheme="minorHAnsi" w:hAnsiTheme="minorHAnsi" w:cstheme="minorHAnsi"/>
        </w:rPr>
        <w:t xml:space="preserve"> authorities – and include all government-owned or administered roads, features (natural or otherwise) and localities. </w:t>
      </w:r>
    </w:p>
    <w:p w14:paraId="689B12C4" w14:textId="6886AC0F"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When a road or feature is not owned or maintained by a government department or </w:t>
      </w:r>
      <w:r w:rsidR="00ED3D72">
        <w:rPr>
          <w:rFonts w:asciiTheme="minorHAnsi" w:hAnsiTheme="minorHAnsi" w:cstheme="minorHAnsi"/>
        </w:rPr>
        <w:t>agency</w:t>
      </w:r>
      <w:r w:rsidRPr="00C93882">
        <w:rPr>
          <w:rFonts w:asciiTheme="minorHAnsi" w:hAnsiTheme="minorHAnsi" w:cstheme="minorHAnsi"/>
        </w:rPr>
        <w:t xml:space="preserve"> (such as some cultural centres, sporting centres, education facilities or aged care facilities) the private owners are strongly encouraged to adopt the principles, requirements and procedures detailed in these naming rules. To ensure the Register of Geographic Names</w:t>
      </w:r>
      <w:r w:rsidR="00A83A6E">
        <w:rPr>
          <w:rFonts w:asciiTheme="minorHAnsi" w:hAnsiTheme="minorHAnsi" w:cstheme="minorHAnsi"/>
        </w:rPr>
        <w:t xml:space="preserve"> - VICNAMES</w:t>
      </w:r>
      <w:r w:rsidRPr="00C93882">
        <w:rPr>
          <w:rFonts w:asciiTheme="minorHAnsi" w:hAnsiTheme="minorHAnsi" w:cstheme="minorHAnsi"/>
        </w:rPr>
        <w:t xml:space="preserve"> (the </w:t>
      </w:r>
      <w:r w:rsidR="00800562">
        <w:rPr>
          <w:rFonts w:asciiTheme="minorHAnsi" w:hAnsiTheme="minorHAnsi" w:cstheme="minorHAnsi"/>
        </w:rPr>
        <w:t>s</w:t>
      </w:r>
      <w:r w:rsidRPr="00C93882">
        <w:rPr>
          <w:rFonts w:asciiTheme="minorHAnsi" w:hAnsiTheme="minorHAnsi" w:cstheme="minorHAnsi"/>
        </w:rPr>
        <w:t xml:space="preserve">tate’s authoritative place names register) accurately reflects the status of named roads and features in Victoria, the names of these privately owned roads and features are recorded and these names are also available in Vicmap (the </w:t>
      </w:r>
      <w:r w:rsidR="00800562">
        <w:rPr>
          <w:rFonts w:asciiTheme="minorHAnsi" w:hAnsiTheme="minorHAnsi" w:cstheme="minorHAnsi"/>
        </w:rPr>
        <w:t>s</w:t>
      </w:r>
      <w:r w:rsidRPr="00C93882">
        <w:rPr>
          <w:rFonts w:asciiTheme="minorHAnsi" w:hAnsiTheme="minorHAnsi" w:cstheme="minorHAnsi"/>
        </w:rPr>
        <w:t xml:space="preserve">tate’s authoritative spatial database). </w:t>
      </w:r>
    </w:p>
    <w:p w14:paraId="202BE297" w14:textId="1183AD1E"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Appropriate naming is essential to identify locations for managing emergencies and delivering goods and services in Victoria. The naming rules are based on national standards and policies. They provide a strong basis for </w:t>
      </w:r>
      <w:r w:rsidR="00B43196">
        <w:rPr>
          <w:rFonts w:asciiTheme="minorHAnsi" w:hAnsiTheme="minorHAnsi" w:cstheme="minorHAnsi"/>
        </w:rPr>
        <w:t>regulat</w:t>
      </w:r>
      <w:r w:rsidRPr="00C93882">
        <w:rPr>
          <w:rFonts w:asciiTheme="minorHAnsi" w:hAnsiTheme="minorHAnsi" w:cstheme="minorHAnsi"/>
        </w:rPr>
        <w:t xml:space="preserve">ed and unambiguous naming procedures across the </w:t>
      </w:r>
      <w:r w:rsidR="00800562">
        <w:rPr>
          <w:rFonts w:asciiTheme="minorHAnsi" w:hAnsiTheme="minorHAnsi" w:cstheme="minorHAnsi"/>
        </w:rPr>
        <w:t>s</w:t>
      </w:r>
      <w:r w:rsidRPr="00C93882">
        <w:rPr>
          <w:rFonts w:asciiTheme="minorHAnsi" w:hAnsiTheme="minorHAnsi" w:cstheme="minorHAnsi"/>
        </w:rPr>
        <w:t xml:space="preserve">tate. They have been developed through detailed consultation with councils, government departments, </w:t>
      </w:r>
      <w:r w:rsidR="00761A90">
        <w:rPr>
          <w:rFonts w:asciiTheme="minorHAnsi" w:hAnsiTheme="minorHAnsi" w:cstheme="minorHAnsi"/>
        </w:rPr>
        <w:t>Traditional Owner Groups</w:t>
      </w:r>
      <w:r w:rsidR="001C07DD">
        <w:rPr>
          <w:rFonts w:asciiTheme="minorHAnsi" w:hAnsiTheme="minorHAnsi" w:cstheme="minorHAnsi"/>
        </w:rPr>
        <w:t>,</w:t>
      </w:r>
      <w:r w:rsidR="00761A90">
        <w:rPr>
          <w:rFonts w:asciiTheme="minorHAnsi" w:hAnsiTheme="minorHAnsi" w:cstheme="minorHAnsi"/>
        </w:rPr>
        <w:t xml:space="preserve"> </w:t>
      </w:r>
      <w:r w:rsidRPr="00C93882">
        <w:rPr>
          <w:rFonts w:asciiTheme="minorHAnsi" w:hAnsiTheme="minorHAnsi" w:cstheme="minorHAnsi"/>
        </w:rPr>
        <w:t>emergency agencies</w:t>
      </w:r>
      <w:r w:rsidR="0041720F">
        <w:rPr>
          <w:rFonts w:asciiTheme="minorHAnsi" w:hAnsiTheme="minorHAnsi" w:cstheme="minorHAnsi"/>
        </w:rPr>
        <w:t xml:space="preserve">, </w:t>
      </w:r>
      <w:r w:rsidRPr="00C93882">
        <w:rPr>
          <w:rFonts w:asciiTheme="minorHAnsi" w:hAnsiTheme="minorHAnsi" w:cstheme="minorHAnsi"/>
        </w:rPr>
        <w:t>public service providers</w:t>
      </w:r>
      <w:r w:rsidR="0041720F">
        <w:rPr>
          <w:rFonts w:asciiTheme="minorHAnsi" w:hAnsiTheme="minorHAnsi" w:cstheme="minorHAnsi"/>
        </w:rPr>
        <w:t xml:space="preserve"> and the wider community.</w:t>
      </w:r>
    </w:p>
    <w:p w14:paraId="4EA07839" w14:textId="7777777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These naming rules have been developed to be inclusive to all Victorians.</w:t>
      </w:r>
    </w:p>
    <w:p w14:paraId="7D30F37A" w14:textId="49F7B1FB" w:rsidR="00A12151" w:rsidRDefault="00A12151" w:rsidP="006351FF">
      <w:pPr>
        <w:pStyle w:val="Body2"/>
        <w:rPr>
          <w:rFonts w:asciiTheme="minorHAnsi" w:hAnsiTheme="minorHAnsi" w:cstheme="minorBidi"/>
        </w:rPr>
      </w:pPr>
      <w:r w:rsidRPr="5C7F67EE">
        <w:rPr>
          <w:rFonts w:asciiTheme="minorHAnsi" w:hAnsiTheme="minorHAnsi" w:cstheme="minorBidi"/>
        </w:rPr>
        <w:t xml:space="preserve">These naming rules are aligned with national principles around the consistent use of place names within Australia, including the </w:t>
      </w:r>
      <w:r w:rsidR="00761A90" w:rsidRPr="5C7F67EE">
        <w:rPr>
          <w:rFonts w:asciiTheme="minorHAnsi" w:hAnsiTheme="minorHAnsi" w:cstheme="minorBidi"/>
        </w:rPr>
        <w:t>Austral</w:t>
      </w:r>
      <w:r w:rsidR="002F4A48" w:rsidRPr="5C7F67EE">
        <w:rPr>
          <w:rFonts w:asciiTheme="minorHAnsi" w:hAnsiTheme="minorHAnsi" w:cstheme="minorBidi"/>
        </w:rPr>
        <w:t xml:space="preserve">ia &amp; New Zealand Working Group on Place Names </w:t>
      </w:r>
      <w:r w:rsidRPr="5C7F67EE">
        <w:rPr>
          <w:rFonts w:asciiTheme="minorHAnsi" w:hAnsiTheme="minorHAnsi" w:cstheme="minorBidi"/>
        </w:rPr>
        <w:t xml:space="preserve">– </w:t>
      </w:r>
      <w:hyperlink r:id="rId53" w:history="1">
        <w:r w:rsidRPr="5C7F67EE">
          <w:rPr>
            <w:rStyle w:val="Hyperlink"/>
            <w:rFonts w:cstheme="minorBidi"/>
          </w:rPr>
          <w:t>Principles for the consistent use of place names</w:t>
        </w:r>
      </w:hyperlink>
      <w:r w:rsidRPr="5C7F67EE">
        <w:rPr>
          <w:rFonts w:asciiTheme="minorHAnsi" w:hAnsiTheme="minorHAnsi" w:cstheme="minorBidi"/>
        </w:rPr>
        <w:t xml:space="preserve">, </w:t>
      </w:r>
      <w:hyperlink r:id="rId54" w:history="1">
        <w:r w:rsidRPr="5C7F67EE">
          <w:rPr>
            <w:rStyle w:val="Hyperlink"/>
            <w:rFonts w:cstheme="minorBidi"/>
          </w:rPr>
          <w:t>AS/NZS4819:2011 Rural and urban addressing</w:t>
        </w:r>
      </w:hyperlink>
      <w:r w:rsidRPr="5C7F67EE">
        <w:rPr>
          <w:rFonts w:asciiTheme="minorHAnsi" w:hAnsiTheme="minorHAnsi" w:cstheme="minorBidi"/>
        </w:rPr>
        <w:t xml:space="preserve"> and the </w:t>
      </w:r>
      <w:hyperlink r:id="rId55" w:history="1">
        <w:r w:rsidRPr="5C7F67EE">
          <w:rPr>
            <w:rStyle w:val="Hyperlink"/>
            <w:rFonts w:cstheme="minorBidi"/>
          </w:rPr>
          <w:t>United Nations Group of Experts on Geographical Names</w:t>
        </w:r>
      </w:hyperlink>
      <w:r w:rsidR="005C241E" w:rsidRPr="5C7F67EE">
        <w:rPr>
          <w:rFonts w:asciiTheme="minorHAnsi" w:hAnsiTheme="minorHAnsi" w:cstheme="minorBidi"/>
        </w:rPr>
        <w:t xml:space="preserve"> (UNGEGN)</w:t>
      </w:r>
      <w:r w:rsidRPr="5C7F67EE">
        <w:rPr>
          <w:rFonts w:asciiTheme="minorHAnsi" w:hAnsiTheme="minorHAnsi" w:cstheme="minorBidi"/>
        </w:rPr>
        <w:t xml:space="preserve"> publications. </w:t>
      </w:r>
      <w:hyperlink r:id="rId56" w:history="1">
        <w:r w:rsidRPr="002F53A4">
          <w:rPr>
            <w:rStyle w:val="Hyperlink"/>
          </w:rPr>
          <w:t xml:space="preserve">Geographic Names </w:t>
        </w:r>
        <w:r w:rsidR="004F7EED" w:rsidRPr="002F53A4">
          <w:rPr>
            <w:rStyle w:val="Hyperlink"/>
          </w:rPr>
          <w:t>Victoria</w:t>
        </w:r>
      </w:hyperlink>
      <w:r w:rsidR="004F7EED" w:rsidRPr="5C7F67EE">
        <w:rPr>
          <w:rFonts w:asciiTheme="minorHAnsi" w:hAnsiTheme="minorHAnsi" w:cstheme="minorBidi"/>
        </w:rPr>
        <w:t xml:space="preserve"> </w:t>
      </w:r>
      <w:r w:rsidRPr="5C7F67EE">
        <w:rPr>
          <w:rFonts w:asciiTheme="minorHAnsi" w:hAnsiTheme="minorHAnsi" w:cstheme="minorBidi"/>
        </w:rPr>
        <w:t>(GN</w:t>
      </w:r>
      <w:r w:rsidR="004F7EED" w:rsidRPr="5C7F67EE">
        <w:rPr>
          <w:rFonts w:asciiTheme="minorHAnsi" w:hAnsiTheme="minorHAnsi" w:cstheme="minorBidi"/>
        </w:rPr>
        <w:t>V</w:t>
      </w:r>
      <w:r w:rsidRPr="5C7F67EE">
        <w:rPr>
          <w:rFonts w:asciiTheme="minorHAnsi" w:hAnsiTheme="minorHAnsi" w:cstheme="minorBidi"/>
        </w:rPr>
        <w:t xml:space="preserve">) </w:t>
      </w:r>
      <w:r w:rsidR="44D62062" w:rsidRPr="5C7F67EE">
        <w:rPr>
          <w:rFonts w:asciiTheme="minorHAnsi" w:hAnsiTheme="minorHAnsi" w:cstheme="minorBidi"/>
        </w:rPr>
        <w:t>overseas the naming and registration of roads, features and localities in Victoria.</w:t>
      </w:r>
      <w:r w:rsidR="00F626F1">
        <w:rPr>
          <w:rFonts w:asciiTheme="minorHAnsi" w:hAnsiTheme="minorHAnsi" w:cstheme="minorBidi"/>
        </w:rPr>
        <w:t xml:space="preserve"> </w:t>
      </w:r>
      <w:r w:rsidR="00F626F1">
        <w:rPr>
          <w:rFonts w:asciiTheme="minorHAnsi" w:hAnsiTheme="minorHAnsi" w:cstheme="minorHAnsi"/>
        </w:rPr>
        <w:t xml:space="preserve">GNV </w:t>
      </w:r>
      <w:r w:rsidRPr="00C93882">
        <w:rPr>
          <w:rFonts w:asciiTheme="minorHAnsi" w:hAnsiTheme="minorHAnsi" w:cstheme="minorHAnsi"/>
        </w:rPr>
        <w:t>work</w:t>
      </w:r>
      <w:r w:rsidRPr="00C93882" w:rsidDel="00A12151">
        <w:rPr>
          <w:rFonts w:asciiTheme="minorHAnsi" w:hAnsiTheme="minorHAnsi" w:cstheme="minorHAnsi"/>
        </w:rPr>
        <w:t>s</w:t>
      </w:r>
      <w:r w:rsidRPr="5C7F67EE">
        <w:rPr>
          <w:rFonts w:asciiTheme="minorHAnsi" w:hAnsiTheme="minorHAnsi" w:cstheme="minorBidi"/>
        </w:rPr>
        <w:t xml:space="preserve"> closely</w:t>
      </w:r>
      <w:r w:rsidR="5E4BE8DB" w:rsidRPr="5C7F67EE">
        <w:rPr>
          <w:rFonts w:asciiTheme="minorHAnsi" w:hAnsiTheme="minorHAnsi" w:cstheme="minorBidi"/>
        </w:rPr>
        <w:t xml:space="preserve"> </w:t>
      </w:r>
      <w:r>
        <w:rPr>
          <w:rFonts w:asciiTheme="minorHAnsi" w:hAnsiTheme="minorHAnsi" w:cstheme="minorBidi"/>
        </w:rPr>
        <w:t xml:space="preserve">with </w:t>
      </w:r>
      <w:r w:rsidR="5E4BE8DB" w:rsidRPr="5C7F67EE">
        <w:rPr>
          <w:rFonts w:asciiTheme="minorHAnsi" w:hAnsiTheme="minorHAnsi" w:cstheme="minorBidi"/>
        </w:rPr>
        <w:t>naming authorities, emergency services and delivery agencies and</w:t>
      </w:r>
      <w:r w:rsidRPr="5C7F67EE">
        <w:rPr>
          <w:rFonts w:asciiTheme="minorHAnsi" w:hAnsiTheme="minorHAnsi" w:cstheme="minorBidi"/>
        </w:rPr>
        <w:t xml:space="preserve"> with jurisdictions across Australia to achieve consistency in naming.</w:t>
      </w:r>
    </w:p>
    <w:p w14:paraId="0B842B16" w14:textId="0209E620" w:rsidR="00971EBE" w:rsidRDefault="6A8EA1A8" w:rsidP="5C7F67EE">
      <w:pPr>
        <w:pStyle w:val="Body2"/>
        <w:rPr>
          <w:rFonts w:asciiTheme="minorHAnsi" w:hAnsiTheme="minorHAnsi" w:cstheme="minorBidi"/>
        </w:rPr>
      </w:pPr>
      <w:r w:rsidRPr="5C7F67EE">
        <w:rPr>
          <w:rFonts w:asciiTheme="minorHAnsi" w:hAnsiTheme="minorHAnsi" w:cstheme="minorBidi"/>
          <w:b/>
          <w:bCs/>
        </w:rPr>
        <w:t>Note</w:t>
      </w:r>
      <w:r w:rsidRPr="5C7F67EE">
        <w:rPr>
          <w:rFonts w:asciiTheme="minorHAnsi" w:hAnsiTheme="minorHAnsi" w:cstheme="minorBidi"/>
        </w:rPr>
        <w:t>:</w:t>
      </w:r>
      <w:r w:rsidR="00A53B08" w:rsidRPr="5C7F67EE">
        <w:rPr>
          <w:rFonts w:asciiTheme="minorHAnsi" w:hAnsiTheme="minorHAnsi" w:cstheme="minorBidi"/>
        </w:rPr>
        <w:t xml:space="preserve"> the easiest way to navigate this document when usin</w:t>
      </w:r>
      <w:r w:rsidR="00406C42" w:rsidRPr="5C7F67EE">
        <w:rPr>
          <w:rFonts w:asciiTheme="minorHAnsi" w:hAnsiTheme="minorHAnsi" w:cstheme="minorBidi"/>
        </w:rPr>
        <w:t>g</w:t>
      </w:r>
      <w:r w:rsidR="00A53B08" w:rsidRPr="5C7F67EE">
        <w:rPr>
          <w:rFonts w:asciiTheme="minorHAnsi" w:hAnsiTheme="minorHAnsi" w:cstheme="minorBidi"/>
        </w:rPr>
        <w:t xml:space="preserve"> Microsoft Word is to</w:t>
      </w:r>
      <w:r w:rsidR="00406C42" w:rsidRPr="5C7F67EE">
        <w:rPr>
          <w:rFonts w:asciiTheme="minorHAnsi" w:hAnsiTheme="minorHAnsi" w:cstheme="minorBidi"/>
        </w:rPr>
        <w:t xml:space="preserve"> turn on the navigation pane. To do this select ‘view’ from the tabs at the top of the screen and select the tick box next to ‘navigation pane.’ You then can click on sections relevant to you on the left</w:t>
      </w:r>
      <w:r w:rsidR="00247AAB" w:rsidRPr="5C7F67EE">
        <w:rPr>
          <w:rFonts w:asciiTheme="minorHAnsi" w:hAnsiTheme="minorHAnsi" w:cstheme="minorBidi"/>
        </w:rPr>
        <w:t>-</w:t>
      </w:r>
      <w:r w:rsidR="00406C42" w:rsidRPr="5C7F67EE">
        <w:rPr>
          <w:rFonts w:asciiTheme="minorHAnsi" w:hAnsiTheme="minorHAnsi" w:cstheme="minorBidi"/>
        </w:rPr>
        <w:t>hand side of the screen.</w:t>
      </w:r>
    </w:p>
    <w:p w14:paraId="4AD5FBD9" w14:textId="6875970C" w:rsidR="00A53B08" w:rsidRPr="00C93882" w:rsidRDefault="00A4706E" w:rsidP="5C7F67EE">
      <w:pPr>
        <w:pStyle w:val="Body2"/>
        <w:rPr>
          <w:rFonts w:asciiTheme="minorHAnsi" w:hAnsiTheme="minorHAnsi" w:cstheme="minorBidi"/>
        </w:rPr>
      </w:pPr>
      <w:r>
        <w:rPr>
          <w:rFonts w:asciiTheme="minorHAnsi" w:hAnsiTheme="minorHAnsi" w:cstheme="minorBidi"/>
        </w:rPr>
        <w:br w:type="page"/>
      </w:r>
    </w:p>
    <w:p w14:paraId="59F9882E" w14:textId="13A2DC04" w:rsidR="000548DC" w:rsidRPr="00C93882" w:rsidRDefault="00632200" w:rsidP="00C44D54">
      <w:pPr>
        <w:pStyle w:val="Heading2"/>
      </w:pPr>
      <w:bookmarkStart w:id="11" w:name="_Toc85793399"/>
      <w:r>
        <w:t>1.2</w:t>
      </w:r>
      <w:r>
        <w:tab/>
      </w:r>
      <w:r w:rsidR="00063E7B" w:rsidRPr="00C93882">
        <w:t>Legislation that applies</w:t>
      </w:r>
      <w:bookmarkEnd w:id="11"/>
    </w:p>
    <w:p w14:paraId="54EA2619" w14:textId="3E73B81C"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 naming rules are the guidelines provided for under </w:t>
      </w:r>
      <w:r w:rsidR="00937123">
        <w:rPr>
          <w:rFonts w:asciiTheme="minorHAnsi" w:hAnsiTheme="minorHAnsi" w:cstheme="minorHAnsi"/>
        </w:rPr>
        <w:t>s</w:t>
      </w:r>
      <w:r w:rsidR="00C453FB">
        <w:rPr>
          <w:rFonts w:asciiTheme="minorHAnsi" w:hAnsiTheme="minorHAnsi" w:cstheme="minorHAnsi"/>
        </w:rPr>
        <w:t xml:space="preserve">ection </w:t>
      </w:r>
      <w:r w:rsidRPr="00C93882">
        <w:rPr>
          <w:rFonts w:asciiTheme="minorHAnsi" w:hAnsiTheme="minorHAnsi" w:cstheme="minorHAnsi"/>
        </w:rPr>
        <w:t xml:space="preserve">5 of the </w:t>
      </w:r>
      <w:hyperlink r:id="rId57" w:history="1">
        <w:r w:rsidRPr="0038551F">
          <w:rPr>
            <w:rStyle w:val="Hyperlink"/>
            <w:rFonts w:cstheme="minorHAnsi"/>
            <w:i/>
            <w:iCs/>
          </w:rPr>
          <w:t>Geographic Place Names Act 1998</w:t>
        </w:r>
      </w:hyperlink>
      <w:r w:rsidRPr="00C93882">
        <w:rPr>
          <w:rFonts w:asciiTheme="minorHAnsi" w:hAnsiTheme="minorHAnsi" w:cstheme="minorHAnsi"/>
        </w:rPr>
        <w:t xml:space="preserve"> (the Act), where it states that: </w:t>
      </w:r>
    </w:p>
    <w:p w14:paraId="35C481AC" w14:textId="358ECA5D" w:rsidR="004F7EED" w:rsidRPr="00C93882" w:rsidRDefault="004F7EED" w:rsidP="006441FF">
      <w:pPr>
        <w:pStyle w:val="Body2tabindent1"/>
        <w:numPr>
          <w:ilvl w:val="0"/>
          <w:numId w:val="14"/>
        </w:numPr>
        <w:ind w:left="805" w:hanging="578"/>
        <w:rPr>
          <w:rFonts w:asciiTheme="minorHAnsi" w:hAnsiTheme="minorHAnsi" w:cstheme="minorBidi"/>
        </w:rPr>
      </w:pPr>
      <w:r w:rsidRPr="047D23BE">
        <w:rPr>
          <w:rFonts w:asciiTheme="minorHAnsi" w:hAnsiTheme="minorHAnsi" w:cstheme="minorBidi"/>
        </w:rPr>
        <w:t xml:space="preserve">The Governor in Council, on the recommendation of the Minister, by Order published in the Government Gazette, may make guidelines relating to procedures to be implemented in selecting, </w:t>
      </w:r>
      <w:r w:rsidR="5528860A" w:rsidRPr="047D23BE">
        <w:rPr>
          <w:rFonts w:asciiTheme="minorHAnsi" w:hAnsiTheme="minorHAnsi" w:cstheme="minorBidi"/>
        </w:rPr>
        <w:t>assigning,</w:t>
      </w:r>
      <w:r w:rsidRPr="047D23BE">
        <w:rPr>
          <w:rFonts w:asciiTheme="minorHAnsi" w:hAnsiTheme="minorHAnsi" w:cstheme="minorBidi"/>
        </w:rPr>
        <w:t xml:space="preserve"> or amending names of places.</w:t>
      </w:r>
    </w:p>
    <w:p w14:paraId="4EAF6F3C" w14:textId="77777777" w:rsidR="004F7EED" w:rsidRPr="00C27E35" w:rsidRDefault="004F7EED" w:rsidP="006441FF">
      <w:pPr>
        <w:pStyle w:val="Body2tabindent1"/>
        <w:numPr>
          <w:ilvl w:val="0"/>
          <w:numId w:val="14"/>
        </w:numPr>
        <w:ind w:left="805" w:hanging="578"/>
        <w:rPr>
          <w:rFonts w:asciiTheme="minorHAnsi" w:hAnsiTheme="minorHAnsi" w:cstheme="minorHAnsi"/>
        </w:rPr>
      </w:pPr>
      <w:r w:rsidRPr="00C93882">
        <w:rPr>
          <w:rFonts w:asciiTheme="minorHAnsi" w:hAnsiTheme="minorHAnsi" w:cstheme="minorHAnsi"/>
        </w:rPr>
        <w:t xml:space="preserve">Without </w:t>
      </w:r>
      <w:r w:rsidRPr="00C27E35">
        <w:rPr>
          <w:rFonts w:asciiTheme="minorHAnsi" w:hAnsiTheme="minorHAnsi" w:cstheme="minorHAnsi"/>
        </w:rPr>
        <w:t>limiting the generality of subsection (1), the guidelines:</w:t>
      </w:r>
    </w:p>
    <w:p w14:paraId="0D6B26BA" w14:textId="2F0C9FAD" w:rsidR="004F7EED" w:rsidRPr="00D152E1" w:rsidRDefault="004F7EED" w:rsidP="006441FF">
      <w:pPr>
        <w:pStyle w:val="Body2tabindent1"/>
        <w:numPr>
          <w:ilvl w:val="0"/>
          <w:numId w:val="15"/>
        </w:numPr>
        <w:ind w:left="1154"/>
        <w:rPr>
          <w:rFonts w:cstheme="minorBidi"/>
        </w:rPr>
      </w:pPr>
      <w:r w:rsidRPr="047D23BE">
        <w:rPr>
          <w:rFonts w:asciiTheme="minorHAnsi" w:hAnsiTheme="minorHAnsi" w:cstheme="minorBidi"/>
        </w:rPr>
        <w:t xml:space="preserve">must set out the rules and process to be followed in selecting, </w:t>
      </w:r>
      <w:r w:rsidR="2734BBD7" w:rsidRPr="047D23BE">
        <w:rPr>
          <w:rFonts w:asciiTheme="minorHAnsi" w:hAnsiTheme="minorHAnsi" w:cstheme="minorBidi"/>
        </w:rPr>
        <w:t>assigning,</w:t>
      </w:r>
      <w:r w:rsidRPr="047D23BE">
        <w:rPr>
          <w:rFonts w:asciiTheme="minorHAnsi" w:hAnsiTheme="minorHAnsi" w:cstheme="minorBidi"/>
        </w:rPr>
        <w:t xml:space="preserve"> or amending a name of a place</w:t>
      </w:r>
      <w:r w:rsidR="6982D171" w:rsidRPr="047D23BE">
        <w:rPr>
          <w:rFonts w:asciiTheme="minorHAnsi" w:hAnsiTheme="minorHAnsi" w:cstheme="minorBidi"/>
        </w:rPr>
        <w:t>;</w:t>
      </w:r>
    </w:p>
    <w:p w14:paraId="4137D3D7" w14:textId="77777777" w:rsidR="004F7EED" w:rsidRPr="00EA439C" w:rsidRDefault="004F7EED" w:rsidP="006441FF">
      <w:pPr>
        <w:pStyle w:val="Body2tabindent1"/>
        <w:numPr>
          <w:ilvl w:val="0"/>
          <w:numId w:val="15"/>
        </w:numPr>
        <w:ind w:left="1154"/>
        <w:rPr>
          <w:rFonts w:asciiTheme="minorHAnsi" w:hAnsiTheme="minorHAnsi" w:cstheme="minorHAnsi"/>
        </w:rPr>
      </w:pPr>
      <w:r w:rsidRPr="00064B27">
        <w:rPr>
          <w:rFonts w:asciiTheme="minorHAnsi" w:hAnsiTheme="minorHAnsi" w:cstheme="minorHAnsi"/>
        </w:rPr>
        <w:t>must set out the process to be followed before selecting or assigning an Aboriginal or</w:t>
      </w:r>
      <w:r w:rsidRPr="00EA439C">
        <w:rPr>
          <w:rFonts w:asciiTheme="minorHAnsi" w:hAnsiTheme="minorHAnsi" w:cstheme="minorHAnsi"/>
        </w:rPr>
        <w:t xml:space="preserve"> </w:t>
      </w:r>
      <w:r w:rsidRPr="00064B27">
        <w:rPr>
          <w:rFonts w:asciiTheme="minorHAnsi" w:hAnsiTheme="minorHAnsi" w:cstheme="minorHAnsi"/>
        </w:rPr>
        <w:t>Torres Strait Islander name of a place;</w:t>
      </w:r>
    </w:p>
    <w:p w14:paraId="3CE1A01A" w14:textId="196B35AE" w:rsidR="004F7EED" w:rsidRPr="00EA439C"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specify criteria for the assessment of cultural heritage or other significance in </w:t>
      </w:r>
      <w:r w:rsidR="466256AF" w:rsidRPr="047D23BE">
        <w:rPr>
          <w:rFonts w:asciiTheme="minorHAnsi" w:hAnsiTheme="minorHAnsi" w:cstheme="minorBidi"/>
        </w:rPr>
        <w:t>relation</w:t>
      </w:r>
      <w:r w:rsidRPr="047D23BE">
        <w:rPr>
          <w:rFonts w:asciiTheme="minorHAnsi" w:hAnsiTheme="minorHAnsi" w:cstheme="minorBidi"/>
        </w:rPr>
        <w:t xml:space="preserve"> to the naming of </w:t>
      </w:r>
      <w:r w:rsidR="7821A84D" w:rsidRPr="047D23BE">
        <w:rPr>
          <w:rFonts w:asciiTheme="minorHAnsi" w:hAnsiTheme="minorHAnsi" w:cstheme="minorBidi"/>
        </w:rPr>
        <w:t>places</w:t>
      </w:r>
      <w:r w:rsidR="6E80AA44" w:rsidRPr="047D23BE">
        <w:rPr>
          <w:rFonts w:asciiTheme="minorHAnsi" w:hAnsiTheme="minorHAnsi" w:cstheme="minorBidi"/>
        </w:rPr>
        <w:t>;</w:t>
      </w:r>
    </w:p>
    <w:p w14:paraId="36C7DB17" w14:textId="1D9AC32B" w:rsidR="004F7EED" w:rsidRPr="00C93882"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set out requirements for consultation before a name of a place is selected, </w:t>
      </w:r>
      <w:r w:rsidR="09936C48" w:rsidRPr="047D23BE">
        <w:rPr>
          <w:rFonts w:asciiTheme="minorHAnsi" w:hAnsiTheme="minorHAnsi" w:cstheme="minorBidi"/>
        </w:rPr>
        <w:t>assigned,</w:t>
      </w:r>
      <w:r w:rsidRPr="047D23BE">
        <w:rPr>
          <w:rFonts w:asciiTheme="minorHAnsi" w:hAnsiTheme="minorHAnsi" w:cstheme="minorBidi"/>
        </w:rPr>
        <w:t xml:space="preserve"> or amended; and</w:t>
      </w:r>
    </w:p>
    <w:p w14:paraId="2C2CCC6F" w14:textId="77777777" w:rsidR="004F7EED" w:rsidRPr="00C93882" w:rsidRDefault="004F7EED" w:rsidP="006441FF">
      <w:pPr>
        <w:pStyle w:val="Body2tabindent1"/>
        <w:numPr>
          <w:ilvl w:val="0"/>
          <w:numId w:val="15"/>
        </w:numPr>
        <w:ind w:left="1154"/>
        <w:rPr>
          <w:rFonts w:asciiTheme="minorHAnsi" w:hAnsiTheme="minorHAnsi" w:cstheme="minorHAnsi"/>
        </w:rPr>
      </w:pPr>
      <w:r w:rsidRPr="00C93882">
        <w:rPr>
          <w:rFonts w:asciiTheme="minorHAnsi" w:hAnsiTheme="minorHAnsi" w:cstheme="minorHAnsi"/>
        </w:rPr>
        <w:t>may specify any other matter or thing appropriate in relation to the naming of places.</w:t>
      </w:r>
    </w:p>
    <w:p w14:paraId="4DAB9850" w14:textId="786AE069"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These naming rules provide details in relation to the Register of Geographic Names – VICNAMES (refer to </w:t>
      </w:r>
      <w:hyperlink w:anchor="_VICNAMES_–_the" w:history="1">
        <w:r w:rsidRPr="005E342F">
          <w:rPr>
            <w:rStyle w:val="Hyperlink"/>
            <w:rFonts w:cstheme="minorHAnsi"/>
          </w:rPr>
          <w:t>Section 1.6</w:t>
        </w:r>
      </w:hyperlink>
      <w:r w:rsidRPr="00C93882">
        <w:rPr>
          <w:rFonts w:asciiTheme="minorHAnsi" w:hAnsiTheme="minorHAnsi" w:cstheme="minorHAnsi"/>
        </w:rPr>
        <w:t>), information on the role of the Minister responsible for the Act, the Registrar of Geographic Names, the Geographic Place Names Advisory Panel and various naming authorities.</w:t>
      </w:r>
    </w:p>
    <w:p w14:paraId="4AFF14AC" w14:textId="26F79787" w:rsidR="004F7EED" w:rsidRPr="00C93882" w:rsidRDefault="004F7EED" w:rsidP="0080459A">
      <w:pPr>
        <w:pStyle w:val="Body2tabindent1"/>
        <w:tabs>
          <w:tab w:val="left" w:pos="993"/>
        </w:tabs>
        <w:ind w:left="0" w:firstLine="0"/>
        <w:rPr>
          <w:rFonts w:asciiTheme="minorHAnsi" w:hAnsiTheme="minorHAnsi" w:cstheme="minorHAnsi"/>
        </w:rPr>
      </w:pPr>
      <w:r w:rsidRPr="00C93882">
        <w:rPr>
          <w:rFonts w:asciiTheme="minorHAnsi" w:hAnsiTheme="minorHAnsi" w:cstheme="minorHAnsi"/>
        </w:rPr>
        <w:t xml:space="preserve">The definition of ‘place’ under </w:t>
      </w:r>
      <w:r w:rsidR="00937123">
        <w:rPr>
          <w:rFonts w:asciiTheme="minorHAnsi" w:hAnsiTheme="minorHAnsi" w:cstheme="minorHAnsi"/>
        </w:rPr>
        <w:t>s</w:t>
      </w:r>
      <w:r w:rsidR="003B473E">
        <w:rPr>
          <w:rFonts w:asciiTheme="minorHAnsi" w:hAnsiTheme="minorHAnsi" w:cstheme="minorHAnsi"/>
        </w:rPr>
        <w:t xml:space="preserve">ection </w:t>
      </w:r>
      <w:r w:rsidRPr="00C93882">
        <w:rPr>
          <w:rFonts w:asciiTheme="minorHAnsi" w:hAnsiTheme="minorHAnsi" w:cstheme="minorHAnsi"/>
        </w:rPr>
        <w:t xml:space="preserve">3 of the Act states: </w:t>
      </w:r>
    </w:p>
    <w:p w14:paraId="529EA4D3" w14:textId="0C8A3BCF" w:rsidR="004F7EED" w:rsidRPr="00C93882" w:rsidRDefault="004F7EED" w:rsidP="0080459A">
      <w:pPr>
        <w:pStyle w:val="Body2tabindent1"/>
        <w:tabs>
          <w:tab w:val="left" w:pos="993"/>
        </w:tabs>
        <w:ind w:left="227" w:firstLine="0"/>
        <w:rPr>
          <w:rFonts w:asciiTheme="minorHAnsi" w:hAnsiTheme="minorHAnsi" w:cstheme="minorHAnsi"/>
        </w:rPr>
      </w:pPr>
      <w:r w:rsidRPr="00C93882">
        <w:rPr>
          <w:rFonts w:asciiTheme="minorHAnsi" w:hAnsiTheme="minorHAnsi" w:cstheme="minorHAnsi"/>
        </w:rPr>
        <w:t>Place means any place or building that is, or is likely to be, of public or historical interest and</w:t>
      </w:r>
      <w:r w:rsidR="00E32D3B">
        <w:rPr>
          <w:rFonts w:asciiTheme="minorHAnsi" w:hAnsiTheme="minorHAnsi" w:cstheme="minorHAnsi"/>
        </w:rPr>
        <w:t xml:space="preserve"> </w:t>
      </w:r>
      <w:r w:rsidRPr="00C93882">
        <w:rPr>
          <w:rFonts w:asciiTheme="minorHAnsi" w:hAnsiTheme="minorHAnsi" w:cstheme="minorHAnsi"/>
        </w:rPr>
        <w:t>includes, but is not restricted to:</w:t>
      </w:r>
    </w:p>
    <w:p w14:paraId="2B261DBA"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township, area, park, garden, reserve of land, suburb and locality;</w:t>
      </w:r>
    </w:p>
    <w:p w14:paraId="704F31B3"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topographical feature, including undersea feature;</w:t>
      </w:r>
    </w:p>
    <w:p w14:paraId="293284A8"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street, road, transport station, government school, government hospital and government nursing home.</w:t>
      </w:r>
    </w:p>
    <w:p w14:paraId="1217F8C7" w14:textId="37301EF8"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Refer to </w:t>
      </w:r>
      <w:hyperlink w:anchor="_Section_11_Registrar’s" w:history="1">
        <w:r w:rsidRPr="00A55C4D">
          <w:rPr>
            <w:rStyle w:val="Hyperlink"/>
            <w:rFonts w:cstheme="minorHAnsi"/>
          </w:rPr>
          <w:t>Section 11 Registrar’s Consideration of a proposal</w:t>
        </w:r>
      </w:hyperlink>
      <w:r w:rsidRPr="00C93882">
        <w:rPr>
          <w:rFonts w:asciiTheme="minorHAnsi" w:hAnsiTheme="minorHAnsi" w:cstheme="minorHAnsi"/>
        </w:rPr>
        <w:t xml:space="preserve"> for the information regarding the registration of names under the Act.</w:t>
      </w:r>
    </w:p>
    <w:p w14:paraId="3CAF924E" w14:textId="53871A90" w:rsidR="004F7EED" w:rsidRPr="00C93882" w:rsidRDefault="004F7EED" w:rsidP="004F7EED">
      <w:pPr>
        <w:pStyle w:val="Body2"/>
        <w:rPr>
          <w:rFonts w:asciiTheme="minorHAnsi" w:hAnsiTheme="minorHAnsi" w:cstheme="minorHAnsi"/>
        </w:rPr>
      </w:pPr>
      <w:r w:rsidRPr="5C7F67EE">
        <w:rPr>
          <w:rFonts w:asciiTheme="minorHAnsi" w:hAnsiTheme="minorHAnsi" w:cstheme="minorBidi"/>
        </w:rPr>
        <w:t xml:space="preserve">Other legislation, regulations and policies relevant to geographic naming </w:t>
      </w:r>
      <w:r w:rsidR="00DF58AC">
        <w:rPr>
          <w:rFonts w:asciiTheme="minorHAnsi" w:hAnsiTheme="minorHAnsi" w:cstheme="minorBidi"/>
        </w:rPr>
        <w:t>include</w:t>
      </w:r>
      <w:r w:rsidRPr="5C7F67EE">
        <w:rPr>
          <w:rFonts w:asciiTheme="minorHAnsi" w:hAnsiTheme="minorHAnsi" w:cstheme="minorBidi"/>
        </w:rPr>
        <w:t>:</w:t>
      </w:r>
    </w:p>
    <w:p w14:paraId="7B98D240" w14:textId="4C20EFA0" w:rsidR="004F7EED" w:rsidRPr="00AE2206" w:rsidRDefault="002A7D59" w:rsidP="00B717BF">
      <w:pPr>
        <w:pStyle w:val="ListBullet"/>
        <w:numPr>
          <w:ilvl w:val="0"/>
          <w:numId w:val="66"/>
        </w:numPr>
        <w:rPr>
          <w:rStyle w:val="Hyperlink"/>
          <w:rFonts w:cstheme="minorHAnsi"/>
          <w:i/>
          <w:iCs/>
          <w:szCs w:val="22"/>
        </w:rPr>
      </w:pPr>
      <w:r w:rsidRPr="00AE2206">
        <w:rPr>
          <w:rFonts w:asciiTheme="minorHAnsi" w:hAnsiTheme="minorHAnsi" w:cstheme="minorHAnsi"/>
          <w:szCs w:val="22"/>
        </w:rPr>
        <w:fldChar w:fldCharType="begin"/>
      </w:r>
      <w:r w:rsidRPr="00AE2206">
        <w:instrText xml:space="preserve"> HYPERLINK "https://www.legislation.vic.gov.au/in-force/acts/local-government-act-1989/158" </w:instrText>
      </w:r>
      <w:r w:rsidRPr="00AE2206">
        <w:rPr>
          <w:rFonts w:asciiTheme="minorHAnsi" w:hAnsiTheme="minorHAnsi" w:cstheme="minorHAnsi"/>
          <w:szCs w:val="22"/>
        </w:rPr>
        <w:fldChar w:fldCharType="separate"/>
      </w:r>
      <w:r w:rsidR="004F7EED" w:rsidRPr="00AE2206">
        <w:rPr>
          <w:rStyle w:val="Hyperlink"/>
          <w:rFonts w:cstheme="minorHAnsi"/>
          <w:i/>
          <w:iCs/>
          <w:szCs w:val="22"/>
        </w:rPr>
        <w:t>Local Government Act 1989</w:t>
      </w:r>
    </w:p>
    <w:p w14:paraId="47D997D8" w14:textId="2695BDAB" w:rsidR="00B35769" w:rsidRPr="00AE2206" w:rsidRDefault="002A7D59"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8" w:history="1">
        <w:r w:rsidR="00B35769" w:rsidRPr="00AE2206">
          <w:rPr>
            <w:rStyle w:val="Hyperlink"/>
            <w:rFonts w:cstheme="minorHAnsi"/>
            <w:i/>
            <w:iCs/>
            <w:szCs w:val="22"/>
          </w:rPr>
          <w:t>Local Government Act 2020</w:t>
        </w:r>
      </w:hyperlink>
    </w:p>
    <w:p w14:paraId="4A179447" w14:textId="599A1C37" w:rsidR="004F7EED" w:rsidRPr="00AE2206" w:rsidRDefault="00AD7F32" w:rsidP="00B717BF">
      <w:pPr>
        <w:pStyle w:val="ListBullet"/>
        <w:numPr>
          <w:ilvl w:val="0"/>
          <w:numId w:val="66"/>
        </w:numPr>
        <w:rPr>
          <w:rStyle w:val="Hyperlink"/>
          <w:rFonts w:cstheme="minorHAnsi"/>
          <w:i/>
          <w:iCs/>
          <w:szCs w:val="22"/>
        </w:rPr>
      </w:pPr>
      <w:r w:rsidRPr="00AE2206">
        <w:fldChar w:fldCharType="begin"/>
      </w:r>
      <w:r w:rsidRPr="00AE2206">
        <w:instrText xml:space="preserve"> HYPERLINK "https://www.legislation.vic.gov.au/in-force/acts/road-management-act-2004/061" </w:instrText>
      </w:r>
      <w:r w:rsidRPr="00AE2206">
        <w:fldChar w:fldCharType="separate"/>
      </w:r>
      <w:r w:rsidR="004F7EED" w:rsidRPr="00AE2206">
        <w:rPr>
          <w:rStyle w:val="Hyperlink"/>
          <w:rFonts w:cstheme="minorHAnsi"/>
          <w:i/>
          <w:iCs/>
          <w:szCs w:val="22"/>
        </w:rPr>
        <w:t>Road Management Act 2004</w:t>
      </w:r>
    </w:p>
    <w:p w14:paraId="05A0496E" w14:textId="083954AF" w:rsidR="004F7EED" w:rsidRPr="00AE2206" w:rsidRDefault="00AD7F32" w:rsidP="00B717BF">
      <w:pPr>
        <w:pStyle w:val="ListBullet"/>
        <w:numPr>
          <w:ilvl w:val="0"/>
          <w:numId w:val="66"/>
        </w:numPr>
        <w:rPr>
          <w:rStyle w:val="Hyperlink"/>
          <w:rFonts w:cstheme="minorHAnsi"/>
          <w:i/>
          <w:iCs/>
          <w:szCs w:val="22"/>
        </w:rPr>
      </w:pPr>
      <w:r w:rsidRPr="00AE2206">
        <w:fldChar w:fldCharType="end"/>
      </w:r>
      <w:r w:rsidRPr="00AE2206">
        <w:rPr>
          <w:rFonts w:cs="Arial"/>
        </w:rPr>
        <w:fldChar w:fldCharType="begin"/>
      </w:r>
      <w:r w:rsidRPr="00AE2206">
        <w:instrText xml:space="preserve"> HYPERLINK "https://www.legislation.vic.gov.au/in-force/acts/aboriginal-heritage-act-2006/024" </w:instrText>
      </w:r>
      <w:r w:rsidRPr="00AE2206">
        <w:rPr>
          <w:rFonts w:cs="Arial"/>
        </w:rPr>
        <w:fldChar w:fldCharType="separate"/>
      </w:r>
      <w:r w:rsidR="004F7EED" w:rsidRPr="00AE2206">
        <w:rPr>
          <w:rStyle w:val="Hyperlink"/>
          <w:rFonts w:cstheme="minorHAnsi"/>
          <w:i/>
          <w:iCs/>
          <w:szCs w:val="22"/>
        </w:rPr>
        <w:t>Aboriginal Heritage Act 2006</w:t>
      </w:r>
    </w:p>
    <w:p w14:paraId="712DA812" w14:textId="1A7263DD" w:rsidR="004F7EED"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9" w:history="1">
        <w:r w:rsidR="000E5B86" w:rsidRPr="00AE2206">
          <w:rPr>
            <w:rStyle w:val="Hyperlink"/>
            <w:rFonts w:cstheme="minorHAnsi"/>
            <w:i/>
            <w:iCs/>
          </w:rPr>
          <w:t>Aboriginal Heritage Regulations 2018</w:t>
        </w:r>
      </w:hyperlink>
      <w:r w:rsidR="000E5B86" w:rsidRPr="00AE2206">
        <w:rPr>
          <w:rFonts w:asciiTheme="minorHAnsi" w:hAnsiTheme="minorHAnsi" w:cstheme="minorHAnsi"/>
          <w:i/>
          <w:iCs/>
        </w:rPr>
        <w:t xml:space="preserve"> </w:t>
      </w:r>
    </w:p>
    <w:p w14:paraId="7F95B3B2" w14:textId="316DE828" w:rsidR="004F7EED" w:rsidRPr="00AE2206" w:rsidRDefault="000E1462" w:rsidP="00B717BF">
      <w:pPr>
        <w:pStyle w:val="ListBullet"/>
        <w:numPr>
          <w:ilvl w:val="0"/>
          <w:numId w:val="66"/>
        </w:numPr>
        <w:rPr>
          <w:i/>
          <w:iCs/>
        </w:rPr>
      </w:pPr>
      <w:hyperlink r:id="rId60" w:history="1">
        <w:r w:rsidR="007710D9" w:rsidRPr="00AE2206">
          <w:rPr>
            <w:rStyle w:val="Hyperlink"/>
            <w:rFonts w:cstheme="minorHAnsi"/>
            <w:i/>
            <w:iCs/>
          </w:rPr>
          <w:t>AS/</w:t>
        </w:r>
        <w:r w:rsidR="006365B5" w:rsidRPr="00AE2206">
          <w:rPr>
            <w:rStyle w:val="Hyperlink"/>
            <w:rFonts w:cstheme="minorHAnsi"/>
            <w:i/>
            <w:iCs/>
          </w:rPr>
          <w:t>NZS 4819:2011 Rural and urban addressing</w:t>
        </w:r>
      </w:hyperlink>
    </w:p>
    <w:p w14:paraId="4CDE7714" w14:textId="60701C53" w:rsidR="00923455" w:rsidRPr="00AE2206" w:rsidRDefault="00AD7F32" w:rsidP="00B717BF">
      <w:pPr>
        <w:pStyle w:val="ListBullet"/>
        <w:numPr>
          <w:ilvl w:val="0"/>
          <w:numId w:val="66"/>
        </w:numPr>
        <w:rPr>
          <w:rStyle w:val="Hyperlink"/>
          <w:rFonts w:cstheme="minorHAnsi"/>
          <w:i/>
          <w:iCs/>
          <w:szCs w:val="22"/>
        </w:rPr>
      </w:pPr>
      <w:r w:rsidRPr="00AE2206">
        <w:rPr>
          <w:rFonts w:cs="Arial"/>
        </w:rPr>
        <w:fldChar w:fldCharType="begin"/>
      </w:r>
      <w:r w:rsidRPr="00AE2206">
        <w:instrText xml:space="preserve"> HYPERLINK "https://www.legislation.vic.gov.au/in-force/acts/survey-co-ordination-act-1958/073" </w:instrText>
      </w:r>
      <w:r w:rsidRPr="00AE2206">
        <w:rPr>
          <w:rFonts w:cs="Arial"/>
        </w:rPr>
        <w:fldChar w:fldCharType="separate"/>
      </w:r>
      <w:r w:rsidR="004F7EED" w:rsidRPr="00AE2206">
        <w:rPr>
          <w:rStyle w:val="Hyperlink"/>
          <w:rFonts w:cstheme="minorHAnsi"/>
          <w:i/>
          <w:iCs/>
          <w:szCs w:val="22"/>
        </w:rPr>
        <w:t>Survey Co-ordination Act 1958</w:t>
      </w:r>
    </w:p>
    <w:p w14:paraId="527B7C09" w14:textId="47FB752B" w:rsidR="005B370E"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61" w:history="1">
        <w:r w:rsidR="005B370E" w:rsidRPr="00AE2206">
          <w:rPr>
            <w:rStyle w:val="Hyperlink"/>
            <w:rFonts w:cstheme="minorHAnsi"/>
            <w:i/>
            <w:iCs/>
            <w:szCs w:val="22"/>
          </w:rPr>
          <w:t>Subdivision (Procedures) Regulations 2011</w:t>
        </w:r>
      </w:hyperlink>
    </w:p>
    <w:p w14:paraId="4FB762CB" w14:textId="77777777" w:rsidR="00F8559C" w:rsidRPr="00F8559C" w:rsidRDefault="00F8559C" w:rsidP="00F8559C">
      <w:pPr>
        <w:pStyle w:val="Body2"/>
        <w:rPr>
          <w:rFonts w:asciiTheme="minorHAnsi" w:hAnsiTheme="minorHAnsi" w:cstheme="minorHAnsi"/>
        </w:rPr>
      </w:pPr>
      <w:r w:rsidRPr="00F8559C">
        <w:rPr>
          <w:rFonts w:asciiTheme="minorHAnsi" w:hAnsiTheme="minorHAnsi" w:cstheme="minorHAnsi"/>
        </w:rPr>
        <w:t xml:space="preserve">This list is not exclusive. The legislation, regulations and policies relevant to geographic naming may change over time.   </w:t>
      </w:r>
    </w:p>
    <w:p w14:paraId="58DC2803" w14:textId="3FF25B0F" w:rsidR="004F7EED" w:rsidRPr="00825B47" w:rsidRDefault="004F7EED" w:rsidP="00825B47">
      <w:pPr>
        <w:pStyle w:val="Body2"/>
        <w:rPr>
          <w:rFonts w:asciiTheme="minorHAnsi" w:hAnsiTheme="minorHAnsi" w:cstheme="minorHAnsi"/>
        </w:rPr>
      </w:pPr>
      <w:r w:rsidRPr="00825B47">
        <w:rPr>
          <w:rFonts w:asciiTheme="minorHAnsi" w:hAnsiTheme="minorHAnsi" w:cstheme="minorHAnsi"/>
          <w:b/>
          <w:bCs/>
        </w:rPr>
        <w:t>Note:</w:t>
      </w:r>
      <w:r w:rsidRPr="00825B47">
        <w:rPr>
          <w:rFonts w:asciiTheme="minorHAnsi" w:hAnsiTheme="minorHAnsi" w:cstheme="minorHAnsi"/>
        </w:rPr>
        <w:t xml:space="preserve"> Some naming authorities have their own naming policies or guidelines that augment</w:t>
      </w:r>
      <w:r w:rsidR="00DB51D6" w:rsidRPr="00825B47">
        <w:rPr>
          <w:rFonts w:asciiTheme="minorHAnsi" w:hAnsiTheme="minorHAnsi" w:cstheme="minorHAnsi"/>
        </w:rPr>
        <w:t xml:space="preserve"> </w:t>
      </w:r>
      <w:r w:rsidRPr="00825B47">
        <w:rPr>
          <w:rFonts w:asciiTheme="minorHAnsi" w:hAnsiTheme="minorHAnsi" w:cstheme="minorHAnsi"/>
        </w:rPr>
        <w:t>these naming rules.</w:t>
      </w:r>
    </w:p>
    <w:p w14:paraId="10F7DB3A" w14:textId="4F9C36AD"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These naming rules should not be applied to past naming decisions</w:t>
      </w:r>
      <w:r w:rsidR="0015331F">
        <w:rPr>
          <w:rFonts w:asciiTheme="minorHAnsi" w:hAnsiTheme="minorHAnsi" w:cstheme="minorHAnsi"/>
        </w:rPr>
        <w:t>;</w:t>
      </w:r>
      <w:r w:rsidRPr="00C93882">
        <w:rPr>
          <w:rFonts w:asciiTheme="minorHAnsi" w:hAnsiTheme="minorHAnsi" w:cstheme="minorHAnsi"/>
        </w:rPr>
        <w:t xml:space="preserve"> they only apply to current naming proposals (for the duration of this edition’s official circulation).</w:t>
      </w:r>
    </w:p>
    <w:p w14:paraId="0FA1F546" w14:textId="2C78A63E" w:rsidR="004F7EED" w:rsidRPr="00C93882" w:rsidRDefault="005277EC" w:rsidP="5C7F67EE">
      <w:pPr>
        <w:pStyle w:val="Body2"/>
        <w:rPr>
          <w:rFonts w:asciiTheme="minorHAnsi" w:hAnsiTheme="minorHAnsi" w:cstheme="minorBidi"/>
        </w:rPr>
      </w:pPr>
      <w:r>
        <w:rPr>
          <w:rFonts w:asciiTheme="minorHAnsi" w:hAnsiTheme="minorHAnsi" w:cstheme="minorBidi"/>
        </w:rPr>
        <w:t>W</w:t>
      </w:r>
      <w:r w:rsidR="004F7EED" w:rsidRPr="5C7F67EE">
        <w:rPr>
          <w:rFonts w:asciiTheme="minorHAnsi" w:hAnsiTheme="minorHAnsi" w:cstheme="minorBidi"/>
        </w:rPr>
        <w:t xml:space="preserve">hen naming a road, feature or locality these naming rules will apply. If advised of a risk to public safety </w:t>
      </w:r>
      <w:r w:rsidR="45494E62" w:rsidRPr="5C7F67EE">
        <w:rPr>
          <w:rFonts w:asciiTheme="minorHAnsi" w:hAnsiTheme="minorHAnsi" w:cstheme="minorBidi"/>
        </w:rPr>
        <w:t>due to a place’s name</w:t>
      </w:r>
      <w:r w:rsidR="0041720F">
        <w:rPr>
          <w:rFonts w:asciiTheme="minorHAnsi" w:hAnsiTheme="minorHAnsi" w:cstheme="minorBidi"/>
        </w:rPr>
        <w:t>,</w:t>
      </w:r>
      <w:r w:rsidR="45494E62" w:rsidRPr="5C7F67EE">
        <w:rPr>
          <w:rFonts w:asciiTheme="minorHAnsi" w:hAnsiTheme="minorHAnsi" w:cstheme="minorBidi"/>
        </w:rPr>
        <w:t xml:space="preserve"> or a name is deemed offensive</w:t>
      </w:r>
      <w:r w:rsidR="004F7EED" w:rsidRPr="5C7F67EE">
        <w:rPr>
          <w:rFonts w:asciiTheme="minorHAnsi" w:hAnsiTheme="minorHAnsi" w:cstheme="minorBidi"/>
        </w:rPr>
        <w:t xml:space="preserve">, naming authorities should also seek to rename it (where practical) and </w:t>
      </w:r>
      <w:r>
        <w:rPr>
          <w:rFonts w:asciiTheme="minorHAnsi" w:hAnsiTheme="minorHAnsi" w:cstheme="minorBidi"/>
        </w:rPr>
        <w:t xml:space="preserve">must </w:t>
      </w:r>
      <w:r w:rsidR="004F7EED" w:rsidRPr="5C7F67EE">
        <w:rPr>
          <w:rFonts w:asciiTheme="minorHAnsi" w:hAnsiTheme="minorHAnsi" w:cstheme="minorBidi"/>
        </w:rPr>
        <w:t xml:space="preserve">apply these naming rules. </w:t>
      </w:r>
    </w:p>
    <w:p w14:paraId="534B308E" w14:textId="21581BBC" w:rsidR="000548DC" w:rsidRPr="00C93882" w:rsidRDefault="00632200" w:rsidP="00C44D54">
      <w:pPr>
        <w:pStyle w:val="Heading2"/>
      </w:pPr>
      <w:bookmarkStart w:id="12" w:name="_Toc85793400"/>
      <w:r>
        <w:t>1.3</w:t>
      </w:r>
      <w:r>
        <w:tab/>
      </w:r>
      <w:r w:rsidR="00063E7B" w:rsidRPr="00C93882">
        <w:t xml:space="preserve">Why there </w:t>
      </w:r>
      <w:r w:rsidR="000548DC" w:rsidRPr="00C93882">
        <w:t>i</w:t>
      </w:r>
      <w:r w:rsidR="00063E7B" w:rsidRPr="00C93882">
        <w:t>s a need for naming rules</w:t>
      </w:r>
      <w:bookmarkEnd w:id="12"/>
    </w:p>
    <w:p w14:paraId="0692A549" w14:textId="77777777" w:rsidR="000548DC" w:rsidRPr="00C93882" w:rsidRDefault="000548DC" w:rsidP="000548DC">
      <w:pPr>
        <w:pStyle w:val="Body2"/>
        <w:rPr>
          <w:rFonts w:asciiTheme="minorHAnsi" w:hAnsiTheme="minorHAnsi" w:cstheme="minorHAnsi"/>
        </w:rPr>
      </w:pPr>
      <w:r w:rsidRPr="00C93882">
        <w:rPr>
          <w:rFonts w:asciiTheme="minorHAnsi" w:hAnsiTheme="minorHAnsi" w:cstheme="minorHAnsi"/>
        </w:rPr>
        <w:t>The naming rules provide a structure for ensuring that assigning names to roads, features and localities in Victoria is undertaken in a consistent way for the community’s benefit. Those benefits include:</w:t>
      </w:r>
    </w:p>
    <w:p w14:paraId="2EC2DA23" w14:textId="77777777" w:rsidR="000548DC" w:rsidRPr="00C93882" w:rsidRDefault="000548DC" w:rsidP="003525D6">
      <w:pPr>
        <w:pStyle w:val="Bullet"/>
        <w:sectPr w:rsidR="000548DC" w:rsidRPr="00C93882" w:rsidSect="00005475">
          <w:headerReference w:type="even" r:id="rId62"/>
          <w:headerReference w:type="default" r:id="rId63"/>
          <w:footerReference w:type="even" r:id="rId64"/>
          <w:footerReference w:type="default" r:id="rId65"/>
          <w:headerReference w:type="first" r:id="rId66"/>
          <w:footerReference w:type="first" r:id="rId67"/>
          <w:pgSz w:w="11907" w:h="16840" w:code="9"/>
          <w:pgMar w:top="1418" w:right="1134" w:bottom="1134" w:left="1134" w:header="568" w:footer="284" w:gutter="0"/>
          <w:pgNumType w:start="1"/>
          <w:cols w:space="720"/>
          <w:docGrid w:linePitch="360"/>
        </w:sectPr>
      </w:pPr>
    </w:p>
    <w:p w14:paraId="04373966" w14:textId="77777777" w:rsidR="000548DC" w:rsidRPr="00C93882" w:rsidRDefault="000548DC" w:rsidP="00B717BF">
      <w:pPr>
        <w:pStyle w:val="ListBullet"/>
        <w:numPr>
          <w:ilvl w:val="0"/>
          <w:numId w:val="65"/>
        </w:numPr>
      </w:pPr>
      <w:r w:rsidRPr="00C93882">
        <w:t xml:space="preserve">recognition and identification </w:t>
      </w:r>
    </w:p>
    <w:p w14:paraId="330BFD0A" w14:textId="77777777" w:rsidR="00C2582D" w:rsidRPr="00C93882" w:rsidRDefault="00C2582D" w:rsidP="00B717BF">
      <w:pPr>
        <w:pStyle w:val="ListBullet"/>
        <w:numPr>
          <w:ilvl w:val="0"/>
          <w:numId w:val="65"/>
        </w:numPr>
      </w:pPr>
      <w:r w:rsidRPr="00C93882">
        <w:t>connection to country and place</w:t>
      </w:r>
    </w:p>
    <w:p w14:paraId="55A1B8DF" w14:textId="77777777" w:rsidR="000548DC" w:rsidRPr="00C93882" w:rsidRDefault="000548DC" w:rsidP="00B717BF">
      <w:pPr>
        <w:pStyle w:val="ListBullet"/>
        <w:numPr>
          <w:ilvl w:val="0"/>
          <w:numId w:val="65"/>
        </w:numPr>
      </w:pPr>
      <w:r w:rsidRPr="00C93882">
        <w:t>culture</w:t>
      </w:r>
    </w:p>
    <w:p w14:paraId="0F6E943D" w14:textId="77777777" w:rsidR="00887034" w:rsidRPr="00C93882" w:rsidRDefault="00887034" w:rsidP="00B717BF">
      <w:pPr>
        <w:pStyle w:val="ListBullet"/>
        <w:numPr>
          <w:ilvl w:val="0"/>
          <w:numId w:val="65"/>
        </w:numPr>
      </w:pPr>
      <w:r w:rsidRPr="00C93882">
        <w:t>emergency service response and natural disaster relief</w:t>
      </w:r>
    </w:p>
    <w:p w14:paraId="4546E1F1" w14:textId="77777777" w:rsidR="000548DC" w:rsidRPr="00C93882" w:rsidRDefault="000548DC" w:rsidP="00B717BF">
      <w:pPr>
        <w:pStyle w:val="ListBullet"/>
        <w:numPr>
          <w:ilvl w:val="0"/>
          <w:numId w:val="65"/>
        </w:numPr>
      </w:pPr>
      <w:r w:rsidRPr="00C93882">
        <w:t>heritage</w:t>
      </w:r>
    </w:p>
    <w:p w14:paraId="4B56A721" w14:textId="77777777" w:rsidR="000548DC" w:rsidRPr="00C93882" w:rsidRDefault="000548DC" w:rsidP="00B717BF">
      <w:pPr>
        <w:pStyle w:val="ListBullet"/>
        <w:numPr>
          <w:ilvl w:val="0"/>
          <w:numId w:val="65"/>
        </w:numPr>
      </w:pPr>
      <w:r w:rsidRPr="00C93882">
        <w:t>landscape</w:t>
      </w:r>
    </w:p>
    <w:p w14:paraId="4C02CCBE" w14:textId="77777777" w:rsidR="000548DC" w:rsidRPr="00C93882" w:rsidRDefault="000548DC" w:rsidP="00B717BF">
      <w:pPr>
        <w:pStyle w:val="ListBullet"/>
        <w:numPr>
          <w:ilvl w:val="0"/>
          <w:numId w:val="65"/>
        </w:numPr>
      </w:pPr>
      <w:r w:rsidRPr="00C93882">
        <w:t xml:space="preserve">communications, including postal and news services </w:t>
      </w:r>
    </w:p>
    <w:p w14:paraId="22756DAA" w14:textId="77777777" w:rsidR="000548DC" w:rsidRPr="00C93882" w:rsidRDefault="000548DC" w:rsidP="00B717BF">
      <w:pPr>
        <w:pStyle w:val="ListBullet"/>
        <w:numPr>
          <w:ilvl w:val="0"/>
          <w:numId w:val="65"/>
        </w:numPr>
      </w:pPr>
      <w:r w:rsidRPr="00C93882">
        <w:t xml:space="preserve">trade and commerce </w:t>
      </w:r>
    </w:p>
    <w:p w14:paraId="0DFCE808" w14:textId="77777777" w:rsidR="000548DC" w:rsidRPr="00C93882" w:rsidRDefault="000548DC" w:rsidP="00B717BF">
      <w:pPr>
        <w:pStyle w:val="ListBullet"/>
        <w:numPr>
          <w:ilvl w:val="0"/>
          <w:numId w:val="65"/>
        </w:numPr>
      </w:pPr>
      <w:r w:rsidRPr="00C93882">
        <w:t xml:space="preserve">population censuses and statistics </w:t>
      </w:r>
    </w:p>
    <w:p w14:paraId="3A5E2325" w14:textId="77777777" w:rsidR="000548DC" w:rsidRPr="00C93882" w:rsidRDefault="000548DC" w:rsidP="00B717BF">
      <w:pPr>
        <w:pStyle w:val="ListBullet"/>
        <w:numPr>
          <w:ilvl w:val="0"/>
          <w:numId w:val="65"/>
        </w:numPr>
      </w:pPr>
      <w:r w:rsidRPr="00C93882">
        <w:t>property rights and cadastre</w:t>
      </w:r>
    </w:p>
    <w:p w14:paraId="48770AAC" w14:textId="77777777" w:rsidR="000548DC" w:rsidRPr="00C93882" w:rsidRDefault="000548DC" w:rsidP="00B717BF">
      <w:pPr>
        <w:pStyle w:val="ListBullet"/>
        <w:numPr>
          <w:ilvl w:val="0"/>
          <w:numId w:val="65"/>
        </w:numPr>
      </w:pPr>
      <w:r w:rsidRPr="00C93882">
        <w:t xml:space="preserve">urban and regional planning </w:t>
      </w:r>
    </w:p>
    <w:p w14:paraId="19E14639" w14:textId="77777777" w:rsidR="000548DC" w:rsidRPr="00C93882" w:rsidRDefault="000548DC" w:rsidP="00B717BF">
      <w:pPr>
        <w:pStyle w:val="ListBullet"/>
        <w:numPr>
          <w:ilvl w:val="0"/>
          <w:numId w:val="65"/>
        </w:numPr>
      </w:pPr>
      <w:r w:rsidRPr="00C93882">
        <w:t xml:space="preserve">environmental management </w:t>
      </w:r>
    </w:p>
    <w:p w14:paraId="724FB519" w14:textId="77777777" w:rsidR="000548DC" w:rsidRPr="00C93882" w:rsidRDefault="000548DC" w:rsidP="00B717BF">
      <w:pPr>
        <w:pStyle w:val="ListBullet"/>
        <w:numPr>
          <w:ilvl w:val="0"/>
          <w:numId w:val="65"/>
        </w:numPr>
      </w:pPr>
      <w:r w:rsidRPr="00C93882">
        <w:t xml:space="preserve">map and atlas production </w:t>
      </w:r>
    </w:p>
    <w:p w14:paraId="76E3695A" w14:textId="77777777" w:rsidR="000548DC" w:rsidRPr="00C93882" w:rsidRDefault="000548DC" w:rsidP="00B717BF">
      <w:pPr>
        <w:pStyle w:val="ListBullet"/>
        <w:numPr>
          <w:ilvl w:val="0"/>
          <w:numId w:val="65"/>
        </w:numPr>
        <w:rPr>
          <w:b/>
        </w:rPr>
      </w:pPr>
      <w:r w:rsidRPr="00C93882">
        <w:t>navigation</w:t>
      </w:r>
    </w:p>
    <w:p w14:paraId="0D4DA9D8" w14:textId="77777777" w:rsidR="000548DC" w:rsidRPr="00C93882" w:rsidRDefault="000548DC" w:rsidP="00B717BF">
      <w:pPr>
        <w:pStyle w:val="ListBullet"/>
        <w:numPr>
          <w:ilvl w:val="0"/>
          <w:numId w:val="65"/>
        </w:numPr>
        <w:rPr>
          <w:b/>
        </w:rPr>
      </w:pPr>
      <w:r w:rsidRPr="00C93882">
        <w:t>tourism</w:t>
      </w:r>
    </w:p>
    <w:p w14:paraId="77797897" w14:textId="77777777" w:rsidR="000548DC" w:rsidRPr="00C93882" w:rsidRDefault="000548DC" w:rsidP="000548DC">
      <w:pPr>
        <w:pStyle w:val="Body2"/>
        <w:rPr>
          <w:rFonts w:asciiTheme="minorHAnsi" w:hAnsiTheme="minorHAnsi" w:cstheme="minorHAnsi"/>
        </w:rPr>
        <w:sectPr w:rsidR="000548DC" w:rsidRPr="00C93882" w:rsidSect="004139F0">
          <w:type w:val="continuous"/>
          <w:pgSz w:w="11907" w:h="16840" w:code="9"/>
          <w:pgMar w:top="1418" w:right="1134" w:bottom="1134" w:left="1134" w:header="283" w:footer="284" w:gutter="0"/>
          <w:cols w:num="2" w:space="720"/>
          <w:docGrid w:linePitch="360"/>
        </w:sectPr>
      </w:pPr>
    </w:p>
    <w:p w14:paraId="0A1430BF" w14:textId="606F6EB7" w:rsidR="000548DC" w:rsidRDefault="000E535A" w:rsidP="00AC46DD">
      <w:pPr>
        <w:pStyle w:val="Body2"/>
        <w:spacing w:before="240"/>
        <w:rPr>
          <w:rFonts w:asciiTheme="minorHAnsi" w:hAnsiTheme="minorHAnsi" w:cstheme="minorHAnsi"/>
        </w:rPr>
      </w:pPr>
      <w:r>
        <w:rPr>
          <w:rFonts w:asciiTheme="minorHAnsi" w:hAnsiTheme="minorHAnsi" w:cstheme="minorHAnsi"/>
        </w:rPr>
        <w:t>N</w:t>
      </w:r>
      <w:r w:rsidR="000548DC" w:rsidRPr="00C93882">
        <w:rPr>
          <w:rFonts w:asciiTheme="minorHAnsi" w:hAnsiTheme="minorHAnsi" w:cstheme="minorHAnsi"/>
        </w:rPr>
        <w:t xml:space="preserve">aming of any place </w:t>
      </w:r>
      <w:r>
        <w:rPr>
          <w:rFonts w:asciiTheme="minorHAnsi" w:hAnsiTheme="minorHAnsi" w:cstheme="minorHAnsi"/>
        </w:rPr>
        <w:t xml:space="preserve">in accordance with these naming rules </w:t>
      </w:r>
      <w:r w:rsidR="000548DC" w:rsidRPr="00C93882">
        <w:rPr>
          <w:rFonts w:asciiTheme="minorHAnsi" w:hAnsiTheme="minorHAnsi" w:cstheme="minorHAnsi"/>
        </w:rPr>
        <w:t>enables it to be clearly identified</w:t>
      </w:r>
      <w:r w:rsidR="00946D1A">
        <w:rPr>
          <w:rFonts w:asciiTheme="minorHAnsi" w:hAnsiTheme="minorHAnsi" w:cstheme="minorHAnsi"/>
        </w:rPr>
        <w:t>, which means</w:t>
      </w:r>
      <w:r w:rsidR="000548DC" w:rsidRPr="00C93882">
        <w:rPr>
          <w:rFonts w:asciiTheme="minorHAnsi" w:hAnsiTheme="minorHAnsi" w:cstheme="minorHAnsi"/>
        </w:rPr>
        <w:t xml:space="preserve"> its precise location </w:t>
      </w:r>
      <w:r w:rsidR="001F2722">
        <w:rPr>
          <w:rFonts w:asciiTheme="minorHAnsi" w:hAnsiTheme="minorHAnsi" w:cstheme="minorHAnsi"/>
        </w:rPr>
        <w:t>can</w:t>
      </w:r>
      <w:r w:rsidR="000548DC" w:rsidRPr="00C93882">
        <w:rPr>
          <w:rFonts w:asciiTheme="minorHAnsi" w:hAnsiTheme="minorHAnsi" w:cstheme="minorHAnsi"/>
        </w:rPr>
        <w:t xml:space="preserve"> be determined</w:t>
      </w:r>
      <w:r w:rsidR="00C827B9">
        <w:rPr>
          <w:rFonts w:asciiTheme="minorHAnsi" w:hAnsiTheme="minorHAnsi" w:cstheme="minorHAnsi"/>
        </w:rPr>
        <w:t>.</w:t>
      </w:r>
      <w:r w:rsidR="000548DC" w:rsidRPr="00C93882">
        <w:rPr>
          <w:rFonts w:asciiTheme="minorHAnsi" w:hAnsiTheme="minorHAnsi" w:cstheme="minorHAnsi"/>
        </w:rPr>
        <w:t xml:space="preserve"> The uniqueness and accuracy of a place name reduces the likelihood of delaying an emergency services vehicle due to inadequate or confusing location details, which might </w:t>
      </w:r>
      <w:r w:rsidR="00AD6889">
        <w:rPr>
          <w:rFonts w:asciiTheme="minorHAnsi" w:hAnsiTheme="minorHAnsi" w:cstheme="minorHAnsi"/>
        </w:rPr>
        <w:t>have</w:t>
      </w:r>
      <w:r w:rsidR="000548DC" w:rsidRPr="00C93882">
        <w:rPr>
          <w:rFonts w:asciiTheme="minorHAnsi" w:hAnsiTheme="minorHAnsi" w:cstheme="minorHAnsi"/>
        </w:rPr>
        <w:t xml:space="preserve"> life threatening consequences. Proper naming also assists with service delivery by other agencies and companies.</w:t>
      </w:r>
    </w:p>
    <w:p w14:paraId="5BB32B53" w14:textId="5700F32D" w:rsidR="00FF1493" w:rsidRDefault="00317FAF" w:rsidP="004F607F">
      <w:pPr>
        <w:pStyle w:val="Heading3"/>
        <w:numPr>
          <w:ilvl w:val="2"/>
          <w:numId w:val="45"/>
        </w:numPr>
      </w:pPr>
      <w:bookmarkStart w:id="13" w:name="_Toc85793401"/>
      <w:r>
        <w:t>United Nations Group of Experts on Geographic Names</w:t>
      </w:r>
      <w:bookmarkEnd w:id="13"/>
    </w:p>
    <w:p w14:paraId="18C609C6" w14:textId="77777777" w:rsidR="00FB32EC" w:rsidRDefault="00A7660F" w:rsidP="00A7660F">
      <w:pPr>
        <w:pStyle w:val="Body2"/>
        <w:spacing w:after="120"/>
        <w:rPr>
          <w:rFonts w:asciiTheme="minorHAnsi" w:hAnsiTheme="minorHAnsi" w:cstheme="minorBidi"/>
        </w:rPr>
      </w:pPr>
      <w:r>
        <w:rPr>
          <w:rFonts w:asciiTheme="minorHAnsi" w:hAnsiTheme="minorHAnsi" w:cstheme="minorHAnsi"/>
          <w:noProof/>
        </w:rPr>
        <w:drawing>
          <wp:inline distT="0" distB="0" distL="0" distR="0" wp14:anchorId="11FFD5F6" wp14:editId="70BF4585">
            <wp:extent cx="6120765" cy="729615"/>
            <wp:effectExtent l="0" t="0" r="0" b="0"/>
            <wp:docPr id="1812193841" name="Picture 181219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1" name="Picture 181219384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729615"/>
                    </a:xfrm>
                    <a:prstGeom prst="rect">
                      <a:avLst/>
                    </a:prstGeom>
                  </pic:spPr>
                </pic:pic>
              </a:graphicData>
            </a:graphic>
          </wp:inline>
        </w:drawing>
      </w:r>
    </w:p>
    <w:p w14:paraId="7BF8655D" w14:textId="14CAC45F" w:rsidR="007D3792" w:rsidRDefault="007D3792" w:rsidP="00A7660F">
      <w:pPr>
        <w:pStyle w:val="Body2"/>
        <w:spacing w:after="120"/>
        <w:rPr>
          <w:rFonts w:asciiTheme="minorHAnsi" w:hAnsiTheme="minorHAnsi" w:cstheme="minorHAnsi"/>
        </w:rPr>
      </w:pPr>
      <w:r>
        <w:rPr>
          <w:rFonts w:asciiTheme="minorHAnsi" w:hAnsiTheme="minorHAnsi" w:cstheme="minorBidi"/>
        </w:rPr>
        <w:t>V</w:t>
      </w:r>
      <w:r w:rsidRPr="59344080">
        <w:rPr>
          <w:rFonts w:asciiTheme="minorHAnsi" w:hAnsiTheme="minorHAnsi" w:cstheme="minorBidi"/>
        </w:rPr>
        <w:t xml:space="preserve">ictoria complies with a number of </w:t>
      </w:r>
      <w:hyperlink r:id="rId69" w:history="1">
        <w:r w:rsidRPr="00856DCD">
          <w:rPr>
            <w:rStyle w:val="Hyperlink"/>
            <w:rFonts w:cstheme="minorBidi"/>
          </w:rPr>
          <w:t>United Nations Group of Experts on Geographic Names</w:t>
        </w:r>
      </w:hyperlink>
      <w:r w:rsidR="00CE6FD8">
        <w:rPr>
          <w:rFonts w:asciiTheme="minorHAnsi" w:hAnsiTheme="minorHAnsi" w:cstheme="minorBidi"/>
        </w:rPr>
        <w:t xml:space="preserve"> (UNGEGN) </w:t>
      </w:r>
      <w:r w:rsidRPr="59344080">
        <w:rPr>
          <w:rFonts w:asciiTheme="minorHAnsi" w:hAnsiTheme="minorHAnsi" w:cstheme="minorBidi"/>
        </w:rPr>
        <w:t>resolutions</w:t>
      </w:r>
      <w:r w:rsidR="003C6FD2">
        <w:rPr>
          <w:rFonts w:asciiTheme="minorHAnsi" w:hAnsiTheme="minorHAnsi" w:cstheme="minorBidi"/>
        </w:rPr>
        <w:t>. In compiling</w:t>
      </w:r>
      <w:r w:rsidR="00C87207">
        <w:rPr>
          <w:rFonts w:asciiTheme="minorHAnsi" w:hAnsiTheme="minorHAnsi" w:cstheme="minorBidi"/>
        </w:rPr>
        <w:t xml:space="preserve"> </w:t>
      </w:r>
      <w:r w:rsidRPr="59344080">
        <w:rPr>
          <w:rFonts w:asciiTheme="minorHAnsi" w:hAnsiTheme="minorHAnsi" w:cstheme="minorBidi"/>
        </w:rPr>
        <w:t>a naming proposal</w:t>
      </w:r>
      <w:r w:rsidR="001D7B91">
        <w:rPr>
          <w:rFonts w:asciiTheme="minorHAnsi" w:hAnsiTheme="minorHAnsi" w:cstheme="minorBidi"/>
        </w:rPr>
        <w:t>,</w:t>
      </w:r>
      <w:r w:rsidRPr="59344080">
        <w:rPr>
          <w:rFonts w:asciiTheme="minorHAnsi" w:hAnsiTheme="minorHAnsi" w:cstheme="minorBidi"/>
        </w:rPr>
        <w:t xml:space="preserve"> </w:t>
      </w:r>
      <w:r w:rsidR="00C87207">
        <w:rPr>
          <w:rFonts w:asciiTheme="minorHAnsi" w:hAnsiTheme="minorHAnsi" w:cstheme="minorBidi"/>
        </w:rPr>
        <w:t>naming authorit</w:t>
      </w:r>
      <w:r w:rsidR="003900A9">
        <w:rPr>
          <w:rFonts w:asciiTheme="minorHAnsi" w:hAnsiTheme="minorHAnsi" w:cstheme="minorBidi"/>
        </w:rPr>
        <w:t>ies</w:t>
      </w:r>
      <w:r w:rsidR="00C87207">
        <w:rPr>
          <w:rFonts w:asciiTheme="minorHAnsi" w:hAnsiTheme="minorHAnsi" w:cstheme="minorBidi"/>
        </w:rPr>
        <w:t xml:space="preserve"> </w:t>
      </w:r>
      <w:r w:rsidRPr="59344080">
        <w:rPr>
          <w:rFonts w:asciiTheme="minorHAnsi" w:hAnsiTheme="minorHAnsi" w:cstheme="minorBidi"/>
        </w:rPr>
        <w:t xml:space="preserve">are encouraged to indicate </w:t>
      </w:r>
      <w:r w:rsidR="004E3AAF">
        <w:rPr>
          <w:rFonts w:asciiTheme="minorHAnsi" w:hAnsiTheme="minorHAnsi" w:cstheme="minorHAnsi"/>
        </w:rPr>
        <w:t>how individual naming proposals align with particular</w:t>
      </w:r>
      <w:r w:rsidR="004E3AAF" w:rsidRPr="59344080">
        <w:rPr>
          <w:rFonts w:asciiTheme="minorHAnsi" w:hAnsiTheme="minorHAnsi" w:cstheme="minorBidi"/>
        </w:rPr>
        <w:t xml:space="preserve"> </w:t>
      </w:r>
      <w:r w:rsidRPr="59344080">
        <w:rPr>
          <w:rFonts w:asciiTheme="minorHAnsi" w:hAnsiTheme="minorHAnsi" w:cstheme="minorBidi"/>
        </w:rPr>
        <w:t>UNGEGN</w:t>
      </w:r>
      <w:r w:rsidR="004E3AAF">
        <w:rPr>
          <w:rFonts w:asciiTheme="minorHAnsi" w:hAnsiTheme="minorHAnsi" w:cstheme="minorBidi"/>
        </w:rPr>
        <w:t xml:space="preserve"> resolutions</w:t>
      </w:r>
      <w:r w:rsidRPr="59344080">
        <w:rPr>
          <w:rFonts w:asciiTheme="minorHAnsi" w:hAnsiTheme="minorHAnsi" w:cstheme="minorBidi"/>
        </w:rPr>
        <w:t>.</w:t>
      </w:r>
      <w:r w:rsidR="00C87207">
        <w:rPr>
          <w:rFonts w:asciiTheme="minorHAnsi" w:hAnsiTheme="minorHAnsi" w:cstheme="minorBidi"/>
        </w:rPr>
        <w:t xml:space="preserve"> Further </w:t>
      </w:r>
      <w:r w:rsidR="003900A9">
        <w:rPr>
          <w:rFonts w:asciiTheme="minorHAnsi" w:hAnsiTheme="minorHAnsi" w:cstheme="minorBidi"/>
        </w:rPr>
        <w:t xml:space="preserve">information is available </w:t>
      </w:r>
      <w:r w:rsidR="003900A9" w:rsidRPr="007B4B48">
        <w:rPr>
          <w:rFonts w:asciiTheme="minorHAnsi" w:hAnsiTheme="minorHAnsi" w:cstheme="minorBidi"/>
        </w:rPr>
        <w:t>online</w:t>
      </w:r>
      <w:r w:rsidR="003900A9">
        <w:rPr>
          <w:rFonts w:asciiTheme="minorHAnsi" w:hAnsiTheme="minorHAnsi" w:cstheme="minorBidi"/>
        </w:rPr>
        <w:t>.</w:t>
      </w:r>
    </w:p>
    <w:p w14:paraId="3617773F" w14:textId="3F6D5D3E" w:rsidR="001D3727" w:rsidRPr="006F61D7" w:rsidRDefault="001D3727" w:rsidP="002B09EE">
      <w:pPr>
        <w:pStyle w:val="Heading4"/>
        <w:rPr>
          <w:rFonts w:cstheme="majorHAnsi"/>
          <w:sz w:val="22"/>
          <w:szCs w:val="22"/>
          <w:lang w:eastAsia="en-US"/>
        </w:rPr>
      </w:pPr>
      <w:bookmarkStart w:id="14" w:name="_UNGEGN_resolutions"/>
      <w:bookmarkEnd w:id="14"/>
      <w:r w:rsidRPr="006F61D7">
        <w:rPr>
          <w:rFonts w:cstheme="majorHAnsi"/>
          <w:sz w:val="22"/>
          <w:szCs w:val="22"/>
          <w:lang w:eastAsia="en-US"/>
        </w:rPr>
        <w:t>UNGEG</w:t>
      </w:r>
      <w:r w:rsidR="00094513" w:rsidRPr="006F61D7">
        <w:rPr>
          <w:rFonts w:cstheme="majorHAnsi"/>
          <w:sz w:val="22"/>
          <w:szCs w:val="22"/>
          <w:lang w:eastAsia="en-US"/>
        </w:rPr>
        <w:t>N</w:t>
      </w:r>
      <w:r w:rsidRPr="006F61D7">
        <w:rPr>
          <w:rFonts w:cstheme="majorHAnsi"/>
          <w:sz w:val="22"/>
          <w:szCs w:val="22"/>
          <w:lang w:eastAsia="en-US"/>
        </w:rPr>
        <w:t xml:space="preserve"> resolutions</w:t>
      </w:r>
    </w:p>
    <w:p w14:paraId="29E23080" w14:textId="0DFB95D0" w:rsidR="00BA4208" w:rsidRPr="005D1DA5" w:rsidRDefault="00BA4208" w:rsidP="005D1DA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Applicable </w:t>
      </w:r>
      <w:r w:rsidR="006C132A">
        <w:rPr>
          <w:rFonts w:asciiTheme="minorHAnsi" w:hAnsiTheme="minorHAnsi" w:cstheme="minorHAnsi"/>
          <w:sz w:val="22"/>
          <w:szCs w:val="22"/>
          <w:lang w:eastAsia="en-US"/>
        </w:rPr>
        <w:t>UNGEGN resolutions</w:t>
      </w:r>
      <w:r w:rsidR="003900A9">
        <w:rPr>
          <w:rFonts w:asciiTheme="minorHAnsi" w:hAnsiTheme="minorHAnsi" w:cstheme="minorHAnsi"/>
          <w:sz w:val="22"/>
          <w:szCs w:val="22"/>
          <w:lang w:eastAsia="en-US"/>
        </w:rPr>
        <w:t xml:space="preserve">: </w:t>
      </w:r>
    </w:p>
    <w:p w14:paraId="18579359" w14:textId="619EF321" w:rsidR="001D3727" w:rsidRPr="005D1DA5" w:rsidRDefault="001D3727" w:rsidP="00B717BF">
      <w:pPr>
        <w:pStyle w:val="ListBullet"/>
        <w:numPr>
          <w:ilvl w:val="0"/>
          <w:numId w:val="64"/>
        </w:numPr>
        <w:rPr>
          <w:lang w:eastAsia="en-US"/>
        </w:rPr>
      </w:pPr>
      <w:r w:rsidRPr="005D1DA5">
        <w:rPr>
          <w:lang w:eastAsia="en-US"/>
        </w:rPr>
        <w:t>UNGEGN Resolution V111/2 Commemorative naming practices for geographical features</w:t>
      </w:r>
    </w:p>
    <w:p w14:paraId="40B4A5B7" w14:textId="77777777" w:rsidR="00F23F80" w:rsidRPr="005D1DA5" w:rsidRDefault="00F23F80" w:rsidP="00B717BF">
      <w:pPr>
        <w:pStyle w:val="ListBullet"/>
        <w:numPr>
          <w:ilvl w:val="0"/>
          <w:numId w:val="64"/>
        </w:numPr>
        <w:rPr>
          <w:lang w:eastAsia="en-US"/>
        </w:rPr>
      </w:pPr>
      <w:r w:rsidRPr="005D1DA5">
        <w:rPr>
          <w:lang w:eastAsia="en-US"/>
        </w:rPr>
        <w:t>UNGEGN Resolution – I/4 (national) standardisation</w:t>
      </w:r>
    </w:p>
    <w:p w14:paraId="132396A5" w14:textId="56C5233F"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V/22 Aboriginal/ native geographical names</w:t>
      </w:r>
    </w:p>
    <w:p w14:paraId="57570138" w14:textId="0B1EFFC3"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VIII/1 Promotion of minority group and indigenous geographical names</w:t>
      </w:r>
    </w:p>
    <w:p w14:paraId="3FD6B3E9" w14:textId="53627811"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IX/5 Promotion of the recording and use of indigenous minority and regional language group geographical names</w:t>
      </w:r>
    </w:p>
    <w:p w14:paraId="03A4F3E7" w14:textId="5159B21A" w:rsidR="00AA16AB" w:rsidRPr="00895BBC" w:rsidRDefault="00AA16AB" w:rsidP="00B717BF">
      <w:pPr>
        <w:pStyle w:val="ListBullet"/>
        <w:numPr>
          <w:ilvl w:val="0"/>
          <w:numId w:val="64"/>
        </w:numPr>
        <w:rPr>
          <w:lang w:eastAsia="en-AU"/>
        </w:rPr>
      </w:pPr>
      <w:r w:rsidRPr="00895BBC">
        <w:rPr>
          <w:shd w:val="clear" w:color="auto" w:fill="FFFFFF"/>
        </w:rPr>
        <w:t xml:space="preserve">UNGEGN Resolution </w:t>
      </w:r>
      <w:r w:rsidR="0099675F" w:rsidRPr="00895BBC">
        <w:rPr>
          <w:shd w:val="clear" w:color="auto" w:fill="FFFFFF"/>
        </w:rPr>
        <w:t>X</w:t>
      </w:r>
      <w:r w:rsidRPr="00895BBC">
        <w:rPr>
          <w:shd w:val="clear" w:color="auto" w:fill="FFFFFF"/>
        </w:rPr>
        <w:t xml:space="preserve">/4 </w:t>
      </w:r>
      <w:r w:rsidR="0099675F" w:rsidRPr="00895BBC">
        <w:rPr>
          <w:shd w:val="clear" w:color="auto" w:fill="FFFFFF"/>
        </w:rPr>
        <w:t>D</w:t>
      </w:r>
      <w:r w:rsidRPr="00895BBC">
        <w:rPr>
          <w:shd w:val="clear" w:color="auto" w:fill="FFFFFF"/>
        </w:rPr>
        <w:t>iscourag</w:t>
      </w:r>
      <w:r w:rsidR="0099675F" w:rsidRPr="00895BBC">
        <w:rPr>
          <w:shd w:val="clear" w:color="auto" w:fill="FFFFFF"/>
        </w:rPr>
        <w:t>ing</w:t>
      </w:r>
      <w:r w:rsidRPr="00895BBC">
        <w:rPr>
          <w:shd w:val="clear" w:color="auto" w:fill="FFFFFF"/>
        </w:rPr>
        <w:t xml:space="preserve"> the comme</w:t>
      </w:r>
      <w:r w:rsidR="003900A9" w:rsidRPr="00895BBC">
        <w:rPr>
          <w:shd w:val="clear" w:color="auto" w:fill="FFFFFF"/>
        </w:rPr>
        <w:t xml:space="preserve">rcialisation of </w:t>
      </w:r>
      <w:r w:rsidR="0099675F" w:rsidRPr="00895BBC">
        <w:rPr>
          <w:shd w:val="clear" w:color="auto" w:fill="FFFFFF"/>
        </w:rPr>
        <w:t xml:space="preserve">geographical </w:t>
      </w:r>
      <w:r w:rsidR="003900A9" w:rsidRPr="00895BBC">
        <w:rPr>
          <w:shd w:val="clear" w:color="auto" w:fill="FFFFFF"/>
        </w:rPr>
        <w:t>names</w:t>
      </w:r>
    </w:p>
    <w:p w14:paraId="75DB5492" w14:textId="7150A757" w:rsidR="00B86F6F" w:rsidRPr="00C624FE" w:rsidRDefault="00B86F6F" w:rsidP="004F607F">
      <w:pPr>
        <w:pStyle w:val="Heading3"/>
        <w:numPr>
          <w:ilvl w:val="2"/>
          <w:numId w:val="45"/>
        </w:numPr>
      </w:pPr>
      <w:bookmarkStart w:id="15" w:name="_Toc85793402"/>
      <w:r w:rsidRPr="00C624FE">
        <w:t>United Nations Sustainable Development Goals</w:t>
      </w:r>
      <w:bookmarkEnd w:id="15"/>
    </w:p>
    <w:p w14:paraId="341CDF0D" w14:textId="77777777" w:rsidR="00FB32EC" w:rsidRDefault="00FB32EC" w:rsidP="00314B07">
      <w:pPr>
        <w:pStyle w:val="Body2"/>
        <w:rPr>
          <w:rFonts w:asciiTheme="minorHAnsi" w:hAnsiTheme="minorHAnsi" w:cstheme="minorHAnsi"/>
        </w:rPr>
      </w:pPr>
      <w:r>
        <w:rPr>
          <w:rFonts w:asciiTheme="minorHAnsi" w:hAnsiTheme="minorHAnsi" w:cstheme="minorHAnsi"/>
          <w:noProof/>
        </w:rPr>
        <w:drawing>
          <wp:inline distT="0" distB="0" distL="0" distR="0" wp14:anchorId="33860D77" wp14:editId="74DAE537">
            <wp:extent cx="5715012" cy="734569"/>
            <wp:effectExtent l="0" t="0" r="0" b="8890"/>
            <wp:docPr id="1812193844" name="Picture 18121938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4" name="Picture 1812193844" descr="Icon&#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12" cy="734569"/>
                    </a:xfrm>
                    <a:prstGeom prst="rect">
                      <a:avLst/>
                    </a:prstGeom>
                  </pic:spPr>
                </pic:pic>
              </a:graphicData>
            </a:graphic>
          </wp:inline>
        </w:drawing>
      </w:r>
    </w:p>
    <w:p w14:paraId="5143E0A6" w14:textId="41DC2A82" w:rsidR="00314B07" w:rsidRDefault="0092249B" w:rsidP="00314B07">
      <w:pPr>
        <w:pStyle w:val="Body2"/>
        <w:rPr>
          <w:rFonts w:asciiTheme="minorHAnsi" w:hAnsiTheme="minorHAnsi" w:cstheme="minorHAnsi"/>
        </w:rPr>
      </w:pPr>
      <w:r>
        <w:rPr>
          <w:rFonts w:asciiTheme="minorHAnsi" w:hAnsiTheme="minorHAnsi" w:cstheme="minorHAnsi"/>
        </w:rPr>
        <w:t xml:space="preserve">The </w:t>
      </w:r>
      <w:hyperlink r:id="rId71" w:history="1">
        <w:r w:rsidRPr="009B4B44">
          <w:rPr>
            <w:rStyle w:val="Hyperlink"/>
            <w:rFonts w:cstheme="minorHAnsi"/>
          </w:rPr>
          <w:t>United Nations Sustainable Development Goals</w:t>
        </w:r>
      </w:hyperlink>
      <w:r>
        <w:rPr>
          <w:rFonts w:asciiTheme="minorHAnsi" w:hAnsiTheme="minorHAnsi" w:cstheme="minorHAnsi"/>
        </w:rPr>
        <w:t xml:space="preserve"> (SDGs) </w:t>
      </w:r>
      <w:r w:rsidR="003D1E92">
        <w:rPr>
          <w:rFonts w:asciiTheme="minorHAnsi" w:hAnsiTheme="minorHAnsi" w:cstheme="minorHAnsi"/>
        </w:rPr>
        <w:t>are</w:t>
      </w:r>
      <w:r w:rsidR="00CE7F1E">
        <w:rPr>
          <w:rFonts w:asciiTheme="minorHAnsi" w:hAnsiTheme="minorHAnsi" w:cstheme="minorHAnsi"/>
        </w:rPr>
        <w:t xml:space="preserve"> </w:t>
      </w:r>
      <w:r w:rsidR="009612CF">
        <w:rPr>
          <w:rFonts w:asciiTheme="minorHAnsi" w:hAnsiTheme="minorHAnsi" w:cstheme="minorHAnsi"/>
        </w:rPr>
        <w:t xml:space="preserve">a </w:t>
      </w:r>
      <w:r w:rsidR="00CE7F1E">
        <w:rPr>
          <w:rFonts w:asciiTheme="minorHAnsi" w:hAnsiTheme="minorHAnsi" w:cstheme="minorHAnsi"/>
        </w:rPr>
        <w:t xml:space="preserve">group of </w:t>
      </w:r>
      <w:r w:rsidR="00323905">
        <w:rPr>
          <w:rFonts w:asciiTheme="minorHAnsi" w:hAnsiTheme="minorHAnsi" w:cstheme="minorHAnsi"/>
        </w:rPr>
        <w:t>17 goals with 169 targets to achieve these goals.</w:t>
      </w:r>
      <w:r w:rsidR="001D0A0E">
        <w:rPr>
          <w:rFonts w:asciiTheme="minorHAnsi" w:hAnsiTheme="minorHAnsi" w:cstheme="minorHAnsi"/>
        </w:rPr>
        <w:t xml:space="preserve"> </w:t>
      </w:r>
      <w:r w:rsidR="00314B07">
        <w:rPr>
          <w:rFonts w:asciiTheme="minorHAnsi" w:hAnsiTheme="minorHAnsi" w:cstheme="minorHAnsi"/>
        </w:rPr>
        <w:t>Place naming support</w:t>
      </w:r>
      <w:r w:rsidR="008A7AFB">
        <w:rPr>
          <w:rFonts w:asciiTheme="minorHAnsi" w:hAnsiTheme="minorHAnsi" w:cstheme="minorHAnsi"/>
        </w:rPr>
        <w:t>s</w:t>
      </w:r>
      <w:r w:rsidR="00314B07">
        <w:rPr>
          <w:rFonts w:asciiTheme="minorHAnsi" w:hAnsiTheme="minorHAnsi" w:cstheme="minorHAnsi"/>
        </w:rPr>
        <w:t xml:space="preserve"> the SDGs</w:t>
      </w:r>
      <w:r w:rsidR="008A7AFB">
        <w:rPr>
          <w:rFonts w:asciiTheme="minorHAnsi" w:hAnsiTheme="minorHAnsi" w:cstheme="minorHAnsi"/>
        </w:rPr>
        <w:t xml:space="preserve"> as s</w:t>
      </w:r>
      <w:r w:rsidR="00ED23C5">
        <w:rPr>
          <w:rFonts w:asciiTheme="minorHAnsi" w:hAnsiTheme="minorHAnsi" w:cstheme="minorHAnsi"/>
        </w:rPr>
        <w:t>tandardised names of places and roads are required fo</w:t>
      </w:r>
      <w:r w:rsidR="00FA0EE2">
        <w:rPr>
          <w:rFonts w:asciiTheme="minorHAnsi" w:hAnsiTheme="minorHAnsi" w:cstheme="minorHAnsi"/>
        </w:rPr>
        <w:t>r delivery and effective reporting of t</w:t>
      </w:r>
      <w:r w:rsidR="00314B07">
        <w:rPr>
          <w:rFonts w:asciiTheme="minorHAnsi" w:hAnsiTheme="minorHAnsi" w:cstheme="minorHAnsi"/>
        </w:rPr>
        <w:t>he majority of the SDGs</w:t>
      </w:r>
      <w:r w:rsidR="00FA0EE2">
        <w:rPr>
          <w:rFonts w:asciiTheme="minorHAnsi" w:hAnsiTheme="minorHAnsi" w:cstheme="minorHAnsi"/>
        </w:rPr>
        <w:t>.</w:t>
      </w:r>
    </w:p>
    <w:p w14:paraId="5A5019A3" w14:textId="48E45621" w:rsidR="005B28A0" w:rsidRDefault="003900A9" w:rsidP="00314B07">
      <w:pPr>
        <w:pStyle w:val="Body2"/>
        <w:rPr>
          <w:rFonts w:asciiTheme="minorHAnsi" w:hAnsiTheme="minorHAnsi" w:cstheme="minorHAnsi"/>
        </w:rPr>
      </w:pPr>
      <w:r>
        <w:rPr>
          <w:rFonts w:asciiTheme="minorHAnsi" w:hAnsiTheme="minorHAnsi" w:cstheme="minorHAnsi"/>
        </w:rPr>
        <w:t>T</w:t>
      </w:r>
      <w:r w:rsidR="00314B07">
        <w:rPr>
          <w:rFonts w:asciiTheme="minorHAnsi" w:hAnsiTheme="minorHAnsi" w:cstheme="minorHAnsi"/>
        </w:rPr>
        <w:t>hrough place naming</w:t>
      </w:r>
      <w:r w:rsidR="00B811AD">
        <w:rPr>
          <w:rFonts w:asciiTheme="minorHAnsi" w:hAnsiTheme="minorHAnsi" w:cstheme="minorHAnsi"/>
        </w:rPr>
        <w:t>,</w:t>
      </w:r>
      <w:r w:rsidR="00314B07">
        <w:rPr>
          <w:rFonts w:asciiTheme="minorHAnsi" w:hAnsiTheme="minorHAnsi" w:cstheme="minorHAnsi"/>
        </w:rPr>
        <w:t xml:space="preserve"> </w:t>
      </w:r>
      <w:r>
        <w:rPr>
          <w:rFonts w:asciiTheme="minorHAnsi" w:hAnsiTheme="minorHAnsi" w:cstheme="minorHAnsi"/>
        </w:rPr>
        <w:t xml:space="preserve">Victoria </w:t>
      </w:r>
      <w:r w:rsidR="00314B07">
        <w:rPr>
          <w:rFonts w:asciiTheme="minorHAnsi" w:hAnsiTheme="minorHAnsi" w:cstheme="minorHAnsi"/>
        </w:rPr>
        <w:t>is supporting a number of SDGs</w:t>
      </w:r>
      <w:r w:rsidR="00074565">
        <w:rPr>
          <w:rFonts w:asciiTheme="minorHAnsi" w:hAnsiTheme="minorHAnsi" w:cstheme="minorHAnsi"/>
        </w:rPr>
        <w:t xml:space="preserve">. </w:t>
      </w:r>
      <w:r>
        <w:rPr>
          <w:rFonts w:asciiTheme="minorHAnsi" w:hAnsiTheme="minorHAnsi" w:cstheme="minorHAnsi"/>
        </w:rPr>
        <w:t>I</w:t>
      </w:r>
      <w:r w:rsidR="00314B07" w:rsidRPr="0001188F">
        <w:rPr>
          <w:rFonts w:asciiTheme="minorHAnsi" w:hAnsiTheme="minorHAnsi" w:cstheme="minorHAnsi"/>
        </w:rPr>
        <w:t>n compiling a naming proposal</w:t>
      </w:r>
      <w:r w:rsidR="00B811AD">
        <w:rPr>
          <w:rFonts w:asciiTheme="minorHAnsi" w:hAnsiTheme="minorHAnsi" w:cstheme="minorHAnsi"/>
        </w:rPr>
        <w:t>,</w:t>
      </w:r>
      <w:r w:rsidR="00314B07" w:rsidRPr="0001188F">
        <w:rPr>
          <w:rFonts w:asciiTheme="minorHAnsi" w:hAnsiTheme="minorHAnsi" w:cstheme="minorHAnsi"/>
        </w:rPr>
        <w:t xml:space="preserve"> </w:t>
      </w:r>
      <w:r>
        <w:rPr>
          <w:rFonts w:asciiTheme="minorHAnsi" w:hAnsiTheme="minorHAnsi" w:cstheme="minorHAnsi"/>
        </w:rPr>
        <w:t>naming authorities</w:t>
      </w:r>
      <w:r w:rsidR="00314B07" w:rsidRPr="0001188F">
        <w:rPr>
          <w:rFonts w:asciiTheme="minorHAnsi" w:hAnsiTheme="minorHAnsi" w:cstheme="minorHAnsi"/>
        </w:rPr>
        <w:t xml:space="preserve"> are </w:t>
      </w:r>
      <w:r w:rsidR="00314B07" w:rsidRPr="00B86F6F">
        <w:rPr>
          <w:rFonts w:asciiTheme="minorHAnsi" w:hAnsiTheme="minorHAnsi" w:cstheme="minorHAnsi"/>
        </w:rPr>
        <w:t>encouraged</w:t>
      </w:r>
      <w:r w:rsidR="00314B07" w:rsidRPr="0001188F">
        <w:rPr>
          <w:rFonts w:asciiTheme="minorHAnsi" w:hAnsiTheme="minorHAnsi" w:cstheme="minorHAnsi"/>
        </w:rPr>
        <w:t xml:space="preserve"> to indicate</w:t>
      </w:r>
      <w:r w:rsidR="00314B07">
        <w:rPr>
          <w:rFonts w:asciiTheme="minorHAnsi" w:hAnsiTheme="minorHAnsi" w:cstheme="minorHAnsi"/>
        </w:rPr>
        <w:t xml:space="preserve"> how individual naming proposals align with a particular SDG</w:t>
      </w:r>
      <w:r w:rsidR="00C65393">
        <w:rPr>
          <w:rFonts w:asciiTheme="minorHAnsi" w:hAnsiTheme="minorHAnsi" w:cstheme="minorHAnsi"/>
        </w:rPr>
        <w:t xml:space="preserve">. </w:t>
      </w:r>
      <w:r w:rsidR="005B28A0">
        <w:rPr>
          <w:rFonts w:asciiTheme="minorHAnsi" w:hAnsiTheme="minorHAnsi" w:cstheme="minorHAnsi"/>
        </w:rPr>
        <w:t xml:space="preserve">Further </w:t>
      </w:r>
      <w:r w:rsidR="006A7039">
        <w:rPr>
          <w:rFonts w:asciiTheme="minorHAnsi" w:hAnsiTheme="minorHAnsi" w:cstheme="minorHAnsi"/>
        </w:rPr>
        <w:t>information</w:t>
      </w:r>
      <w:r w:rsidR="005B28A0">
        <w:rPr>
          <w:rFonts w:asciiTheme="minorHAnsi" w:hAnsiTheme="minorHAnsi" w:cstheme="minorHAnsi"/>
        </w:rPr>
        <w:t xml:space="preserve"> is available </w:t>
      </w:r>
      <w:r w:rsidR="005B28A0" w:rsidRPr="007B4B48">
        <w:rPr>
          <w:rFonts w:asciiTheme="minorHAnsi" w:hAnsiTheme="minorHAnsi" w:cstheme="minorHAnsi"/>
        </w:rPr>
        <w:t>online</w:t>
      </w:r>
      <w:r w:rsidR="005B28A0">
        <w:rPr>
          <w:rFonts w:asciiTheme="minorHAnsi" w:hAnsiTheme="minorHAnsi" w:cstheme="minorHAnsi"/>
        </w:rPr>
        <w:t>.</w:t>
      </w:r>
    </w:p>
    <w:p w14:paraId="084621FB" w14:textId="77777777" w:rsidR="00263439" w:rsidRDefault="00263439" w:rsidP="004F607F">
      <w:pPr>
        <w:pStyle w:val="Heading3"/>
        <w:numPr>
          <w:ilvl w:val="2"/>
          <w:numId w:val="45"/>
        </w:numPr>
      </w:pPr>
      <w:bookmarkStart w:id="16" w:name="_Toc85793403"/>
      <w:r>
        <w:t>Victorian Aboriginal Affairs Framework</w:t>
      </w:r>
      <w:bookmarkEnd w:id="16"/>
    </w:p>
    <w:p w14:paraId="3CB656A1" w14:textId="36578755" w:rsidR="00CC144B" w:rsidRDefault="00CC144B" w:rsidP="00944171">
      <w:pPr>
        <w:pStyle w:val="Body2"/>
        <w:rPr>
          <w:rFonts w:ascii="Arial" w:hAnsi="Arial" w:cs="Arial"/>
          <w:color w:val="202020"/>
        </w:rPr>
      </w:pPr>
      <w:r>
        <w:rPr>
          <w:rFonts w:ascii="Arial" w:hAnsi="Arial" w:cs="Arial"/>
          <w:color w:val="202020"/>
        </w:rPr>
        <w:t xml:space="preserve">The </w:t>
      </w:r>
      <w:hyperlink r:id="rId72" w:history="1">
        <w:r w:rsidRPr="00CC144B">
          <w:rPr>
            <w:rStyle w:val="Hyperlink"/>
            <w:rFonts w:ascii="Arial" w:hAnsi="Arial" w:cs="Arial"/>
          </w:rPr>
          <w:t>Victorian Aboriginal Affairs Framework 2018-2023</w:t>
        </w:r>
      </w:hyperlink>
      <w:r>
        <w:rPr>
          <w:rFonts w:ascii="Arial" w:hAnsi="Arial" w:cs="Arial"/>
          <w:color w:val="202020"/>
        </w:rPr>
        <w:t xml:space="preserve"> (the VAAF) is the Victorian Government’s overarching framework for working with </w:t>
      </w:r>
      <w:r w:rsidR="005F1ED0">
        <w:rPr>
          <w:rFonts w:ascii="Arial" w:hAnsi="Arial" w:cs="Arial"/>
          <w:color w:val="202020"/>
        </w:rPr>
        <w:t>Traditional Owners</w:t>
      </w:r>
      <w:r>
        <w:rPr>
          <w:rFonts w:ascii="Arial" w:hAnsi="Arial" w:cs="Arial"/>
          <w:color w:val="202020"/>
        </w:rPr>
        <w:t>, organisations and the wider community to drive action and improve outcomes.</w:t>
      </w:r>
    </w:p>
    <w:p w14:paraId="65BC1DAB" w14:textId="2623F736" w:rsidR="00CB6AA6" w:rsidRDefault="00CB6AA6" w:rsidP="00944171">
      <w:pPr>
        <w:pStyle w:val="Body2"/>
        <w:rPr>
          <w:rFonts w:ascii="Arial" w:hAnsi="Arial" w:cs="Arial"/>
          <w:color w:val="202020"/>
        </w:rPr>
      </w:pPr>
      <w:r>
        <w:rPr>
          <w:rFonts w:ascii="Arial" w:hAnsi="Arial" w:cs="Arial"/>
          <w:color w:val="202020"/>
        </w:rPr>
        <w:t xml:space="preserve">The use of </w:t>
      </w:r>
      <w:r w:rsidR="00A86A09">
        <w:rPr>
          <w:rFonts w:ascii="Arial" w:hAnsi="Arial" w:cs="Arial"/>
          <w:color w:val="202020"/>
        </w:rPr>
        <w:t xml:space="preserve">Traditional Owner language </w:t>
      </w:r>
      <w:r w:rsidR="003779DB">
        <w:rPr>
          <w:rFonts w:ascii="Arial" w:hAnsi="Arial" w:cs="Arial"/>
          <w:color w:val="202020"/>
        </w:rPr>
        <w:t>in the naming of roads, features and localities supports the following VA</w:t>
      </w:r>
      <w:r w:rsidR="00E42E8D">
        <w:rPr>
          <w:rFonts w:ascii="Arial" w:hAnsi="Arial" w:cs="Arial"/>
          <w:color w:val="202020"/>
        </w:rPr>
        <w:t>AF goals:</w:t>
      </w:r>
    </w:p>
    <w:p w14:paraId="538593CA" w14:textId="62097AB4" w:rsidR="00E42E8D" w:rsidRPr="009E3284" w:rsidRDefault="00420FBB" w:rsidP="004F607F">
      <w:pPr>
        <w:pStyle w:val="Body2"/>
        <w:numPr>
          <w:ilvl w:val="0"/>
          <w:numId w:val="63"/>
        </w:numPr>
        <w:rPr>
          <w:rFonts w:ascii="Arial" w:hAnsi="Arial" w:cs="Arial"/>
          <w:color w:val="202020"/>
        </w:rPr>
      </w:pPr>
      <w:r>
        <w:rPr>
          <w:rFonts w:ascii="Arial" w:hAnsi="Arial" w:cs="Arial"/>
          <w:color w:val="202020"/>
        </w:rPr>
        <w:t xml:space="preserve">Goal 18 </w:t>
      </w:r>
      <w:r w:rsidR="009E3284" w:rsidRPr="009E3284">
        <w:rPr>
          <w:rFonts w:ascii="Arial" w:hAnsi="Arial" w:cs="Arial"/>
          <w:color w:val="202020"/>
        </w:rPr>
        <w:t>Aboriginal land,</w:t>
      </w:r>
      <w:r w:rsidR="009E3284">
        <w:rPr>
          <w:rFonts w:ascii="Arial" w:hAnsi="Arial" w:cs="Arial"/>
          <w:color w:val="202020"/>
        </w:rPr>
        <w:t xml:space="preserve"> </w:t>
      </w:r>
      <w:r w:rsidR="009E3284" w:rsidRPr="009E3284">
        <w:rPr>
          <w:rFonts w:ascii="Arial" w:hAnsi="Arial" w:cs="Arial"/>
          <w:color w:val="202020"/>
        </w:rPr>
        <w:t>water and cultural</w:t>
      </w:r>
      <w:r w:rsidR="009E3284">
        <w:rPr>
          <w:rFonts w:ascii="Arial" w:hAnsi="Arial" w:cs="Arial"/>
          <w:color w:val="202020"/>
        </w:rPr>
        <w:t xml:space="preserve"> </w:t>
      </w:r>
      <w:r w:rsidR="009E3284" w:rsidRPr="009E3284">
        <w:rPr>
          <w:rFonts w:ascii="Arial" w:hAnsi="Arial" w:cs="Arial"/>
          <w:color w:val="202020"/>
        </w:rPr>
        <w:t>rights are realised</w:t>
      </w:r>
    </w:p>
    <w:p w14:paraId="4947A844" w14:textId="24B49A64" w:rsidR="00420FBB" w:rsidRPr="00847F5C" w:rsidRDefault="00420FBB" w:rsidP="004F607F">
      <w:pPr>
        <w:pStyle w:val="Body2"/>
        <w:numPr>
          <w:ilvl w:val="0"/>
          <w:numId w:val="63"/>
        </w:numPr>
        <w:rPr>
          <w:rFonts w:ascii="Arial" w:hAnsi="Arial" w:cs="Arial"/>
          <w:color w:val="202020"/>
        </w:rPr>
      </w:pPr>
      <w:r>
        <w:rPr>
          <w:rFonts w:ascii="Arial" w:hAnsi="Arial" w:cs="Arial"/>
          <w:color w:val="202020"/>
        </w:rPr>
        <w:t>Goal 19</w:t>
      </w:r>
      <w:r w:rsidR="00847F5C">
        <w:rPr>
          <w:rFonts w:ascii="Arial" w:hAnsi="Arial" w:cs="Arial"/>
          <w:color w:val="202020"/>
        </w:rPr>
        <w:t xml:space="preserve"> </w:t>
      </w:r>
      <w:r w:rsidR="00847F5C" w:rsidRPr="00D216D7">
        <w:rPr>
          <w:rFonts w:ascii="Arial" w:hAnsi="Arial" w:cs="Arial"/>
          <w:color w:val="202020"/>
        </w:rPr>
        <w:t>Aboriginal culture and language are supported and celebrated</w:t>
      </w:r>
    </w:p>
    <w:p w14:paraId="04CF65DA" w14:textId="215978EF" w:rsidR="00E019B8" w:rsidRPr="00AB1318" w:rsidRDefault="003F6DE1" w:rsidP="00AB1318">
      <w:pPr>
        <w:pStyle w:val="Body2"/>
        <w:rPr>
          <w:rFonts w:ascii="Arial" w:hAnsi="Arial" w:cs="Arial"/>
          <w:color w:val="202020"/>
        </w:rPr>
      </w:pPr>
      <w:r>
        <w:rPr>
          <w:rFonts w:ascii="Arial" w:hAnsi="Arial" w:cs="Arial"/>
          <w:color w:val="202020"/>
        </w:rPr>
        <w:t>I</w:t>
      </w:r>
      <w:r w:rsidR="007E3406" w:rsidRPr="00AB1318">
        <w:rPr>
          <w:rFonts w:ascii="Arial" w:hAnsi="Arial" w:cs="Arial"/>
          <w:color w:val="202020"/>
        </w:rPr>
        <w:t>n compiling a naming proposal</w:t>
      </w:r>
      <w:r w:rsidR="00A32E69">
        <w:rPr>
          <w:rFonts w:ascii="Arial" w:hAnsi="Arial" w:cs="Arial"/>
          <w:color w:val="202020"/>
        </w:rPr>
        <w:t>,</w:t>
      </w:r>
      <w:r w:rsidR="007E3406">
        <w:rPr>
          <w:rFonts w:ascii="Arial" w:hAnsi="Arial" w:cs="Arial"/>
          <w:color w:val="202020"/>
        </w:rPr>
        <w:t xml:space="preserve"> </w:t>
      </w:r>
      <w:r>
        <w:rPr>
          <w:rFonts w:ascii="Arial" w:hAnsi="Arial" w:cs="Arial"/>
          <w:color w:val="202020"/>
        </w:rPr>
        <w:t>n</w:t>
      </w:r>
      <w:r w:rsidRPr="00D44C3E">
        <w:rPr>
          <w:rFonts w:ascii="Arial" w:hAnsi="Arial" w:cs="Arial"/>
          <w:color w:val="202020"/>
        </w:rPr>
        <w:t>aming authorities</w:t>
      </w:r>
      <w:r w:rsidR="007E3406" w:rsidRPr="00AB1318">
        <w:rPr>
          <w:rFonts w:ascii="Arial" w:hAnsi="Arial" w:cs="Arial"/>
          <w:color w:val="202020"/>
        </w:rPr>
        <w:t xml:space="preserve"> are encouraged to indicate how individual naming proposals </w:t>
      </w:r>
      <w:r w:rsidR="00D216D7" w:rsidRPr="00AB1318">
        <w:rPr>
          <w:rFonts w:ascii="Arial" w:hAnsi="Arial" w:cs="Arial"/>
          <w:color w:val="202020"/>
        </w:rPr>
        <w:t>support</w:t>
      </w:r>
      <w:r w:rsidR="00FA557F" w:rsidRPr="00AB1318">
        <w:rPr>
          <w:rFonts w:ascii="Arial" w:hAnsi="Arial" w:cs="Arial"/>
          <w:color w:val="202020"/>
        </w:rPr>
        <w:t xml:space="preserve"> VAAF goals</w:t>
      </w:r>
      <w:r w:rsidR="007E3406" w:rsidRPr="00AB1318">
        <w:rPr>
          <w:rFonts w:ascii="Arial" w:hAnsi="Arial" w:cs="Arial"/>
          <w:color w:val="202020"/>
        </w:rPr>
        <w:t>.</w:t>
      </w:r>
      <w:r w:rsidR="00AF7392" w:rsidRPr="00AB1318">
        <w:rPr>
          <w:rFonts w:ascii="Arial" w:hAnsi="Arial" w:cs="Arial"/>
          <w:color w:val="202020"/>
        </w:rPr>
        <w:t xml:space="preserve"> </w:t>
      </w:r>
      <w:r w:rsidR="004871D8">
        <w:rPr>
          <w:rFonts w:asciiTheme="minorHAnsi" w:hAnsiTheme="minorHAnsi" w:cstheme="minorHAnsi"/>
        </w:rPr>
        <w:t xml:space="preserve">Further information is available </w:t>
      </w:r>
      <w:r w:rsidR="004871D8" w:rsidRPr="007B4B48">
        <w:rPr>
          <w:rFonts w:asciiTheme="minorHAnsi" w:hAnsiTheme="minorHAnsi" w:cstheme="minorHAnsi"/>
        </w:rPr>
        <w:t>online</w:t>
      </w:r>
      <w:r w:rsidR="004871D8">
        <w:rPr>
          <w:rFonts w:asciiTheme="minorHAnsi" w:hAnsiTheme="minorHAnsi" w:cstheme="minorHAnsi"/>
        </w:rPr>
        <w:t>.</w:t>
      </w:r>
    </w:p>
    <w:p w14:paraId="439EB47A" w14:textId="5E2E1E2A" w:rsidR="000548DC" w:rsidRPr="00CA02F6" w:rsidRDefault="00B35181" w:rsidP="00C44D54">
      <w:pPr>
        <w:pStyle w:val="Heading2"/>
      </w:pPr>
      <w:bookmarkStart w:id="17" w:name="_Toc85793404"/>
      <w:r>
        <w:t>1.4</w:t>
      </w:r>
      <w:r>
        <w:tab/>
      </w:r>
      <w:r w:rsidR="00063E7B" w:rsidRPr="00CA02F6">
        <w:t>What can</w:t>
      </w:r>
      <w:r w:rsidR="000548DC" w:rsidRPr="00CA02F6">
        <w:t xml:space="preserve"> be name</w:t>
      </w:r>
      <w:r w:rsidR="00B41AC6" w:rsidRPr="00CA02F6">
        <w:t>d</w:t>
      </w:r>
      <w:r w:rsidR="000548DC" w:rsidRPr="00CA02F6">
        <w:t xml:space="preserve"> using the naming rules?</w:t>
      </w:r>
      <w:bookmarkEnd w:id="17"/>
    </w:p>
    <w:p w14:paraId="3A7E82CA" w14:textId="4891F249"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Any public or private road, feature or locality within Victoria can be named or have its boundary changed, using the naming rules. </w:t>
      </w:r>
    </w:p>
    <w:p w14:paraId="226C4A63" w14:textId="400DD92F"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There are many different roads and feature types in Victoria (refer to </w:t>
      </w:r>
      <w:hyperlink w:anchor="_APPENDIX_A_" w:history="1">
        <w:r w:rsidRPr="009614BA">
          <w:rPr>
            <w:rStyle w:val="Hyperlink"/>
            <w:rFonts w:cstheme="minorHAnsi"/>
          </w:rPr>
          <w:t>APPENDIX A</w:t>
        </w:r>
      </w:hyperlink>
      <w:r w:rsidRPr="009614BA">
        <w:rPr>
          <w:rFonts w:asciiTheme="minorHAnsi" w:hAnsiTheme="minorHAnsi" w:cstheme="minorHAnsi"/>
        </w:rPr>
        <w:t xml:space="preserve"> </w:t>
      </w:r>
      <w:r w:rsidR="00A40368">
        <w:rPr>
          <w:rFonts w:asciiTheme="minorHAnsi" w:hAnsiTheme="minorHAnsi" w:cstheme="minorHAnsi"/>
        </w:rPr>
        <w:t xml:space="preserve">for associated road types and the </w:t>
      </w:r>
      <w:hyperlink r:id="rId73" w:history="1">
        <w:r w:rsidR="009A6349">
          <w:rPr>
            <w:rStyle w:val="Hyperlink"/>
            <w:rFonts w:cstheme="minorHAnsi"/>
          </w:rPr>
          <w:t>L</w:t>
        </w:r>
        <w:r w:rsidR="00A40368" w:rsidRPr="008C7679">
          <w:rPr>
            <w:rStyle w:val="Hyperlink"/>
            <w:rFonts w:cstheme="minorHAnsi"/>
          </w:rPr>
          <w:t>and.</w:t>
        </w:r>
        <w:r w:rsidR="009A6349">
          <w:rPr>
            <w:rStyle w:val="Hyperlink"/>
            <w:rFonts w:cstheme="minorHAnsi"/>
          </w:rPr>
          <w:t>V</w:t>
        </w:r>
        <w:r w:rsidR="00A40368" w:rsidRPr="008C7679">
          <w:rPr>
            <w:rStyle w:val="Hyperlink"/>
            <w:rFonts w:cstheme="minorHAnsi"/>
          </w:rPr>
          <w:t>ic website</w:t>
        </w:r>
      </w:hyperlink>
      <w:r w:rsidR="00A40368">
        <w:rPr>
          <w:rFonts w:asciiTheme="minorHAnsi" w:hAnsiTheme="minorHAnsi" w:cstheme="minorHAnsi"/>
        </w:rPr>
        <w:t xml:space="preserve"> for associated feature types</w:t>
      </w:r>
      <w:r w:rsidR="002F735C">
        <w:rPr>
          <w:rFonts w:asciiTheme="minorHAnsi" w:hAnsiTheme="minorHAnsi" w:cstheme="minorHAnsi"/>
        </w:rPr>
        <w:t>)</w:t>
      </w:r>
      <w:r w:rsidRPr="00C93882">
        <w:rPr>
          <w:rFonts w:asciiTheme="minorHAnsi" w:hAnsiTheme="minorHAnsi" w:cstheme="minorHAnsi"/>
        </w:rPr>
        <w:t xml:space="preserve">. The responsibility for preparing naming proposals and submitting them to the Registrar can vary. Please refer to the relevant sections and appendices in these naming rules to determine what is required. If you need </w:t>
      </w:r>
      <w:r w:rsidR="0081588B" w:rsidRPr="00C93882">
        <w:rPr>
          <w:rFonts w:asciiTheme="minorHAnsi" w:hAnsiTheme="minorHAnsi" w:cstheme="minorHAnsi"/>
        </w:rPr>
        <w:t>help,</w:t>
      </w:r>
      <w:r w:rsidRPr="00C93882">
        <w:rPr>
          <w:rFonts w:asciiTheme="minorHAnsi" w:hAnsiTheme="minorHAnsi" w:cstheme="minorHAnsi"/>
        </w:rPr>
        <w:t xml:space="preserve"> please contact GNV for advice. </w:t>
      </w:r>
    </w:p>
    <w:p w14:paraId="4D16CC41" w14:textId="1D85041F" w:rsidR="00E57589" w:rsidRPr="0041711F" w:rsidRDefault="00950E96" w:rsidP="0041711F">
      <w:pPr>
        <w:pStyle w:val="Body2"/>
        <w:rPr>
          <w:rFonts w:asciiTheme="minorHAnsi" w:hAnsiTheme="minorHAnsi" w:cstheme="minorHAnsi"/>
        </w:rPr>
      </w:pPr>
      <w:bookmarkStart w:id="18" w:name="_Who_can_name"/>
      <w:bookmarkEnd w:id="18"/>
      <w:r>
        <w:rPr>
          <w:rFonts w:asciiTheme="minorHAnsi" w:hAnsiTheme="minorHAnsi" w:cstheme="minorHAnsi"/>
        </w:rPr>
        <w:br w:type="page"/>
      </w:r>
    </w:p>
    <w:p w14:paraId="2F6E8AFD" w14:textId="5832CA40" w:rsidR="00AB092A" w:rsidRPr="00C93882" w:rsidRDefault="00845EB1" w:rsidP="00C44D54">
      <w:pPr>
        <w:pStyle w:val="Heading2"/>
      </w:pPr>
      <w:bookmarkStart w:id="19" w:name="_Toc85793405"/>
      <w:r>
        <w:t>1.</w:t>
      </w:r>
      <w:r w:rsidR="00F11AD9">
        <w:t>5</w:t>
      </w:r>
      <w:r>
        <w:tab/>
      </w:r>
      <w:r w:rsidR="00AB092A" w:rsidRPr="00C93882">
        <w:t xml:space="preserve">Who can name </w:t>
      </w:r>
      <w:r w:rsidR="0058759B" w:rsidRPr="00C93882">
        <w:t>roads, features and localities in Victoria and who oversees the process?</w:t>
      </w:r>
      <w:bookmarkEnd w:id="19"/>
    </w:p>
    <w:p w14:paraId="3ED6C947" w14:textId="77777777" w:rsidR="0058759B" w:rsidRPr="00C93882" w:rsidRDefault="0058759B" w:rsidP="0058759B">
      <w:pPr>
        <w:pStyle w:val="BodyText"/>
      </w:pPr>
      <w:r w:rsidRPr="00C93882">
        <w:t xml:space="preserve">The following are </w:t>
      </w:r>
      <w:r w:rsidR="0081782D" w:rsidRPr="00C93882">
        <w:t>the four stages in the naming process for individuals or organisations.</w:t>
      </w:r>
    </w:p>
    <w:tbl>
      <w:tblPr>
        <w:tblStyle w:val="TableGrid"/>
        <w:tblW w:w="0" w:type="auto"/>
        <w:tblLook w:val="04A0" w:firstRow="1" w:lastRow="0" w:firstColumn="1" w:lastColumn="0" w:noHBand="0" w:noVBand="1"/>
      </w:tblPr>
      <w:tblGrid>
        <w:gridCol w:w="2127"/>
        <w:gridCol w:w="5528"/>
        <w:gridCol w:w="1984"/>
      </w:tblGrid>
      <w:tr w:rsidR="0081782D" w14:paraId="2576703B" w14:textId="77777777" w:rsidTr="00B25A1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127" w:type="dxa"/>
            <w:tcBorders>
              <w:bottom w:val="single" w:sz="8" w:space="0" w:color="B3272F" w:themeColor="text2"/>
            </w:tcBorders>
          </w:tcPr>
          <w:p w14:paraId="50F47991" w14:textId="77777777" w:rsidR="0081782D" w:rsidRPr="00E2733A" w:rsidRDefault="0081782D" w:rsidP="00E2733A">
            <w:pPr>
              <w:pStyle w:val="TableHeadingLeft"/>
              <w:jc w:val="left"/>
            </w:pPr>
            <w:r w:rsidRPr="00E2733A">
              <w:t>Stage</w:t>
            </w:r>
          </w:p>
        </w:tc>
        <w:tc>
          <w:tcPr>
            <w:tcW w:w="5528" w:type="dxa"/>
          </w:tcPr>
          <w:p w14:paraId="4DE8822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Who can do it</w:t>
            </w:r>
          </w:p>
        </w:tc>
        <w:tc>
          <w:tcPr>
            <w:tcW w:w="1984" w:type="dxa"/>
          </w:tcPr>
          <w:p w14:paraId="6BD6AB4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Further information</w:t>
            </w:r>
          </w:p>
        </w:tc>
      </w:tr>
      <w:tr w:rsidR="0081782D" w14:paraId="5753984C" w14:textId="77777777" w:rsidTr="00B25A19">
        <w:tc>
          <w:tcPr>
            <w:tcW w:w="2127" w:type="dxa"/>
            <w:shd w:val="clear" w:color="auto" w:fill="F7E9EA" w:themeFill="light2"/>
          </w:tcPr>
          <w:p w14:paraId="4BBC5762" w14:textId="16AA1705"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1:</w:t>
            </w:r>
          </w:p>
          <w:p w14:paraId="13711D2D"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new name?</w:t>
            </w:r>
          </w:p>
          <w:p w14:paraId="75790144"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name change?</w:t>
            </w:r>
          </w:p>
          <w:p w14:paraId="3E327734" w14:textId="77777777" w:rsidR="0081782D" w:rsidRPr="00C93882" w:rsidRDefault="0081782D" w:rsidP="00835607">
            <w:pPr>
              <w:pStyle w:val="BodyText"/>
              <w:rPr>
                <w:lang w:eastAsia="en-AU"/>
              </w:rPr>
            </w:pPr>
            <w:r w:rsidRPr="00C93882">
              <w:t>Who can propose a boundary change?</w:t>
            </w:r>
          </w:p>
        </w:tc>
        <w:tc>
          <w:tcPr>
            <w:tcW w:w="5528" w:type="dxa"/>
          </w:tcPr>
          <w:p w14:paraId="6B87156A" w14:textId="77777777" w:rsidR="0081782D" w:rsidRDefault="0081782D" w:rsidP="00835607">
            <w:pPr>
              <w:pStyle w:val="BodyText"/>
            </w:pPr>
            <w:r w:rsidRPr="00C93882">
              <w:t>Anyone (individuals, community groups, organisations, government departments or authorities) can propose a new name, change to an existing name or boundary change.</w:t>
            </w:r>
          </w:p>
          <w:p w14:paraId="3113D624" w14:textId="6E51AC59" w:rsidR="0081782D" w:rsidRPr="00C93882" w:rsidRDefault="009A408B" w:rsidP="00835607">
            <w:pPr>
              <w:pStyle w:val="BodyText"/>
              <w:rPr>
                <w:lang w:eastAsia="en-AU"/>
              </w:rPr>
            </w:pPr>
            <w:r>
              <w:rPr>
                <w:lang w:eastAsia="en-AU"/>
              </w:rPr>
              <w:t>Further information for the general public</w:t>
            </w:r>
            <w:r w:rsidR="00293DD7">
              <w:rPr>
                <w:lang w:eastAsia="en-AU"/>
              </w:rPr>
              <w:t xml:space="preserve"> </w:t>
            </w:r>
            <w:r>
              <w:rPr>
                <w:lang w:eastAsia="en-AU"/>
              </w:rPr>
              <w:t xml:space="preserve">is available </w:t>
            </w:r>
            <w:hyperlink r:id="rId74" w:history="1">
              <w:r w:rsidRPr="00293DD7">
                <w:rPr>
                  <w:rStyle w:val="Hyperlink"/>
                  <w:rFonts w:ascii="Arial" w:hAnsi="Arial"/>
                  <w:lang w:eastAsia="en-AU"/>
                </w:rPr>
                <w:t>online</w:t>
              </w:r>
            </w:hyperlink>
            <w:r w:rsidR="00293DD7">
              <w:rPr>
                <w:lang w:eastAsia="en-AU"/>
              </w:rPr>
              <w:t>.</w:t>
            </w:r>
          </w:p>
        </w:tc>
        <w:tc>
          <w:tcPr>
            <w:tcW w:w="1984" w:type="dxa"/>
          </w:tcPr>
          <w:p w14:paraId="610AEB28" w14:textId="4E4DCF16"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"_Members_of_the"</w:instrText>
            </w:r>
            <w:r w:rsidRPr="00C93882">
              <w:rPr>
                <w:rFonts w:asciiTheme="minorHAnsi" w:hAnsiTheme="minorHAnsi" w:cstheme="minorHAnsi"/>
              </w:rPr>
              <w:fldChar w:fldCharType="separate"/>
            </w:r>
            <w:r w:rsidRPr="00C93882">
              <w:rPr>
                <w:rStyle w:val="Hyperlink"/>
                <w:rFonts w:cstheme="minorHAnsi"/>
              </w:rPr>
              <w:t>Section 1.5.1</w:t>
            </w:r>
          </w:p>
          <w:p w14:paraId="7AEC53B1" w14:textId="18B69BD6" w:rsidR="0081782D" w:rsidRPr="00C93882" w:rsidRDefault="0081782D" w:rsidP="00835607">
            <w:pPr>
              <w:pStyle w:val="BodyText"/>
              <w:rPr>
                <w:lang w:eastAsia="en-AU"/>
              </w:rPr>
            </w:pPr>
            <w:r w:rsidRPr="00C93882">
              <w:fldChar w:fldCharType="end"/>
            </w:r>
          </w:p>
        </w:tc>
      </w:tr>
      <w:tr w:rsidR="0081782D" w14:paraId="53227D7D" w14:textId="77777777" w:rsidTr="00B25A19">
        <w:tc>
          <w:tcPr>
            <w:tcW w:w="2127" w:type="dxa"/>
            <w:shd w:val="clear" w:color="auto" w:fill="F7E9EA" w:themeFill="light2"/>
          </w:tcPr>
          <w:p w14:paraId="3D068423" w14:textId="1641E333"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2:</w:t>
            </w:r>
          </w:p>
          <w:p w14:paraId="3E07F51A" w14:textId="78B5E0D5" w:rsidR="0081782D" w:rsidRPr="00C93882" w:rsidRDefault="0081782D" w:rsidP="00835607">
            <w:pPr>
              <w:pStyle w:val="BodyText"/>
              <w:rPr>
                <w:lang w:eastAsia="en-AU"/>
              </w:rPr>
            </w:pPr>
            <w:r w:rsidRPr="00C93882">
              <w:t>Who can develop a naming or boundary change proposal?</w:t>
            </w:r>
          </w:p>
        </w:tc>
        <w:tc>
          <w:tcPr>
            <w:tcW w:w="5528" w:type="dxa"/>
          </w:tcPr>
          <w:p w14:paraId="5252BDBC" w14:textId="0E711CF9"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A naming authority is often responsible for or administering the named location or feature and as part of that role provides the Registrar of Geographic Names with any naming proposals. Naming authorities include councils, government departments and </w:t>
            </w:r>
            <w:r w:rsidR="00323DDF">
              <w:rPr>
                <w:rFonts w:asciiTheme="minorHAnsi" w:hAnsiTheme="minorHAnsi" w:cstheme="minorHAnsi"/>
              </w:rPr>
              <w:t xml:space="preserve">other </w:t>
            </w:r>
            <w:r w:rsidRPr="00C93882">
              <w:rPr>
                <w:rFonts w:asciiTheme="minorHAnsi" w:hAnsiTheme="minorHAnsi" w:cstheme="minorHAnsi"/>
              </w:rPr>
              <w:t>authorities,</w:t>
            </w:r>
            <w:r w:rsidR="002A3DA7">
              <w:rPr>
                <w:rFonts w:asciiTheme="minorHAnsi" w:hAnsiTheme="minorHAnsi" w:cstheme="minorHAnsi"/>
              </w:rPr>
              <w:t xml:space="preserve"> </w:t>
            </w:r>
            <w:r w:rsidRPr="00C93882">
              <w:rPr>
                <w:rFonts w:asciiTheme="minorHAnsi" w:hAnsiTheme="minorHAnsi" w:cstheme="minorHAnsi"/>
              </w:rPr>
              <w:t>and some private organisations.</w:t>
            </w:r>
          </w:p>
          <w:p w14:paraId="4B45C697" w14:textId="1A0E6978"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Information on authorities responsible for </w:t>
            </w:r>
            <w:r w:rsidRPr="00C93882">
              <w:rPr>
                <w:rFonts w:asciiTheme="minorHAnsi" w:hAnsiTheme="minorHAnsi" w:cstheme="minorHAnsi"/>
                <w:b/>
              </w:rPr>
              <w:t>road</w:t>
            </w:r>
            <w:r w:rsidRPr="00C93882">
              <w:rPr>
                <w:rFonts w:asciiTheme="minorHAnsi" w:hAnsiTheme="minorHAnsi" w:cstheme="minorHAnsi"/>
              </w:rPr>
              <w:t xml:space="preserve"> naming can be found in </w:t>
            </w:r>
            <w:hyperlink w:anchor="_3.4_Who_can" w:history="1">
              <w:r w:rsidRPr="00C93882">
                <w:rPr>
                  <w:rStyle w:val="Hyperlink"/>
                  <w:rFonts w:cstheme="minorHAnsi"/>
                </w:rPr>
                <w:t>Section 3.4.</w:t>
              </w:r>
            </w:hyperlink>
          </w:p>
          <w:p w14:paraId="745F2C3E" w14:textId="35F0D857" w:rsidR="0081782D" w:rsidRPr="009A6349" w:rsidRDefault="0081782D" w:rsidP="00835607">
            <w:pPr>
              <w:pStyle w:val="TblBdy"/>
              <w:rPr>
                <w:rStyle w:val="Hyperlink"/>
                <w:rFonts w:cstheme="minorHAnsi"/>
              </w:rPr>
            </w:pPr>
            <w:r w:rsidRPr="00C93882">
              <w:rPr>
                <w:rFonts w:asciiTheme="minorHAnsi" w:hAnsiTheme="minorHAnsi" w:cstheme="minorHAnsi"/>
              </w:rPr>
              <w:t xml:space="preserve">Details of authorities responsible for developing naming proposals for </w:t>
            </w:r>
            <w:r w:rsidRPr="00C93882">
              <w:rPr>
                <w:rFonts w:asciiTheme="minorHAnsi" w:hAnsiTheme="minorHAnsi" w:cstheme="minorHAnsi"/>
                <w:b/>
              </w:rPr>
              <w:t>features</w:t>
            </w:r>
            <w:r w:rsidRPr="00C93882">
              <w:rPr>
                <w:rFonts w:asciiTheme="minorHAnsi" w:hAnsiTheme="minorHAnsi" w:cstheme="minorHAnsi"/>
              </w:rPr>
              <w:t xml:space="preserve"> are provided in </w:t>
            </w:r>
            <w:r w:rsidR="002A7D59">
              <w:rPr>
                <w:rFonts w:asciiTheme="minorHAnsi" w:hAnsiTheme="minorHAnsi" w:cstheme="minorHAnsi"/>
              </w:rPr>
              <w:fldChar w:fldCharType="begin"/>
            </w:r>
            <w:r w:rsidR="002A7D59">
              <w:instrText xml:space="preserve"> HYPERLINK \l "_4.4_Who_can" </w:instrText>
            </w:r>
            <w:r w:rsidR="002A7D59">
              <w:rPr>
                <w:rFonts w:asciiTheme="minorHAnsi" w:hAnsiTheme="minorHAnsi" w:cstheme="minorHAnsi"/>
              </w:rPr>
              <w:fldChar w:fldCharType="separate"/>
            </w:r>
            <w:r w:rsidRPr="00C93882">
              <w:rPr>
                <w:rStyle w:val="Hyperlink"/>
                <w:rFonts w:cstheme="minorHAnsi"/>
              </w:rPr>
              <w:t>Section 4.4</w:t>
            </w:r>
            <w:r w:rsidRPr="009A6349">
              <w:rPr>
                <w:rStyle w:val="Hyperlink"/>
                <w:rFonts w:cstheme="minorHAnsi"/>
              </w:rPr>
              <w:t>.</w:t>
            </w:r>
          </w:p>
          <w:p w14:paraId="100C5E23" w14:textId="73A860D6" w:rsidR="0081782D" w:rsidRPr="00C93882" w:rsidRDefault="002A7D59" w:rsidP="00835607">
            <w:pPr>
              <w:pStyle w:val="TblBdy"/>
              <w:rPr>
                <w:rFonts w:asciiTheme="minorHAnsi" w:hAnsiTheme="minorHAnsi" w:cstheme="minorHAnsi"/>
              </w:rPr>
            </w:pPr>
            <w:r>
              <w:rPr>
                <w:rFonts w:asciiTheme="minorHAnsi" w:hAnsiTheme="minorHAnsi" w:cstheme="minorHAnsi"/>
              </w:rPr>
              <w:fldChar w:fldCharType="end"/>
            </w:r>
            <w:r w:rsidR="0081782D" w:rsidRPr="00C93882">
              <w:rPr>
                <w:rFonts w:asciiTheme="minorHAnsi" w:hAnsiTheme="minorHAnsi" w:cstheme="minorHAnsi"/>
              </w:rPr>
              <w:t xml:space="preserve">For localities, the authority is usually the council(s) within which the </w:t>
            </w:r>
            <w:r w:rsidR="0081782D" w:rsidRPr="00C93882">
              <w:rPr>
                <w:rFonts w:asciiTheme="minorHAnsi" w:hAnsiTheme="minorHAnsi" w:cstheme="minorHAnsi"/>
                <w:b/>
              </w:rPr>
              <w:t>locality</w:t>
            </w:r>
            <w:r w:rsidR="0081782D" w:rsidRPr="00C93882">
              <w:rPr>
                <w:rFonts w:asciiTheme="minorHAnsi" w:hAnsiTheme="minorHAnsi" w:cstheme="minorHAnsi"/>
              </w:rPr>
              <w:t xml:space="preserve"> is situated. See </w:t>
            </w:r>
            <w:hyperlink w:anchor="_Section_5__1" w:history="1">
              <w:r w:rsidR="0081782D" w:rsidRPr="00DB0E9A">
                <w:rPr>
                  <w:rStyle w:val="Hyperlink"/>
                  <w:rFonts w:cstheme="minorHAnsi"/>
                </w:rPr>
                <w:t>Section 5.</w:t>
              </w:r>
            </w:hyperlink>
          </w:p>
          <w:p w14:paraId="45840EC0" w14:textId="4469CBCA" w:rsidR="0081782D" w:rsidRPr="00C93882" w:rsidRDefault="00820337" w:rsidP="00835607">
            <w:pPr>
              <w:pStyle w:val="TblBdy"/>
              <w:rPr>
                <w:rFonts w:asciiTheme="minorHAnsi" w:hAnsiTheme="minorHAnsi" w:cstheme="minorHAnsi"/>
              </w:rPr>
            </w:pPr>
            <w:r>
              <w:rPr>
                <w:rFonts w:asciiTheme="minorHAnsi" w:hAnsiTheme="minorHAnsi" w:cstheme="minorHAnsi"/>
              </w:rPr>
              <w:t>If requested by the Registrar or Minister,</w:t>
            </w:r>
            <w:r w:rsidRPr="00C93882">
              <w:rPr>
                <w:rFonts w:asciiTheme="minorHAnsi" w:hAnsiTheme="minorHAnsi" w:cstheme="minorHAnsi"/>
              </w:rPr>
              <w:t xml:space="preserve"> </w:t>
            </w:r>
            <w:r>
              <w:rPr>
                <w:rFonts w:asciiTheme="minorHAnsi" w:hAnsiTheme="minorHAnsi" w:cstheme="minorHAnsi"/>
              </w:rPr>
              <w:t>a</w:t>
            </w:r>
            <w:r w:rsidR="0081782D" w:rsidRPr="00C93882">
              <w:rPr>
                <w:rFonts w:asciiTheme="minorHAnsi" w:hAnsiTheme="minorHAnsi" w:cstheme="minorHAnsi"/>
              </w:rPr>
              <w:t xml:space="preserve"> Geographic Place Names Advisory Committee can develop or review a naming proposal if a road, feature, or locality is determined to have greater than local significance. </w:t>
            </w:r>
          </w:p>
        </w:tc>
        <w:tc>
          <w:tcPr>
            <w:tcW w:w="1984" w:type="dxa"/>
          </w:tcPr>
          <w:p w14:paraId="7636B1C4" w14:textId="1D97ECC7"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"_Naming_authorities"</w:instrText>
            </w:r>
            <w:r w:rsidRPr="00C93882">
              <w:rPr>
                <w:rFonts w:asciiTheme="minorHAnsi" w:hAnsiTheme="minorHAnsi" w:cstheme="minorHAnsi"/>
              </w:rPr>
              <w:fldChar w:fldCharType="separate"/>
            </w:r>
            <w:r w:rsidRPr="00C93882">
              <w:rPr>
                <w:rStyle w:val="Hyperlink"/>
                <w:rFonts w:cstheme="minorHAnsi"/>
              </w:rPr>
              <w:t>Section 1.5.2</w:t>
            </w:r>
          </w:p>
          <w:p w14:paraId="2B4E9A20" w14:textId="30852647" w:rsidR="0081782D" w:rsidRPr="00C93882" w:rsidRDefault="0081782D" w:rsidP="00835607">
            <w:pPr>
              <w:pStyle w:val="TblBdy"/>
              <w:spacing w:before="0"/>
              <w:rPr>
                <w:rFonts w:asciiTheme="minorHAnsi" w:hAnsiTheme="minorHAnsi" w:cstheme="minorHAnsi"/>
                <w:i/>
                <w:highlight w:val="yellow"/>
              </w:rPr>
            </w:pPr>
            <w:r w:rsidRPr="00C93882">
              <w:rPr>
                <w:rFonts w:asciiTheme="minorHAnsi" w:hAnsiTheme="minorHAnsi" w:cstheme="minorHAnsi"/>
              </w:rPr>
              <w:fldChar w:fldCharType="end"/>
            </w:r>
          </w:p>
          <w:p w14:paraId="017B8316" w14:textId="77777777" w:rsidR="0081782D" w:rsidRPr="00C93882" w:rsidRDefault="0081782D" w:rsidP="00835607">
            <w:pPr>
              <w:pStyle w:val="TblBdy"/>
              <w:spacing w:before="0"/>
              <w:rPr>
                <w:rFonts w:asciiTheme="minorHAnsi" w:hAnsiTheme="minorHAnsi" w:cstheme="minorHAnsi"/>
                <w:i/>
                <w:highlight w:val="yellow"/>
              </w:rPr>
            </w:pPr>
          </w:p>
          <w:p w14:paraId="7A60A513" w14:textId="77777777" w:rsidR="0081782D" w:rsidRPr="00C93882" w:rsidRDefault="0081782D" w:rsidP="00835607">
            <w:pPr>
              <w:pStyle w:val="TblBdy"/>
              <w:spacing w:before="0"/>
              <w:rPr>
                <w:rFonts w:asciiTheme="minorHAnsi" w:hAnsiTheme="minorHAnsi" w:cstheme="minorHAnsi"/>
                <w:i/>
                <w:highlight w:val="yellow"/>
              </w:rPr>
            </w:pPr>
          </w:p>
          <w:p w14:paraId="68A9D20C" w14:textId="77777777" w:rsidR="0081782D" w:rsidRPr="00C93882" w:rsidRDefault="0081782D" w:rsidP="00835607">
            <w:pPr>
              <w:pStyle w:val="TblBdy"/>
              <w:rPr>
                <w:rFonts w:asciiTheme="minorHAnsi" w:hAnsiTheme="minorHAnsi" w:cstheme="minorHAnsi"/>
                <w:highlight w:val="yellow"/>
              </w:rPr>
            </w:pPr>
          </w:p>
          <w:p w14:paraId="55EBFD62" w14:textId="77777777" w:rsidR="0081782D" w:rsidRPr="00C93882" w:rsidRDefault="0081782D" w:rsidP="00835607">
            <w:pPr>
              <w:pStyle w:val="TblBdy"/>
              <w:rPr>
                <w:rFonts w:asciiTheme="minorHAnsi" w:hAnsiTheme="minorHAnsi" w:cstheme="minorHAnsi"/>
                <w:highlight w:val="yellow"/>
              </w:rPr>
            </w:pPr>
          </w:p>
          <w:p w14:paraId="59648F70" w14:textId="77777777" w:rsidR="0081782D" w:rsidRPr="00C93882" w:rsidRDefault="0081782D" w:rsidP="00835607">
            <w:pPr>
              <w:pStyle w:val="TblBdy"/>
              <w:rPr>
                <w:rFonts w:asciiTheme="minorHAnsi" w:hAnsiTheme="minorHAnsi" w:cstheme="minorHAnsi"/>
                <w:highlight w:val="yellow"/>
              </w:rPr>
            </w:pPr>
          </w:p>
          <w:p w14:paraId="01DF98AD" w14:textId="68634BA8"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"_Section_3_"</w:instrText>
            </w:r>
            <w:r w:rsidRPr="00C93882">
              <w:rPr>
                <w:rFonts w:asciiTheme="minorHAnsi" w:hAnsiTheme="minorHAnsi" w:cstheme="minorHAnsi"/>
              </w:rPr>
              <w:fldChar w:fldCharType="separate"/>
            </w:r>
            <w:r w:rsidRPr="00C93882">
              <w:rPr>
                <w:rStyle w:val="Hyperlink"/>
                <w:rFonts w:cstheme="minorHAnsi"/>
              </w:rPr>
              <w:t>Section 3</w:t>
            </w:r>
          </w:p>
          <w:p w14:paraId="79F0E848" w14:textId="1288F650" w:rsidR="0081782D" w:rsidRPr="00C93882" w:rsidRDefault="0081782D" w:rsidP="00835607">
            <w:pPr>
              <w:pStyle w:val="TblBdy"/>
              <w:rPr>
                <w:rFonts w:asciiTheme="minorHAnsi" w:hAnsiTheme="minorHAnsi" w:cstheme="minorHAnsi"/>
                <w:highlight w:val="yellow"/>
              </w:rPr>
            </w:pPr>
            <w:r w:rsidRPr="00C93882">
              <w:rPr>
                <w:rFonts w:asciiTheme="minorHAnsi" w:hAnsiTheme="minorHAnsi" w:cstheme="minorHAnsi"/>
              </w:rPr>
              <w:fldChar w:fldCharType="end"/>
            </w:r>
          </w:p>
          <w:p w14:paraId="2A0BFE48" w14:textId="445A632B" w:rsidR="0081782D" w:rsidRPr="00466E28" w:rsidRDefault="00466E28" w:rsidP="00835607">
            <w:pPr>
              <w:pStyle w:val="TblBdy"/>
              <w:rPr>
                <w:rStyle w:val="Hyperlink"/>
                <w:rFonts w:cstheme="minorHAnsi"/>
              </w:rPr>
            </w:pPr>
            <w:r>
              <w:rPr>
                <w:rFonts w:asciiTheme="minorHAnsi" w:hAnsiTheme="minorHAnsi" w:cstheme="minorHAnsi"/>
              </w:rPr>
              <w:fldChar w:fldCharType="begin"/>
            </w:r>
            <w:r w:rsidR="009A6349">
              <w:rPr>
                <w:rFonts w:asciiTheme="minorHAnsi" w:hAnsiTheme="minorHAnsi" w:cstheme="minorHAnsi"/>
              </w:rPr>
              <w:instrText>HYPERLINK  \l "_Section_4_"</w:instrText>
            </w:r>
            <w:r>
              <w:rPr>
                <w:rFonts w:asciiTheme="minorHAnsi" w:hAnsiTheme="minorHAnsi" w:cstheme="minorHAnsi"/>
              </w:rPr>
              <w:fldChar w:fldCharType="separate"/>
            </w:r>
            <w:r w:rsidR="0081782D" w:rsidRPr="00466E28">
              <w:rPr>
                <w:rStyle w:val="Hyperlink"/>
                <w:rFonts w:cstheme="minorHAnsi"/>
              </w:rPr>
              <w:t>Section 4</w:t>
            </w:r>
          </w:p>
          <w:p w14:paraId="2926DEC2" w14:textId="14DE720A" w:rsidR="0081782D" w:rsidRPr="00C93882" w:rsidRDefault="00466E28" w:rsidP="00835607">
            <w:pPr>
              <w:pStyle w:val="TblBdy"/>
              <w:rPr>
                <w:rFonts w:asciiTheme="minorHAnsi" w:hAnsiTheme="minorHAnsi" w:cstheme="minorHAnsi"/>
                <w:highlight w:val="yellow"/>
              </w:rPr>
            </w:pPr>
            <w:r>
              <w:rPr>
                <w:rFonts w:asciiTheme="minorHAnsi" w:hAnsiTheme="minorHAnsi" w:cstheme="minorHAnsi"/>
              </w:rPr>
              <w:fldChar w:fldCharType="end"/>
            </w:r>
          </w:p>
          <w:p w14:paraId="533C80B5" w14:textId="1037C737" w:rsidR="0081782D" w:rsidRPr="00C93882" w:rsidRDefault="000E1462" w:rsidP="00835607">
            <w:pPr>
              <w:pStyle w:val="TblBdy"/>
              <w:rPr>
                <w:rFonts w:asciiTheme="minorHAnsi" w:hAnsiTheme="minorHAnsi" w:cstheme="minorHAnsi"/>
              </w:rPr>
            </w:pPr>
            <w:hyperlink w:anchor="_Section_5__1" w:history="1">
              <w:r w:rsidR="0081782D" w:rsidRPr="00BC6736">
                <w:rPr>
                  <w:rStyle w:val="Hyperlink"/>
                  <w:rFonts w:cstheme="minorHAnsi"/>
                </w:rPr>
                <w:t>Section 5</w:t>
              </w:r>
            </w:hyperlink>
            <w:r w:rsidR="0081782D" w:rsidRPr="00BC6736">
              <w:rPr>
                <w:rFonts w:asciiTheme="minorHAnsi" w:hAnsiTheme="minorHAnsi" w:cstheme="minorHAnsi"/>
              </w:rPr>
              <w:br/>
            </w:r>
            <w:hyperlink w:anchor="_Geographic_Places_Names" w:history="1">
              <w:r w:rsidR="0081782D" w:rsidRPr="00EF401B">
                <w:rPr>
                  <w:rStyle w:val="Hyperlink"/>
                  <w:rFonts w:cstheme="minorHAnsi"/>
                </w:rPr>
                <w:t>Section 1.5.5.</w:t>
              </w:r>
            </w:hyperlink>
          </w:p>
        </w:tc>
      </w:tr>
      <w:tr w:rsidR="0081782D" w14:paraId="05EE27C1" w14:textId="77777777" w:rsidTr="00B25A19">
        <w:tc>
          <w:tcPr>
            <w:tcW w:w="2127" w:type="dxa"/>
            <w:shd w:val="clear" w:color="auto" w:fill="F7E9EA" w:themeFill="light2"/>
          </w:tcPr>
          <w:p w14:paraId="6D35072A" w14:textId="747F4C41"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3:</w:t>
            </w:r>
          </w:p>
          <w:p w14:paraId="2660BF89" w14:textId="529D43A3"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Who can </w:t>
            </w:r>
            <w:r w:rsidR="00C87357">
              <w:rPr>
                <w:rFonts w:asciiTheme="minorHAnsi" w:hAnsiTheme="minorHAnsi" w:cstheme="minorHAnsi"/>
              </w:rPr>
              <w:t xml:space="preserve">object or </w:t>
            </w:r>
            <w:r w:rsidR="00795D8F">
              <w:rPr>
                <w:rFonts w:asciiTheme="minorHAnsi" w:hAnsiTheme="minorHAnsi" w:cstheme="minorHAnsi"/>
              </w:rPr>
              <w:t>support</w:t>
            </w:r>
            <w:r w:rsidRPr="00C93882">
              <w:rPr>
                <w:rFonts w:asciiTheme="minorHAnsi" w:hAnsiTheme="minorHAnsi" w:cstheme="minorHAnsi"/>
              </w:rPr>
              <w:t xml:space="preserve"> the naming proposal?</w:t>
            </w:r>
          </w:p>
        </w:tc>
        <w:tc>
          <w:tcPr>
            <w:tcW w:w="5528" w:type="dxa"/>
          </w:tcPr>
          <w:p w14:paraId="68A0A62F"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Anyone (individuals, community groups, organisations, government departments or authorities).</w:t>
            </w:r>
          </w:p>
        </w:tc>
        <w:tc>
          <w:tcPr>
            <w:tcW w:w="1984" w:type="dxa"/>
          </w:tcPr>
          <w:p w14:paraId="76145AD9" w14:textId="46E2503D" w:rsidR="0081782D" w:rsidRPr="00C93882" w:rsidRDefault="000E1462" w:rsidP="00835607">
            <w:pPr>
              <w:pStyle w:val="TblBdy"/>
              <w:rPr>
                <w:rFonts w:asciiTheme="minorHAnsi" w:hAnsiTheme="minorHAnsi" w:cstheme="minorHAnsi"/>
              </w:rPr>
            </w:pPr>
            <w:hyperlink w:anchor="_Section_8_Objections_1" w:history="1">
              <w:r w:rsidR="0081782D" w:rsidRPr="00F95D36">
                <w:rPr>
                  <w:rStyle w:val="Hyperlink"/>
                  <w:rFonts w:cstheme="minorHAnsi"/>
                </w:rPr>
                <w:t>Section 8</w:t>
              </w:r>
            </w:hyperlink>
          </w:p>
        </w:tc>
      </w:tr>
      <w:tr w:rsidR="0081782D" w14:paraId="6CDE47BF" w14:textId="77777777" w:rsidTr="00B25A19">
        <w:tc>
          <w:tcPr>
            <w:tcW w:w="2127" w:type="dxa"/>
            <w:shd w:val="clear" w:color="auto" w:fill="F7E9EA" w:themeFill="light2"/>
          </w:tcPr>
          <w:p w14:paraId="1C77C067" w14:textId="7536CF34"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4:</w:t>
            </w:r>
          </w:p>
          <w:p w14:paraId="391CE61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has authority to endorse and enter a name in VICNAMES?</w:t>
            </w:r>
            <w:r w:rsidRPr="00C93882" w:rsidDel="002D5E15">
              <w:rPr>
                <w:rFonts w:asciiTheme="minorHAnsi" w:hAnsiTheme="minorHAnsi" w:cstheme="minorHAnsi"/>
              </w:rPr>
              <w:t xml:space="preserve"> </w:t>
            </w:r>
          </w:p>
        </w:tc>
        <w:tc>
          <w:tcPr>
            <w:tcW w:w="5528" w:type="dxa"/>
          </w:tcPr>
          <w:p w14:paraId="24B4D74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The Registrar of Geographic Names.</w:t>
            </w:r>
          </w:p>
          <w:p w14:paraId="48B48CF9"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The Minister responsible under the Act may direct the Registrar to enter a name. </w:t>
            </w:r>
          </w:p>
          <w:p w14:paraId="51910ACA" w14:textId="77777777" w:rsidR="0081782D" w:rsidRPr="00C93882" w:rsidRDefault="0081782D" w:rsidP="00835607">
            <w:pPr>
              <w:pStyle w:val="TblBdy"/>
              <w:rPr>
                <w:rFonts w:asciiTheme="minorHAnsi" w:hAnsiTheme="minorHAnsi" w:cstheme="minorHAnsi"/>
              </w:rPr>
            </w:pPr>
          </w:p>
        </w:tc>
        <w:tc>
          <w:tcPr>
            <w:tcW w:w="1984" w:type="dxa"/>
          </w:tcPr>
          <w:p w14:paraId="30091EFA" w14:textId="732D0408" w:rsidR="001D7E75" w:rsidRPr="00E45ECA" w:rsidRDefault="001D7E75" w:rsidP="00835607">
            <w:pPr>
              <w:pStyle w:val="TblBdy"/>
              <w:rPr>
                <w:rStyle w:val="Hyperlink"/>
                <w:rFonts w:cstheme="minorHAnsi"/>
              </w:rPr>
            </w:pPr>
            <w:r>
              <w:rPr>
                <w:rFonts w:asciiTheme="minorHAnsi" w:hAnsiTheme="minorHAnsi" w:cstheme="minorHAnsi"/>
              </w:rPr>
              <w:fldChar w:fldCharType="begin"/>
            </w:r>
            <w:r w:rsidR="00D85ACB">
              <w:rPr>
                <w:rFonts w:asciiTheme="minorHAnsi" w:hAnsiTheme="minorHAnsi" w:cstheme="minorHAnsi"/>
              </w:rPr>
              <w:instrText>HYPERLINK  \l "_Registrar_of_Geographic"</w:instrText>
            </w:r>
            <w:r>
              <w:rPr>
                <w:rFonts w:asciiTheme="minorHAnsi" w:hAnsiTheme="minorHAnsi" w:cstheme="minorHAnsi"/>
              </w:rPr>
              <w:fldChar w:fldCharType="separate"/>
            </w:r>
            <w:r w:rsidRPr="001D7E75">
              <w:rPr>
                <w:rStyle w:val="Hyperlink"/>
                <w:rFonts w:cstheme="minorHAnsi"/>
              </w:rPr>
              <w:t>Section 1.5.</w:t>
            </w:r>
            <w:r w:rsidR="0013501C">
              <w:rPr>
                <w:rStyle w:val="Hyperlink"/>
                <w:rFonts w:cstheme="minorHAnsi"/>
              </w:rPr>
              <w:t>4</w:t>
            </w:r>
          </w:p>
          <w:p w14:paraId="4457DB86" w14:textId="210098E0" w:rsidR="0081782D" w:rsidRPr="001D7E75" w:rsidRDefault="001D7E75" w:rsidP="00835607">
            <w:pPr>
              <w:pStyle w:val="TblBdy"/>
              <w:rPr>
                <w:rStyle w:val="Hyperlink"/>
                <w:rFonts w:cstheme="minorHAnsi"/>
              </w:rPr>
            </w:pPr>
            <w:r>
              <w:rPr>
                <w:rFonts w:asciiTheme="minorHAnsi" w:hAnsiTheme="minorHAnsi" w:cstheme="minorHAnsi"/>
              </w:rPr>
              <w:fldChar w:fldCharType="end"/>
            </w:r>
            <w:r>
              <w:rPr>
                <w:rFonts w:asciiTheme="minorHAnsi" w:hAnsiTheme="minorHAnsi" w:cstheme="minorHAnsi"/>
              </w:rPr>
              <w:fldChar w:fldCharType="begin"/>
            </w:r>
            <w:r w:rsidR="00D85ACB">
              <w:rPr>
                <w:rFonts w:asciiTheme="minorHAnsi" w:hAnsiTheme="minorHAnsi" w:cstheme="minorHAnsi"/>
              </w:rPr>
              <w:instrText>HYPERLINK  \l "_Geographic_Places_Names"</w:instrText>
            </w:r>
            <w:r>
              <w:rPr>
                <w:rFonts w:asciiTheme="minorHAnsi" w:hAnsiTheme="minorHAnsi" w:cstheme="minorHAnsi"/>
              </w:rPr>
              <w:fldChar w:fldCharType="separate"/>
            </w:r>
            <w:r w:rsidR="0081782D" w:rsidRPr="001D7E75">
              <w:rPr>
                <w:rStyle w:val="Hyperlink"/>
                <w:rFonts w:cstheme="minorHAnsi"/>
              </w:rPr>
              <w:t>Section 1.5.</w:t>
            </w:r>
            <w:r w:rsidR="0013501C">
              <w:rPr>
                <w:rStyle w:val="Hyperlink"/>
                <w:rFonts w:cstheme="minorHAnsi"/>
              </w:rPr>
              <w:t>5</w:t>
            </w:r>
          </w:p>
          <w:p w14:paraId="02CAF755" w14:textId="2EF5877E" w:rsidR="00E15D33" w:rsidRPr="0013501C" w:rsidRDefault="001D7E75" w:rsidP="00835607">
            <w:pPr>
              <w:pStyle w:val="TblBdy"/>
              <w:rPr>
                <w:rStyle w:val="Hyperlink"/>
                <w:rFonts w:cstheme="minorHAnsi"/>
              </w:rPr>
            </w:pPr>
            <w:r>
              <w:rPr>
                <w:rFonts w:asciiTheme="minorHAnsi" w:hAnsiTheme="minorHAnsi" w:cstheme="minorHAnsi"/>
              </w:rPr>
              <w:fldChar w:fldCharType="end"/>
            </w:r>
            <w:r w:rsidR="00B965D9" w:rsidRPr="00A67232">
              <w:rPr>
                <w:rFonts w:asciiTheme="minorHAnsi" w:hAnsiTheme="minorHAnsi" w:cstheme="minorHAnsi"/>
              </w:rPr>
              <w:fldChar w:fldCharType="begin"/>
            </w:r>
            <w:r w:rsidR="00D85ACB">
              <w:rPr>
                <w:rFonts w:asciiTheme="minorHAnsi" w:hAnsiTheme="minorHAnsi" w:cstheme="minorHAnsi"/>
              </w:rPr>
              <w:instrText>HYPERLINK  \l "_Minister_responsible_for"</w:instrText>
            </w:r>
            <w:r w:rsidR="00B965D9" w:rsidRPr="00A67232">
              <w:rPr>
                <w:rFonts w:asciiTheme="minorHAnsi" w:hAnsiTheme="minorHAnsi" w:cstheme="minorHAnsi"/>
              </w:rPr>
              <w:fldChar w:fldCharType="separate"/>
            </w:r>
            <w:r w:rsidR="00B965D9" w:rsidRPr="0013501C">
              <w:rPr>
                <w:rStyle w:val="Hyperlink"/>
                <w:rFonts w:cstheme="minorHAnsi"/>
              </w:rPr>
              <w:t xml:space="preserve">Section </w:t>
            </w:r>
            <w:r w:rsidR="00B965D9" w:rsidRPr="00A67232">
              <w:rPr>
                <w:rStyle w:val="Hyperlink"/>
                <w:rFonts w:cstheme="minorHAnsi"/>
              </w:rPr>
              <w:t>1.5.</w:t>
            </w:r>
            <w:r w:rsidR="00D85ACB">
              <w:rPr>
                <w:rStyle w:val="Hyperlink"/>
                <w:rFonts w:cstheme="minorHAnsi"/>
              </w:rPr>
              <w:t>3</w:t>
            </w:r>
          </w:p>
          <w:p w14:paraId="2E7580E3" w14:textId="1C5BB681" w:rsidR="0081782D" w:rsidRPr="00C93882" w:rsidRDefault="00B965D9" w:rsidP="00835607">
            <w:pPr>
              <w:pStyle w:val="TblBdy"/>
              <w:rPr>
                <w:rFonts w:asciiTheme="minorHAnsi" w:hAnsiTheme="minorHAnsi" w:cstheme="minorHAnsi"/>
              </w:rPr>
            </w:pPr>
            <w:r w:rsidRPr="00A67232">
              <w:rPr>
                <w:rFonts w:asciiTheme="minorHAnsi" w:hAnsiTheme="minorHAnsi" w:cstheme="minorHAnsi"/>
              </w:rPr>
              <w:fldChar w:fldCharType="end"/>
            </w:r>
            <w:hyperlink w:anchor="_Section_11_Registrar’s" w:history="1">
              <w:r w:rsidR="0081782D" w:rsidRPr="00F95D36">
                <w:rPr>
                  <w:rStyle w:val="Hyperlink"/>
                  <w:rFonts w:cstheme="minorHAnsi"/>
                </w:rPr>
                <w:t>Section 11</w:t>
              </w:r>
            </w:hyperlink>
          </w:p>
        </w:tc>
      </w:tr>
    </w:tbl>
    <w:p w14:paraId="3B4E9C41" w14:textId="77777777" w:rsidR="004D7836" w:rsidRDefault="00950E96" w:rsidP="00457AA8">
      <w:pPr>
        <w:pStyle w:val="BodyText"/>
        <w:sectPr w:rsidR="004D7836" w:rsidSect="004139F0">
          <w:headerReference w:type="even" r:id="rId75"/>
          <w:footerReference w:type="even" r:id="rId76"/>
          <w:type w:val="continuous"/>
          <w:pgSz w:w="11907" w:h="16840" w:code="9"/>
          <w:pgMar w:top="1418" w:right="1134" w:bottom="1134" w:left="1134" w:header="567" w:footer="284" w:gutter="0"/>
          <w:cols w:space="720"/>
          <w:docGrid w:linePitch="360"/>
        </w:sectPr>
      </w:pPr>
      <w:r>
        <w:br w:type="page"/>
      </w:r>
    </w:p>
    <w:p w14:paraId="243935A9" w14:textId="4D63DE03" w:rsidR="004D7836" w:rsidRDefault="0081782D" w:rsidP="00BD3257">
      <w:pPr>
        <w:pStyle w:val="Caption"/>
        <w:spacing w:line="276" w:lineRule="auto"/>
        <w:jc w:val="center"/>
        <w:rPr>
          <w:rFonts w:asciiTheme="minorHAnsi" w:hAnsiTheme="minorHAnsi" w:cstheme="minorHAnsi"/>
          <w:lang w:eastAsia="en-AU"/>
        </w:rPr>
        <w:sectPr w:rsidR="004D7836" w:rsidSect="004D7836">
          <w:pgSz w:w="16840" w:h="11907" w:orient="landscape" w:code="9"/>
          <w:pgMar w:top="1134" w:right="1418" w:bottom="1134" w:left="1134" w:header="567" w:footer="284" w:gutter="0"/>
          <w:cols w:space="720"/>
          <w:docGrid w:linePitch="360"/>
        </w:sectPr>
      </w:pPr>
      <w:r w:rsidRPr="00617D38">
        <w:rPr>
          <w:b w:val="0"/>
        </w:rPr>
        <w:t>Diagram: People, organisations and processes involved in naming or changing the boundary of a road, feature or locality</w:t>
      </w:r>
      <w:r w:rsidR="00BD3257">
        <w:rPr>
          <w:noProof/>
        </w:rPr>
        <w:drawing>
          <wp:inline distT="0" distB="0" distL="0" distR="0" wp14:anchorId="61B406DB" wp14:editId="0C987063">
            <wp:extent cx="7786370" cy="5761328"/>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790283" cy="5764223"/>
                    </a:xfrm>
                    <a:prstGeom prst="rect">
                      <a:avLst/>
                    </a:prstGeom>
                    <a:noFill/>
                    <a:ln>
                      <a:noFill/>
                    </a:ln>
                  </pic:spPr>
                </pic:pic>
              </a:graphicData>
            </a:graphic>
          </wp:inline>
        </w:drawing>
      </w:r>
    </w:p>
    <w:p w14:paraId="5DB9DE33" w14:textId="627396C9" w:rsidR="0081782D" w:rsidRPr="00C93882" w:rsidRDefault="0028714D" w:rsidP="001F024F">
      <w:pPr>
        <w:pStyle w:val="Heading3"/>
      </w:pPr>
      <w:bookmarkStart w:id="20" w:name="_Members_of_the"/>
      <w:bookmarkStart w:id="21" w:name="_Toc85793406"/>
      <w:bookmarkEnd w:id="20"/>
      <w:r>
        <w:t>1.5.1</w:t>
      </w:r>
      <w:r>
        <w:tab/>
      </w:r>
      <w:r w:rsidR="001A0E3D" w:rsidRPr="00C93882">
        <w:t>Members of the public and other stakeholders</w:t>
      </w:r>
      <w:bookmarkEnd w:id="21"/>
      <w:r w:rsidR="001A0E3D" w:rsidRPr="00C93882">
        <w:t xml:space="preserve"> </w:t>
      </w:r>
    </w:p>
    <w:p w14:paraId="6FEA86BD" w14:textId="2ADFFDF9" w:rsidR="001A0E3D" w:rsidRPr="00C93882" w:rsidRDefault="001A0E3D" w:rsidP="001A0E3D">
      <w:pPr>
        <w:pStyle w:val="Body2"/>
        <w:rPr>
          <w:rFonts w:asciiTheme="minorHAnsi" w:hAnsiTheme="minorHAnsi" w:cstheme="minorHAnsi"/>
        </w:rPr>
      </w:pPr>
      <w:r w:rsidRPr="00C93882">
        <w:rPr>
          <w:rFonts w:asciiTheme="minorHAnsi" w:hAnsiTheme="minorHAnsi" w:cstheme="minorHAnsi"/>
          <w:lang w:eastAsia="en-AU"/>
        </w:rPr>
        <w:t>Members of the public are encouraged to participate in the naming process by</w:t>
      </w:r>
      <w:r w:rsidRPr="00C93882">
        <w:rPr>
          <w:rFonts w:asciiTheme="minorHAnsi" w:hAnsiTheme="minorHAnsi" w:cstheme="minorHAnsi"/>
        </w:rPr>
        <w:t xml:space="preserve"> initiating a proposal or responding to a naming authority </w:t>
      </w:r>
      <w:r w:rsidR="00180777">
        <w:rPr>
          <w:rFonts w:asciiTheme="minorHAnsi" w:hAnsiTheme="minorHAnsi" w:cstheme="minorHAnsi"/>
        </w:rPr>
        <w:t>about</w:t>
      </w:r>
      <w:r w:rsidR="00180777" w:rsidRPr="00C93882">
        <w:rPr>
          <w:rFonts w:asciiTheme="minorHAnsi" w:hAnsiTheme="minorHAnsi" w:cstheme="minorHAnsi"/>
        </w:rPr>
        <w:t xml:space="preserve"> </w:t>
      </w:r>
      <w:r w:rsidRPr="00C93882">
        <w:rPr>
          <w:rFonts w:asciiTheme="minorHAnsi" w:hAnsiTheme="minorHAnsi" w:cstheme="minorHAnsi"/>
        </w:rPr>
        <w:t>a naming proposal. Other stakeholders include emergency service organisations, Australia Post, owners corporations, private institutions, Traditional Owners, historical societies</w:t>
      </w:r>
      <w:r w:rsidR="00180777">
        <w:rPr>
          <w:rFonts w:asciiTheme="minorHAnsi" w:hAnsiTheme="minorHAnsi" w:cstheme="minorHAnsi"/>
        </w:rPr>
        <w:t xml:space="preserve">, </w:t>
      </w:r>
      <w:r w:rsidRPr="00C93882">
        <w:rPr>
          <w:rFonts w:asciiTheme="minorHAnsi" w:hAnsiTheme="minorHAnsi" w:cstheme="minorHAnsi"/>
        </w:rPr>
        <w:t>utility or other service providers</w:t>
      </w:r>
      <w:r w:rsidR="00D31081">
        <w:rPr>
          <w:rFonts w:asciiTheme="minorHAnsi" w:hAnsiTheme="minorHAnsi" w:cstheme="minorHAnsi"/>
        </w:rPr>
        <w:t xml:space="preserve">, and </w:t>
      </w:r>
      <w:r w:rsidR="00FE794D">
        <w:rPr>
          <w:rFonts w:asciiTheme="minorHAnsi" w:hAnsiTheme="minorHAnsi" w:cstheme="minorHAnsi"/>
        </w:rPr>
        <w:t>those involved in the</w:t>
      </w:r>
      <w:r w:rsidR="00D31081">
        <w:rPr>
          <w:rFonts w:asciiTheme="minorHAnsi" w:hAnsiTheme="minorHAnsi" w:cstheme="minorHAnsi"/>
        </w:rPr>
        <w:t xml:space="preserve"> subdivision </w:t>
      </w:r>
      <w:r w:rsidR="00FE794D">
        <w:rPr>
          <w:rFonts w:asciiTheme="minorHAnsi" w:hAnsiTheme="minorHAnsi" w:cstheme="minorHAnsi"/>
        </w:rPr>
        <w:t>of land</w:t>
      </w:r>
      <w:r w:rsidRPr="00C93882">
        <w:rPr>
          <w:rFonts w:asciiTheme="minorHAnsi" w:hAnsiTheme="minorHAnsi" w:cstheme="minorHAnsi"/>
        </w:rPr>
        <w:t xml:space="preserve">. </w:t>
      </w:r>
      <w:r w:rsidR="0041720F">
        <w:rPr>
          <w:rFonts w:asciiTheme="minorHAnsi" w:hAnsiTheme="minorHAnsi" w:cstheme="minorHAnsi"/>
        </w:rPr>
        <w:t>Members of the public and other stakeholders</w:t>
      </w:r>
      <w:r w:rsidRPr="00C93882">
        <w:rPr>
          <w:rFonts w:asciiTheme="minorHAnsi" w:hAnsiTheme="minorHAnsi" w:cstheme="minorHAnsi"/>
        </w:rPr>
        <w:t xml:space="preserve"> can be involved in the naming process in three ways: </w:t>
      </w:r>
    </w:p>
    <w:p w14:paraId="133FECDC" w14:textId="77777777" w:rsidR="001A0E3D" w:rsidRPr="00C93882" w:rsidRDefault="001A0E3D" w:rsidP="00B717BF">
      <w:pPr>
        <w:pStyle w:val="ListBullet"/>
        <w:numPr>
          <w:ilvl w:val="0"/>
          <w:numId w:val="57"/>
        </w:numPr>
      </w:pPr>
      <w:r w:rsidRPr="00C93882">
        <w:t>propose a name or boundary for a road, feature or locality to the responsible naming authority</w:t>
      </w:r>
    </w:p>
    <w:p w14:paraId="166E727D" w14:textId="0E5CE652" w:rsidR="001A0E3D" w:rsidRPr="00C93882" w:rsidRDefault="001A0E3D" w:rsidP="00B717BF">
      <w:pPr>
        <w:pStyle w:val="ListBullet"/>
        <w:numPr>
          <w:ilvl w:val="0"/>
          <w:numId w:val="57"/>
        </w:numPr>
      </w:pPr>
      <w:r w:rsidRPr="00C93882">
        <w:t xml:space="preserve">alert a naming authority and the Registrar </w:t>
      </w:r>
      <w:r w:rsidR="00214699">
        <w:t>of Geog</w:t>
      </w:r>
      <w:r w:rsidR="00C930BA">
        <w:t>raphic Names</w:t>
      </w:r>
      <w:r w:rsidRPr="00C93882">
        <w:t xml:space="preserve"> to an issue with an existing name or boundary for a road, feature or locality and request that the matter be investigated </w:t>
      </w:r>
    </w:p>
    <w:p w14:paraId="262AF297" w14:textId="6B89DF41" w:rsidR="001A0E3D" w:rsidRPr="00C93882" w:rsidRDefault="001A0E3D" w:rsidP="00B717BF">
      <w:pPr>
        <w:pStyle w:val="ListBullet"/>
        <w:numPr>
          <w:ilvl w:val="0"/>
          <w:numId w:val="57"/>
        </w:numPr>
      </w:pPr>
      <w:r w:rsidRPr="00C93882">
        <w:t xml:space="preserve">comment on whether a naming or boundary change proposal conforms </w:t>
      </w:r>
      <w:r w:rsidR="001400D0">
        <w:t>with</w:t>
      </w:r>
      <w:r w:rsidRPr="00C93882">
        <w:t xml:space="preserve"> the </w:t>
      </w:r>
      <w:r w:rsidR="00315A83" w:rsidRPr="00C93882">
        <w:t>namin</w:t>
      </w:r>
      <w:r w:rsidR="00315A83">
        <w:t>g</w:t>
      </w:r>
      <w:r w:rsidRPr="00C93882">
        <w:t xml:space="preserve"> rules.</w:t>
      </w:r>
    </w:p>
    <w:p w14:paraId="58A941C7" w14:textId="22A3EB15"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The </w:t>
      </w:r>
      <w:r w:rsidR="004B467B">
        <w:rPr>
          <w:rFonts w:asciiTheme="minorHAnsi" w:hAnsiTheme="minorHAnsi" w:cstheme="minorHAnsi"/>
        </w:rPr>
        <w:t>Traditional Owner</w:t>
      </w:r>
      <w:r w:rsidR="004B467B" w:rsidRPr="00C93882">
        <w:rPr>
          <w:rFonts w:asciiTheme="minorHAnsi" w:hAnsiTheme="minorHAnsi" w:cstheme="minorHAnsi"/>
        </w:rPr>
        <w:t xml:space="preserve"> </w:t>
      </w:r>
      <w:r w:rsidRPr="00C93882">
        <w:rPr>
          <w:rFonts w:asciiTheme="minorHAnsi" w:hAnsiTheme="minorHAnsi" w:cstheme="minorHAnsi"/>
        </w:rPr>
        <w:t xml:space="preserve">community in Victoria includes the descendants of various Traditional Owner groups, who, at the time of colonisation in 1835, maintained complex societies with languages, laws and customs, and a connection to their land. Traditional Owners today continue to assert their identity and connection to their Country and are a key stakeholder in the naming process. The use of </w:t>
      </w:r>
      <w:r w:rsidR="006302FF">
        <w:rPr>
          <w:rFonts w:asciiTheme="minorHAnsi" w:hAnsiTheme="minorHAnsi" w:cstheme="minorHAnsi"/>
        </w:rPr>
        <w:t>Traditional Owner</w:t>
      </w:r>
      <w:r w:rsidRPr="00C93882">
        <w:rPr>
          <w:rFonts w:asciiTheme="minorHAnsi" w:hAnsiTheme="minorHAnsi" w:cstheme="minorHAnsi"/>
        </w:rPr>
        <w:t xml:space="preserve"> languages to name roads, features and localities has played, and continues to play, a significant role in promoting Traditional Owners’ relationships with Victorian landscapes.</w:t>
      </w:r>
    </w:p>
    <w:p w14:paraId="704D4E99" w14:textId="61726912"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Further information is outlined in the relevant sections (specifically, </w:t>
      </w:r>
      <w:hyperlink w:anchor="_Section_2_" w:history="1">
        <w:r w:rsidRPr="00B954C5">
          <w:rPr>
            <w:rStyle w:val="Hyperlink"/>
            <w:rFonts w:cstheme="minorHAnsi"/>
          </w:rPr>
          <w:t xml:space="preserve">Section 2 </w:t>
        </w:r>
        <w:r w:rsidR="00FF2A08">
          <w:rPr>
            <w:rStyle w:val="Hyperlink"/>
            <w:rFonts w:cstheme="minorHAnsi"/>
          </w:rPr>
          <w:t xml:space="preserve">Naming </w:t>
        </w:r>
        <w:r w:rsidRPr="00B954C5">
          <w:rPr>
            <w:rStyle w:val="Hyperlink"/>
            <w:rFonts w:cstheme="minorHAnsi"/>
          </w:rPr>
          <w:t>Principles,</w:t>
        </w:r>
      </w:hyperlink>
      <w:r w:rsidRPr="00C93882">
        <w:rPr>
          <w:rFonts w:asciiTheme="minorHAnsi" w:hAnsiTheme="minorHAnsi" w:cstheme="minorHAnsi"/>
        </w:rPr>
        <w:t xml:space="preserve"> </w:t>
      </w:r>
      <w:hyperlink w:anchor="_Section_4_" w:history="1">
        <w:r w:rsidRPr="00C93882">
          <w:rPr>
            <w:rStyle w:val="Hyperlink"/>
            <w:rFonts w:cstheme="minorHAnsi"/>
          </w:rPr>
          <w:t>Section 4 Features</w:t>
        </w:r>
      </w:hyperlink>
      <w:r w:rsidRPr="00C93882">
        <w:rPr>
          <w:rFonts w:asciiTheme="minorHAnsi" w:hAnsiTheme="minorHAnsi" w:cstheme="minorHAnsi"/>
        </w:rPr>
        <w:t xml:space="preserve"> and </w:t>
      </w:r>
      <w:hyperlink w:anchor="_Section_7_" w:history="1">
        <w:r w:rsidRPr="00C93882">
          <w:rPr>
            <w:rStyle w:val="Hyperlink"/>
            <w:rFonts w:cstheme="minorHAnsi"/>
          </w:rPr>
          <w:t>Section 7 Consultation</w:t>
        </w:r>
      </w:hyperlink>
      <w:r w:rsidRPr="00C93882">
        <w:rPr>
          <w:rFonts w:asciiTheme="minorHAnsi" w:hAnsiTheme="minorHAnsi" w:cstheme="minorHAnsi"/>
        </w:rPr>
        <w:t>) of the naming rules.</w:t>
      </w:r>
    </w:p>
    <w:p w14:paraId="60CD4595" w14:textId="7D35BF9C" w:rsidR="001A0E3D" w:rsidRPr="00F776AD" w:rsidRDefault="001A0E3D" w:rsidP="001A0E3D">
      <w:pPr>
        <w:pStyle w:val="Body2"/>
        <w:rPr>
          <w:rStyle w:val="Hyperlink"/>
          <w:rFonts w:cstheme="minorHAnsi"/>
        </w:rPr>
      </w:pPr>
      <w:r w:rsidRPr="00C93882">
        <w:rPr>
          <w:rFonts w:asciiTheme="minorHAnsi" w:hAnsiTheme="minorHAnsi" w:cstheme="minorHAnsi"/>
        </w:rPr>
        <w:t xml:space="preserve">Further information about how to identify </w:t>
      </w:r>
      <w:r w:rsidR="006302FF">
        <w:rPr>
          <w:rFonts w:asciiTheme="minorHAnsi" w:hAnsiTheme="minorHAnsi" w:cstheme="minorHAnsi"/>
        </w:rPr>
        <w:t>Traditional Owner</w:t>
      </w:r>
      <w:r w:rsidRPr="00C93882">
        <w:rPr>
          <w:rFonts w:asciiTheme="minorHAnsi" w:hAnsiTheme="minorHAnsi" w:cstheme="minorHAnsi"/>
        </w:rPr>
        <w:t xml:space="preserve"> communities, convene consultation meetings and respond to issues that may arise is available in </w:t>
      </w:r>
      <w:r w:rsidR="00F776AD">
        <w:rPr>
          <w:rFonts w:asciiTheme="minorHAnsi" w:hAnsiTheme="minorHAnsi" w:cstheme="minorHAnsi"/>
        </w:rPr>
        <w:fldChar w:fldCharType="begin"/>
      </w:r>
      <w:r w:rsidR="00F776AD">
        <w:rPr>
          <w:rFonts w:asciiTheme="minorHAnsi" w:hAnsiTheme="minorHAnsi" w:cstheme="minorHAnsi"/>
        </w:rPr>
        <w:instrText xml:space="preserve"> HYPERLINK  \l "_7.3_Developing_a" </w:instrText>
      </w:r>
      <w:r w:rsidR="00F776AD">
        <w:rPr>
          <w:rFonts w:asciiTheme="minorHAnsi" w:hAnsiTheme="minorHAnsi" w:cstheme="minorHAnsi"/>
        </w:rPr>
        <w:fldChar w:fldCharType="separate"/>
      </w:r>
      <w:r w:rsidRPr="00F776AD">
        <w:rPr>
          <w:rStyle w:val="Hyperlink"/>
          <w:rFonts w:cstheme="minorHAnsi"/>
        </w:rPr>
        <w:t xml:space="preserve">Section 7.3 Developing a </w:t>
      </w:r>
      <w:r w:rsidR="006302FF" w:rsidRPr="00F776AD">
        <w:rPr>
          <w:rStyle w:val="Hyperlink"/>
          <w:rFonts w:cstheme="minorHAnsi"/>
        </w:rPr>
        <w:t>Traditional Owner</w:t>
      </w:r>
      <w:r w:rsidRPr="00F776AD">
        <w:rPr>
          <w:rStyle w:val="Hyperlink"/>
          <w:rFonts w:cstheme="minorHAnsi"/>
        </w:rPr>
        <w:t xml:space="preserve"> </w:t>
      </w:r>
      <w:r w:rsidR="00F776AD">
        <w:rPr>
          <w:rStyle w:val="Hyperlink"/>
          <w:rFonts w:cstheme="minorHAnsi"/>
        </w:rPr>
        <w:t xml:space="preserve">language </w:t>
      </w:r>
      <w:r w:rsidRPr="00F776AD">
        <w:rPr>
          <w:rStyle w:val="Hyperlink"/>
          <w:rFonts w:cstheme="minorHAnsi"/>
        </w:rPr>
        <w:t>naming proposal.</w:t>
      </w:r>
      <w:r w:rsidR="00F45FF2">
        <w:rPr>
          <w:rStyle w:val="Hyperlink"/>
          <w:rFonts w:cstheme="minorHAnsi"/>
        </w:rPr>
        <w:t xml:space="preserve"> </w:t>
      </w:r>
    </w:p>
    <w:p w14:paraId="316626B9" w14:textId="1EBC417B" w:rsidR="00F92C90" w:rsidRPr="00F92C90" w:rsidRDefault="00F776AD" w:rsidP="00F92C90">
      <w:pPr>
        <w:pStyle w:val="Heading4"/>
        <w:rPr>
          <w:rFonts w:cstheme="majorHAnsi"/>
          <w:sz w:val="22"/>
          <w:szCs w:val="22"/>
          <w:lang w:eastAsia="en-US"/>
        </w:rPr>
      </w:pPr>
      <w:r>
        <w:rPr>
          <w:color w:val="auto"/>
          <w:sz w:val="22"/>
          <w:szCs w:val="22"/>
        </w:rPr>
        <w:fldChar w:fldCharType="end"/>
      </w:r>
      <w:bookmarkStart w:id="22" w:name="_Naming_authorities"/>
      <w:bookmarkEnd w:id="22"/>
      <w:r w:rsidR="00F92C90" w:rsidRPr="00F92C90">
        <w:rPr>
          <w:rFonts w:cstheme="majorHAnsi"/>
          <w:sz w:val="22"/>
          <w:szCs w:val="22"/>
          <w:lang w:eastAsia="en-US"/>
        </w:rPr>
        <w:t>Errors and omissions</w:t>
      </w:r>
    </w:p>
    <w:p w14:paraId="3F37CC52" w14:textId="77777777" w:rsidR="00070D19" w:rsidRPr="00070D19" w:rsidRDefault="005E55D9" w:rsidP="00070D19">
      <w:pPr>
        <w:pStyle w:val="Body2"/>
        <w:rPr>
          <w:rFonts w:asciiTheme="minorHAnsi" w:hAnsiTheme="minorHAnsi" w:cstheme="minorHAnsi"/>
        </w:rPr>
      </w:pPr>
      <w:r w:rsidRPr="00070D19">
        <w:rPr>
          <w:rFonts w:asciiTheme="minorHAnsi" w:hAnsiTheme="minorHAnsi" w:cstheme="minorHAnsi"/>
        </w:rPr>
        <w:t>If you find errors or omissions in place</w:t>
      </w:r>
      <w:r w:rsidR="003404FE" w:rsidRPr="00070D19">
        <w:rPr>
          <w:rFonts w:asciiTheme="minorHAnsi" w:hAnsiTheme="minorHAnsi" w:cstheme="minorHAnsi"/>
        </w:rPr>
        <w:t xml:space="preserve"> names you should inform the relevant authority or organisation to have the name corrected.</w:t>
      </w:r>
      <w:r w:rsidR="00F90CE8" w:rsidRPr="00070D19">
        <w:rPr>
          <w:rFonts w:asciiTheme="minorHAnsi" w:hAnsiTheme="minorHAnsi" w:cstheme="minorHAnsi"/>
        </w:rPr>
        <w:t xml:space="preserve"> Depending on the source of the information you should </w:t>
      </w:r>
      <w:r w:rsidR="002B0163" w:rsidRPr="00070D19">
        <w:rPr>
          <w:rFonts w:asciiTheme="minorHAnsi" w:hAnsiTheme="minorHAnsi" w:cstheme="minorHAnsi"/>
        </w:rPr>
        <w:t xml:space="preserve">approach </w:t>
      </w:r>
      <w:r w:rsidR="003A5E2A" w:rsidRPr="00070D19">
        <w:rPr>
          <w:rFonts w:asciiTheme="minorHAnsi" w:hAnsiTheme="minorHAnsi" w:cstheme="minorHAnsi"/>
        </w:rPr>
        <w:t xml:space="preserve">the </w:t>
      </w:r>
      <w:r w:rsidR="00F510DB" w:rsidRPr="00070D19">
        <w:rPr>
          <w:rFonts w:asciiTheme="minorHAnsi" w:hAnsiTheme="minorHAnsi" w:cstheme="minorHAnsi"/>
        </w:rPr>
        <w:t xml:space="preserve">council, </w:t>
      </w:r>
      <w:r w:rsidR="00681856" w:rsidRPr="00070D19">
        <w:rPr>
          <w:rFonts w:asciiTheme="minorHAnsi" w:hAnsiTheme="minorHAnsi" w:cstheme="minorHAnsi"/>
        </w:rPr>
        <w:t xml:space="preserve">state government department or </w:t>
      </w:r>
      <w:r w:rsidR="00435CA5" w:rsidRPr="00070D19">
        <w:rPr>
          <w:rFonts w:asciiTheme="minorHAnsi" w:hAnsiTheme="minorHAnsi" w:cstheme="minorHAnsi"/>
        </w:rPr>
        <w:t>agency</w:t>
      </w:r>
      <w:r w:rsidR="00681856" w:rsidRPr="00070D19">
        <w:rPr>
          <w:rFonts w:asciiTheme="minorHAnsi" w:hAnsiTheme="minorHAnsi" w:cstheme="minorHAnsi"/>
        </w:rPr>
        <w:t xml:space="preserve"> or private organisation. </w:t>
      </w:r>
      <w:r w:rsidR="007D3276" w:rsidRPr="00070D19">
        <w:rPr>
          <w:rFonts w:asciiTheme="minorHAnsi" w:hAnsiTheme="minorHAnsi" w:cstheme="minorHAnsi"/>
        </w:rPr>
        <w:t>Please note that some private organisations crowd source information as well as taking data from authoritative</w:t>
      </w:r>
      <w:r w:rsidR="00435CA5" w:rsidRPr="00070D19">
        <w:rPr>
          <w:rFonts w:asciiTheme="minorHAnsi" w:hAnsiTheme="minorHAnsi" w:cstheme="minorHAnsi"/>
        </w:rPr>
        <w:t xml:space="preserve"> sources</w:t>
      </w:r>
      <w:r w:rsidR="008D56EE" w:rsidRPr="00070D19">
        <w:rPr>
          <w:rFonts w:asciiTheme="minorHAnsi" w:hAnsiTheme="minorHAnsi" w:cstheme="minorHAnsi"/>
        </w:rPr>
        <w:t>.</w:t>
      </w:r>
      <w:r w:rsidR="007D3276" w:rsidRPr="00070D19">
        <w:rPr>
          <w:rFonts w:asciiTheme="minorHAnsi" w:hAnsiTheme="minorHAnsi" w:cstheme="minorHAnsi"/>
        </w:rPr>
        <w:t xml:space="preserve"> </w:t>
      </w:r>
    </w:p>
    <w:p w14:paraId="3DF344AA" w14:textId="3AED5DE4" w:rsidR="001A0E3D" w:rsidRPr="00C93882" w:rsidRDefault="007008D4" w:rsidP="001F024F">
      <w:pPr>
        <w:pStyle w:val="Heading3"/>
      </w:pPr>
      <w:bookmarkStart w:id="23" w:name="_Toc85793407"/>
      <w:r>
        <w:rPr>
          <w:color w:val="auto"/>
          <w:sz w:val="22"/>
          <w:szCs w:val="22"/>
        </w:rPr>
        <w:t>1.5.2</w:t>
      </w:r>
      <w:r>
        <w:rPr>
          <w:color w:val="auto"/>
          <w:sz w:val="22"/>
          <w:szCs w:val="22"/>
        </w:rPr>
        <w:tab/>
      </w:r>
      <w:r w:rsidR="001A0E3D" w:rsidRPr="00C93882">
        <w:t>Naming authorities</w:t>
      </w:r>
      <w:bookmarkEnd w:id="23"/>
    </w:p>
    <w:p w14:paraId="389DF7F0" w14:textId="6EE3FCAF"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Naming authorities are responsible for submitting naming proposals that comply with these naming rules to the Registrar. Due to the variety of roads, features or localities that can be named, there are multiple types of naming authorities. </w:t>
      </w:r>
      <w:r w:rsidR="00FE32C7">
        <w:rPr>
          <w:rFonts w:asciiTheme="minorHAnsi" w:hAnsiTheme="minorHAnsi" w:cstheme="minorHAnsi"/>
        </w:rPr>
        <w:t>In most cases</w:t>
      </w:r>
      <w:r w:rsidRPr="00C93882">
        <w:rPr>
          <w:rFonts w:asciiTheme="minorHAnsi" w:hAnsiTheme="minorHAnsi" w:cstheme="minorHAnsi"/>
        </w:rPr>
        <w:t xml:space="preserve">, councils, government departments or </w:t>
      </w:r>
      <w:r w:rsidR="00E93E59">
        <w:rPr>
          <w:rFonts w:asciiTheme="minorHAnsi" w:hAnsiTheme="minorHAnsi" w:cstheme="minorHAnsi"/>
        </w:rPr>
        <w:t xml:space="preserve">other </w:t>
      </w:r>
      <w:r w:rsidRPr="00C93882">
        <w:rPr>
          <w:rFonts w:asciiTheme="minorHAnsi" w:hAnsiTheme="minorHAnsi" w:cstheme="minorHAnsi"/>
        </w:rPr>
        <w:t>authorities</w:t>
      </w:r>
      <w:r w:rsidR="009E1B5A">
        <w:rPr>
          <w:rFonts w:asciiTheme="minorHAnsi" w:hAnsiTheme="minorHAnsi" w:cstheme="minorHAnsi"/>
        </w:rPr>
        <w:t xml:space="preserve"> </w:t>
      </w:r>
      <w:r w:rsidRPr="00C93882">
        <w:rPr>
          <w:rFonts w:asciiTheme="minorHAnsi" w:hAnsiTheme="minorHAnsi" w:cstheme="minorHAnsi"/>
        </w:rPr>
        <w:t xml:space="preserve">and private organisations are the naming authorities when they are responsible for a particular road or feature. This may apply even when they are not the owners and/or responsible for the maintenance of the road or feature, </w:t>
      </w:r>
      <w:r w:rsidR="009F0BA2">
        <w:rPr>
          <w:rFonts w:asciiTheme="minorHAnsi" w:hAnsiTheme="minorHAnsi" w:cstheme="minorHAnsi"/>
        </w:rPr>
        <w:t>for example,</w:t>
      </w:r>
      <w:r w:rsidRPr="00C93882">
        <w:rPr>
          <w:rFonts w:asciiTheme="minorHAnsi" w:hAnsiTheme="minorHAnsi" w:cstheme="minorHAnsi"/>
        </w:rPr>
        <w:t xml:space="preserve"> Crown </w:t>
      </w:r>
      <w:r w:rsidR="002C74EC">
        <w:rPr>
          <w:rFonts w:asciiTheme="minorHAnsi" w:hAnsiTheme="minorHAnsi" w:cstheme="minorHAnsi"/>
        </w:rPr>
        <w:t>l</w:t>
      </w:r>
      <w:r w:rsidRPr="00C93882">
        <w:rPr>
          <w:rFonts w:asciiTheme="minorHAnsi" w:hAnsiTheme="minorHAnsi" w:cstheme="minorHAnsi"/>
        </w:rPr>
        <w:t xml:space="preserve">and </w:t>
      </w:r>
      <w:r w:rsidR="002C74EC">
        <w:rPr>
          <w:rFonts w:asciiTheme="minorHAnsi" w:hAnsiTheme="minorHAnsi" w:cstheme="minorHAnsi"/>
        </w:rPr>
        <w:t>c</w:t>
      </w:r>
      <w:r w:rsidRPr="00C93882">
        <w:rPr>
          <w:rFonts w:asciiTheme="minorHAnsi" w:hAnsiTheme="minorHAnsi" w:cstheme="minorHAnsi"/>
        </w:rPr>
        <w:t xml:space="preserve">ommittees of </w:t>
      </w:r>
      <w:r w:rsidR="002C74EC">
        <w:rPr>
          <w:rFonts w:asciiTheme="minorHAnsi" w:hAnsiTheme="minorHAnsi" w:cstheme="minorHAnsi"/>
        </w:rPr>
        <w:t>m</w:t>
      </w:r>
      <w:r w:rsidRPr="00C93882">
        <w:rPr>
          <w:rFonts w:asciiTheme="minorHAnsi" w:hAnsiTheme="minorHAnsi" w:cstheme="minorHAnsi"/>
        </w:rPr>
        <w:t xml:space="preserve">anagement or leased/licensed facilities with maintenance obligations. </w:t>
      </w:r>
    </w:p>
    <w:p w14:paraId="3E27F957" w14:textId="7465CA7A" w:rsidR="00BA50A1" w:rsidRPr="006F61D7" w:rsidRDefault="00E74024" w:rsidP="00B9263E">
      <w:pPr>
        <w:pStyle w:val="Heading4"/>
        <w:rPr>
          <w:rFonts w:cstheme="majorHAnsi"/>
          <w:sz w:val="22"/>
          <w:szCs w:val="22"/>
          <w:lang w:eastAsia="en-US"/>
        </w:rPr>
      </w:pPr>
      <w:r w:rsidRPr="006F61D7">
        <w:rPr>
          <w:rFonts w:cstheme="majorHAnsi"/>
          <w:sz w:val="22"/>
          <w:szCs w:val="22"/>
          <w:lang w:eastAsia="en-US"/>
        </w:rPr>
        <w:t xml:space="preserve">Traditional Owner Group(s) including </w:t>
      </w:r>
      <w:r w:rsidR="00532C0A" w:rsidRPr="006F61D7">
        <w:rPr>
          <w:rFonts w:cstheme="majorHAnsi"/>
          <w:sz w:val="22"/>
          <w:szCs w:val="22"/>
          <w:lang w:eastAsia="en-US"/>
        </w:rPr>
        <w:t>Registered Aboriginal Parties</w:t>
      </w:r>
    </w:p>
    <w:p w14:paraId="1977E41C" w14:textId="1204CF57" w:rsidR="00CF2F1F" w:rsidRDefault="005844F7" w:rsidP="00BA50A1">
      <w:pPr>
        <w:spacing w:after="113"/>
        <w:rPr>
          <w:rFonts w:asciiTheme="minorHAnsi" w:hAnsiTheme="minorHAnsi" w:cstheme="minorHAnsi"/>
          <w:sz w:val="22"/>
          <w:szCs w:val="22"/>
          <w:lang w:eastAsia="en-US"/>
        </w:rPr>
      </w:pPr>
      <w:r w:rsidRPr="005844F7">
        <w:rPr>
          <w:rFonts w:asciiTheme="minorHAnsi" w:hAnsiTheme="minorHAnsi" w:cstheme="minorHAnsi"/>
          <w:sz w:val="22"/>
          <w:szCs w:val="22"/>
          <w:lang w:eastAsia="en-US"/>
        </w:rPr>
        <w:t xml:space="preserve">The </w:t>
      </w:r>
      <w:r w:rsidRPr="000B55B6">
        <w:rPr>
          <w:rFonts w:asciiTheme="minorHAnsi" w:hAnsiTheme="minorHAnsi" w:cstheme="minorHAnsi"/>
          <w:i/>
          <w:iCs/>
          <w:sz w:val="22"/>
          <w:szCs w:val="22"/>
          <w:lang w:eastAsia="en-US"/>
        </w:rPr>
        <w:t>Victorian Aboriginal Heritage Act 2006</w:t>
      </w:r>
      <w:r w:rsidRPr="005844F7">
        <w:rPr>
          <w:rFonts w:asciiTheme="minorHAnsi" w:hAnsiTheme="minorHAnsi" w:cstheme="minorHAnsi"/>
          <w:sz w:val="22"/>
          <w:szCs w:val="22"/>
          <w:lang w:eastAsia="en-US"/>
        </w:rPr>
        <w:t xml:space="preserve"> recognises Registered Aboriginal Parties (RAP</w:t>
      </w:r>
      <w:r w:rsidR="00BF5C4B">
        <w:rPr>
          <w:rFonts w:asciiTheme="minorHAnsi" w:hAnsiTheme="minorHAnsi" w:cstheme="minorHAnsi"/>
          <w:sz w:val="22"/>
          <w:szCs w:val="22"/>
          <w:lang w:eastAsia="en-US"/>
        </w:rPr>
        <w:t>s</w:t>
      </w:r>
      <w:r w:rsidRPr="005844F7">
        <w:rPr>
          <w:rFonts w:asciiTheme="minorHAnsi" w:hAnsiTheme="minorHAnsi" w:cstheme="minorHAnsi"/>
          <w:sz w:val="22"/>
          <w:szCs w:val="22"/>
          <w:lang w:eastAsia="en-US"/>
        </w:rPr>
        <w:t>) as the primary guardians, keepers and knowledge holders of Aboriginal Cultural Heritage.</w:t>
      </w:r>
      <w:r w:rsidR="00CF2F1F">
        <w:rPr>
          <w:rFonts w:asciiTheme="minorHAnsi" w:hAnsiTheme="minorHAnsi" w:cstheme="minorHAnsi"/>
          <w:sz w:val="22"/>
          <w:szCs w:val="22"/>
          <w:lang w:eastAsia="en-US"/>
        </w:rPr>
        <w:t xml:space="preserve"> </w:t>
      </w:r>
      <w:r w:rsidR="00CF2F1F" w:rsidRPr="00CF2F1F">
        <w:rPr>
          <w:rFonts w:asciiTheme="minorHAnsi" w:hAnsiTheme="minorHAnsi" w:cstheme="minorHAnsi"/>
          <w:sz w:val="22"/>
          <w:szCs w:val="22"/>
          <w:lang w:eastAsia="en-US"/>
        </w:rPr>
        <w:t>RAPs are the primary source of advice and knowledge on matters relating to Aboriginal places or Aboriginal objects in their region</w:t>
      </w:r>
      <w:r w:rsidR="00CF2F1F">
        <w:rPr>
          <w:rFonts w:asciiTheme="minorHAnsi" w:hAnsiTheme="minorHAnsi" w:cstheme="minorHAnsi"/>
          <w:sz w:val="22"/>
          <w:szCs w:val="22"/>
          <w:lang w:eastAsia="en-US"/>
        </w:rPr>
        <w:t>. Further information is available</w:t>
      </w:r>
      <w:r w:rsidR="00764DA9">
        <w:rPr>
          <w:rFonts w:asciiTheme="minorHAnsi" w:hAnsiTheme="minorHAnsi" w:cstheme="minorHAnsi"/>
          <w:sz w:val="22"/>
          <w:szCs w:val="22"/>
          <w:lang w:eastAsia="en-US"/>
        </w:rPr>
        <w:t xml:space="preserve"> on the</w:t>
      </w:r>
      <w:r w:rsidR="00CF2F1F">
        <w:rPr>
          <w:rFonts w:asciiTheme="minorHAnsi" w:hAnsiTheme="minorHAnsi" w:cstheme="minorHAnsi"/>
          <w:sz w:val="22"/>
          <w:szCs w:val="22"/>
          <w:lang w:eastAsia="en-US"/>
        </w:rPr>
        <w:t xml:space="preserve"> </w:t>
      </w:r>
      <w:hyperlink r:id="rId78" w:history="1">
        <w:r w:rsidR="00764DA9">
          <w:rPr>
            <w:rStyle w:val="Hyperlink"/>
            <w:rFonts w:cstheme="minorHAnsi"/>
            <w:szCs w:val="22"/>
            <w:lang w:eastAsia="en-US"/>
          </w:rPr>
          <w:t>Victorian Aboriginal Heritage Council website.</w:t>
        </w:r>
      </w:hyperlink>
    </w:p>
    <w:p w14:paraId="76CD3706" w14:textId="5D930642" w:rsidR="00492128" w:rsidRDefault="00BA50A1" w:rsidP="00BA50A1">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255169">
        <w:rPr>
          <w:rFonts w:asciiTheme="minorHAnsi" w:hAnsiTheme="minorHAnsi" w:cstheme="minorHAnsi"/>
          <w:sz w:val="22"/>
          <w:szCs w:val="22"/>
          <w:lang w:eastAsia="en-US"/>
        </w:rPr>
        <w:t xml:space="preserve"> group(</w:t>
      </w:r>
      <w:r>
        <w:rPr>
          <w:rFonts w:asciiTheme="minorHAnsi" w:hAnsiTheme="minorHAnsi" w:cstheme="minorHAnsi"/>
          <w:sz w:val="22"/>
          <w:szCs w:val="22"/>
          <w:lang w:eastAsia="en-US"/>
        </w:rPr>
        <w:t>s</w:t>
      </w:r>
      <w:r w:rsidR="00255169">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and R</w:t>
      </w:r>
      <w:r w:rsidR="00B12363">
        <w:rPr>
          <w:rFonts w:asciiTheme="minorHAnsi" w:hAnsiTheme="minorHAnsi" w:cstheme="minorHAnsi"/>
          <w:sz w:val="22"/>
          <w:szCs w:val="22"/>
          <w:lang w:eastAsia="en-US"/>
        </w:rPr>
        <w:t>AP</w:t>
      </w:r>
      <w:r>
        <w:rPr>
          <w:rFonts w:asciiTheme="minorHAnsi" w:hAnsiTheme="minorHAnsi" w:cstheme="minorHAnsi"/>
          <w:sz w:val="22"/>
          <w:szCs w:val="22"/>
          <w:lang w:eastAsia="en-US"/>
        </w:rPr>
        <w:t>s</w:t>
      </w:r>
      <w:r w:rsidR="00CF2F1F">
        <w:rPr>
          <w:rFonts w:asciiTheme="minorHAnsi" w:hAnsiTheme="minorHAnsi" w:cstheme="minorHAnsi"/>
          <w:sz w:val="22"/>
          <w:szCs w:val="22"/>
          <w:lang w:eastAsia="en-US"/>
        </w:rPr>
        <w:t xml:space="preserve"> in </w:t>
      </w:r>
      <w:r w:rsidR="00164805">
        <w:rPr>
          <w:rFonts w:asciiTheme="minorHAnsi" w:hAnsiTheme="minorHAnsi" w:cstheme="minorHAnsi"/>
          <w:sz w:val="22"/>
          <w:szCs w:val="22"/>
          <w:lang w:eastAsia="en-US"/>
        </w:rPr>
        <w:t>some</w:t>
      </w:r>
      <w:r w:rsidR="00CF2F1F">
        <w:rPr>
          <w:rFonts w:asciiTheme="minorHAnsi" w:hAnsiTheme="minorHAnsi" w:cstheme="minorHAnsi"/>
          <w:sz w:val="22"/>
          <w:szCs w:val="22"/>
          <w:lang w:eastAsia="en-US"/>
        </w:rPr>
        <w:t xml:space="preserve"> circumstances are considered naming authorities</w:t>
      </w:r>
      <w:r w:rsidR="00653479">
        <w:rPr>
          <w:rFonts w:asciiTheme="minorHAnsi" w:hAnsiTheme="minorHAnsi" w:cstheme="minorHAnsi"/>
          <w:sz w:val="22"/>
          <w:szCs w:val="22"/>
          <w:lang w:eastAsia="en-US"/>
        </w:rPr>
        <w:t>. They</w:t>
      </w:r>
      <w:r>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w:t>
      </w:r>
      <w:r w:rsidR="00BA4244">
        <w:rPr>
          <w:rFonts w:asciiTheme="minorHAnsi" w:hAnsiTheme="minorHAnsi" w:cstheme="minorHAnsi"/>
          <w:sz w:val="22"/>
          <w:szCs w:val="22"/>
          <w:lang w:eastAsia="en-US"/>
        </w:rPr>
        <w:t xml:space="preserve">places </w:t>
      </w:r>
      <w:r>
        <w:rPr>
          <w:rFonts w:asciiTheme="minorHAnsi" w:hAnsiTheme="minorHAnsi" w:cstheme="minorHAnsi"/>
          <w:sz w:val="22"/>
          <w:szCs w:val="22"/>
          <w:lang w:eastAsia="en-US"/>
        </w:rPr>
        <w:t>in</w:t>
      </w:r>
      <w:r w:rsidR="00BA4244">
        <w:rPr>
          <w:rFonts w:asciiTheme="minorHAnsi" w:hAnsiTheme="minorHAnsi" w:cstheme="minorHAnsi"/>
          <w:sz w:val="22"/>
          <w:szCs w:val="22"/>
          <w:lang w:eastAsia="en-US"/>
        </w:rPr>
        <w:t xml:space="preserve"> Victoria in</w:t>
      </w:r>
      <w:r>
        <w:rPr>
          <w:rFonts w:asciiTheme="minorHAnsi" w:hAnsiTheme="minorHAnsi" w:cstheme="minorHAnsi"/>
          <w:sz w:val="22"/>
          <w:szCs w:val="22"/>
          <w:lang w:eastAsia="en-US"/>
        </w:rPr>
        <w:t xml:space="preserve"> VICNAMES</w:t>
      </w:r>
      <w:r w:rsidR="0033043A">
        <w:rPr>
          <w:rFonts w:asciiTheme="minorHAnsi" w:hAnsiTheme="minorHAnsi" w:cstheme="minorHAnsi"/>
          <w:sz w:val="22"/>
          <w:szCs w:val="22"/>
          <w:lang w:eastAsia="en-US"/>
        </w:rPr>
        <w:t xml:space="preserve"> – the Register of Geographic Names</w:t>
      </w:r>
      <w:r w:rsidR="00BF5741">
        <w:rPr>
          <w:rFonts w:asciiTheme="minorHAnsi" w:hAnsiTheme="minorHAnsi" w:cstheme="minorHAnsi"/>
          <w:sz w:val="22"/>
          <w:szCs w:val="22"/>
          <w:lang w:eastAsia="en-US"/>
        </w:rPr>
        <w:t>. R</w:t>
      </w:r>
      <w:r>
        <w:rPr>
          <w:rFonts w:asciiTheme="minorHAnsi" w:hAnsiTheme="minorHAnsi" w:cstheme="minorHAnsi"/>
          <w:sz w:val="22"/>
          <w:szCs w:val="22"/>
          <w:lang w:eastAsia="en-US"/>
        </w:rPr>
        <w:t xml:space="preserve">efer to </w:t>
      </w:r>
      <w:hyperlink w:anchor="_4.9_Features_with" w:history="1">
        <w:r w:rsidRPr="000B55B6">
          <w:rPr>
            <w:rStyle w:val="Hyperlink"/>
            <w:rFonts w:cstheme="minorHAnsi"/>
            <w:szCs w:val="22"/>
            <w:lang w:eastAsia="en-US"/>
          </w:rPr>
          <w:t>Section 4.9 Features with Traditional Owner names</w:t>
        </w:r>
      </w:hyperlink>
      <w:r>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In addition</w:t>
      </w:r>
      <w:r w:rsidR="001B7918">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a naming authority </w:t>
      </w:r>
      <w:r w:rsidR="00267F3D">
        <w:rPr>
          <w:rFonts w:asciiTheme="minorHAnsi" w:hAnsiTheme="minorHAnsi" w:cstheme="minorHAnsi"/>
          <w:sz w:val="22"/>
          <w:szCs w:val="22"/>
          <w:lang w:eastAsia="en-US"/>
        </w:rPr>
        <w:t xml:space="preserve">may </w:t>
      </w:r>
      <w:r w:rsidR="00985ED6">
        <w:rPr>
          <w:rFonts w:asciiTheme="minorHAnsi" w:hAnsiTheme="minorHAnsi" w:cstheme="minorHAnsi"/>
          <w:sz w:val="22"/>
          <w:szCs w:val="22"/>
          <w:lang w:eastAsia="en-US"/>
        </w:rPr>
        <w:t xml:space="preserve">provide </w:t>
      </w:r>
      <w:r w:rsidR="00267F3D">
        <w:rPr>
          <w:rFonts w:asciiTheme="minorHAnsi" w:hAnsiTheme="minorHAnsi" w:cstheme="minorHAnsi"/>
          <w:sz w:val="22"/>
          <w:szCs w:val="22"/>
          <w:lang w:eastAsia="en-US"/>
        </w:rPr>
        <w:t>its</w:t>
      </w:r>
      <w:r w:rsidR="00985ED6">
        <w:rPr>
          <w:rFonts w:asciiTheme="minorHAnsi" w:hAnsiTheme="minorHAnsi" w:cstheme="minorHAnsi"/>
          <w:sz w:val="22"/>
          <w:szCs w:val="22"/>
          <w:lang w:eastAsia="en-US"/>
        </w:rPr>
        <w:t xml:space="preserve"> written </w:t>
      </w:r>
      <w:r w:rsidR="00653479">
        <w:rPr>
          <w:rFonts w:asciiTheme="minorHAnsi" w:hAnsiTheme="minorHAnsi" w:cstheme="minorHAnsi"/>
          <w:sz w:val="22"/>
          <w:szCs w:val="22"/>
          <w:lang w:eastAsia="en-US"/>
        </w:rPr>
        <w:t>agreement</w:t>
      </w:r>
      <w:r w:rsidR="004D70A1">
        <w:rPr>
          <w:rFonts w:asciiTheme="minorHAnsi" w:hAnsiTheme="minorHAnsi" w:cstheme="minorHAnsi"/>
          <w:sz w:val="22"/>
          <w:szCs w:val="22"/>
          <w:lang w:eastAsia="en-US"/>
        </w:rPr>
        <w:t xml:space="preserve"> </w:t>
      </w:r>
      <w:r w:rsidR="00267F3D">
        <w:rPr>
          <w:rFonts w:asciiTheme="minorHAnsi" w:hAnsiTheme="minorHAnsi" w:cstheme="minorHAnsi"/>
          <w:sz w:val="22"/>
          <w:szCs w:val="22"/>
          <w:lang w:eastAsia="en-US"/>
        </w:rPr>
        <w:t xml:space="preserve">to </w:t>
      </w:r>
      <w:r w:rsidR="00B74587">
        <w:rPr>
          <w:rFonts w:asciiTheme="minorHAnsi" w:hAnsiTheme="minorHAnsi" w:cstheme="minorHAnsi"/>
          <w:sz w:val="22"/>
          <w:szCs w:val="22"/>
          <w:lang w:eastAsia="en-US"/>
        </w:rPr>
        <w:t>allow</w:t>
      </w:r>
      <w:r w:rsidR="00D81838">
        <w:rPr>
          <w:rFonts w:asciiTheme="minorHAnsi" w:hAnsiTheme="minorHAnsi" w:cstheme="minorHAnsi"/>
          <w:sz w:val="22"/>
          <w:szCs w:val="22"/>
          <w:lang w:eastAsia="en-US"/>
        </w:rPr>
        <w:t xml:space="preserve"> a RAP or rel</w:t>
      </w:r>
      <w:r w:rsidR="00492128">
        <w:rPr>
          <w:rFonts w:asciiTheme="minorHAnsi" w:hAnsiTheme="minorHAnsi" w:cstheme="minorHAnsi"/>
          <w:sz w:val="22"/>
          <w:szCs w:val="22"/>
          <w:lang w:eastAsia="en-US"/>
        </w:rPr>
        <w:t>evant Traditional Owner</w:t>
      </w:r>
      <w:r w:rsidR="000B55B6">
        <w:rPr>
          <w:rFonts w:asciiTheme="minorHAnsi" w:hAnsiTheme="minorHAnsi" w:cstheme="minorHAnsi"/>
          <w:sz w:val="22"/>
          <w:szCs w:val="22"/>
          <w:lang w:eastAsia="en-US"/>
        </w:rPr>
        <w:t xml:space="preserve"> group(s) </w:t>
      </w:r>
      <w:r w:rsidR="004D70A1">
        <w:rPr>
          <w:rFonts w:asciiTheme="minorHAnsi" w:hAnsiTheme="minorHAnsi" w:cstheme="minorHAnsi"/>
          <w:sz w:val="22"/>
          <w:szCs w:val="22"/>
          <w:lang w:eastAsia="en-US"/>
        </w:rPr>
        <w:t>to</w:t>
      </w:r>
      <w:r w:rsidR="00492128">
        <w:rPr>
          <w:rFonts w:asciiTheme="minorHAnsi" w:hAnsiTheme="minorHAnsi" w:cstheme="minorHAnsi"/>
          <w:sz w:val="22"/>
          <w:szCs w:val="22"/>
          <w:lang w:eastAsia="en-US"/>
        </w:rPr>
        <w:t xml:space="preserve"> </w:t>
      </w:r>
      <w:r w:rsidR="008B245D">
        <w:rPr>
          <w:rFonts w:asciiTheme="minorHAnsi" w:hAnsiTheme="minorHAnsi" w:cstheme="minorHAnsi"/>
          <w:sz w:val="22"/>
          <w:szCs w:val="22"/>
          <w:lang w:eastAsia="en-US"/>
        </w:rPr>
        <w:t xml:space="preserve">progress and manage the naming process </w:t>
      </w:r>
      <w:r w:rsidR="00492128">
        <w:rPr>
          <w:rFonts w:asciiTheme="minorHAnsi" w:hAnsiTheme="minorHAnsi" w:cstheme="minorHAnsi"/>
          <w:sz w:val="22"/>
          <w:szCs w:val="22"/>
          <w:lang w:eastAsia="en-US"/>
        </w:rPr>
        <w:t>in accordance with these naming rules</w:t>
      </w:r>
      <w:r w:rsidR="00732C2E">
        <w:rPr>
          <w:rFonts w:asciiTheme="minorHAnsi" w:hAnsiTheme="minorHAnsi" w:cstheme="minorHAnsi"/>
          <w:sz w:val="22"/>
          <w:szCs w:val="22"/>
          <w:lang w:eastAsia="en-US"/>
        </w:rPr>
        <w:t xml:space="preserve">, </w:t>
      </w:r>
      <w:r w:rsidR="000C76A2">
        <w:rPr>
          <w:rFonts w:asciiTheme="minorHAnsi" w:hAnsiTheme="minorHAnsi" w:cstheme="minorHAnsi"/>
          <w:sz w:val="22"/>
          <w:szCs w:val="22"/>
          <w:lang w:eastAsia="en-US"/>
        </w:rPr>
        <w:t>for example,</w:t>
      </w:r>
      <w:r w:rsidR="00732C2E">
        <w:rPr>
          <w:rFonts w:asciiTheme="minorHAnsi" w:hAnsiTheme="minorHAnsi" w:cstheme="minorHAnsi"/>
          <w:sz w:val="22"/>
          <w:szCs w:val="22"/>
          <w:lang w:eastAsia="en-US"/>
        </w:rPr>
        <w:t xml:space="preserve"> </w:t>
      </w:r>
      <w:r w:rsidR="00246DBD">
        <w:rPr>
          <w:rFonts w:asciiTheme="minorHAnsi" w:hAnsiTheme="minorHAnsi" w:cstheme="minorHAnsi"/>
          <w:sz w:val="22"/>
          <w:szCs w:val="22"/>
          <w:lang w:eastAsia="en-US"/>
        </w:rPr>
        <w:t xml:space="preserve">a government department allowing a RAP to name a road or feature on Crown </w:t>
      </w:r>
      <w:r w:rsidR="007B1BEE">
        <w:rPr>
          <w:rFonts w:asciiTheme="minorHAnsi" w:hAnsiTheme="minorHAnsi" w:cstheme="minorHAnsi"/>
          <w:sz w:val="22"/>
          <w:szCs w:val="22"/>
          <w:lang w:eastAsia="en-US"/>
        </w:rPr>
        <w:t>l</w:t>
      </w:r>
      <w:r w:rsidR="00246DBD">
        <w:rPr>
          <w:rFonts w:asciiTheme="minorHAnsi" w:hAnsiTheme="minorHAnsi" w:cstheme="minorHAnsi"/>
          <w:sz w:val="22"/>
          <w:szCs w:val="22"/>
          <w:lang w:eastAsia="en-US"/>
        </w:rPr>
        <w:t>and.</w:t>
      </w:r>
    </w:p>
    <w:p w14:paraId="1F3D8549" w14:textId="6C640105" w:rsidR="001A0E3D" w:rsidRPr="00C93882" w:rsidRDefault="006C03C3" w:rsidP="000B55B6">
      <w:pPr>
        <w:spacing w:after="113"/>
        <w:rPr>
          <w:rFonts w:asciiTheme="minorHAnsi" w:hAnsiTheme="minorHAnsi" w:cstheme="minorHAnsi"/>
        </w:rPr>
      </w:pPr>
      <w:r>
        <w:rPr>
          <w:rFonts w:asciiTheme="minorHAnsi" w:hAnsiTheme="minorHAnsi" w:cstheme="minorHAnsi"/>
          <w:sz w:val="22"/>
          <w:szCs w:val="22"/>
          <w:lang w:eastAsia="en-US"/>
        </w:rPr>
        <w:t>Alternatively,</w:t>
      </w:r>
      <w:r w:rsidR="00BA50A1">
        <w:rPr>
          <w:rFonts w:asciiTheme="minorHAnsi" w:hAnsiTheme="minorHAnsi" w:cstheme="minorHAnsi"/>
          <w:sz w:val="22"/>
          <w:szCs w:val="22"/>
          <w:lang w:eastAsia="en-US"/>
        </w:rPr>
        <w:t xml:space="preserve"> Traditional Owner</w:t>
      </w:r>
      <w:r w:rsidR="000B55B6">
        <w:rPr>
          <w:rFonts w:asciiTheme="minorHAnsi" w:hAnsiTheme="minorHAnsi" w:cstheme="minorHAnsi"/>
          <w:sz w:val="22"/>
          <w:szCs w:val="22"/>
          <w:lang w:eastAsia="en-US"/>
        </w:rPr>
        <w:t xml:space="preserve"> group(</w:t>
      </w:r>
      <w:r w:rsidR="00BA50A1">
        <w:rPr>
          <w:rFonts w:asciiTheme="minorHAnsi" w:hAnsiTheme="minorHAnsi" w:cstheme="minorHAnsi"/>
          <w:sz w:val="22"/>
          <w:szCs w:val="22"/>
          <w:lang w:eastAsia="en-US"/>
        </w:rPr>
        <w:t>s</w:t>
      </w:r>
      <w:r w:rsidR="000B55B6">
        <w:rPr>
          <w:rFonts w:asciiTheme="minorHAnsi" w:hAnsiTheme="minorHAnsi" w:cstheme="minorHAnsi"/>
          <w:sz w:val="22"/>
          <w:szCs w:val="22"/>
          <w:lang w:eastAsia="en-US"/>
        </w:rPr>
        <w:t>)</w:t>
      </w:r>
      <w:r w:rsidR="00BA50A1">
        <w:rPr>
          <w:rFonts w:asciiTheme="minorHAnsi" w:hAnsiTheme="minorHAnsi" w:cstheme="minorHAnsi"/>
          <w:sz w:val="22"/>
          <w:szCs w:val="22"/>
          <w:lang w:eastAsia="en-US"/>
        </w:rPr>
        <w:t xml:space="preserve"> and </w:t>
      </w:r>
      <w:r w:rsidR="001B7918">
        <w:rPr>
          <w:rFonts w:asciiTheme="minorHAnsi" w:hAnsiTheme="minorHAnsi" w:cstheme="minorHAnsi"/>
          <w:sz w:val="22"/>
          <w:szCs w:val="22"/>
          <w:lang w:eastAsia="en-US"/>
        </w:rPr>
        <w:t>RAP</w:t>
      </w:r>
      <w:r w:rsidR="00BA50A1">
        <w:rPr>
          <w:rFonts w:asciiTheme="minorHAnsi" w:hAnsiTheme="minorHAnsi" w:cstheme="minorHAnsi"/>
          <w:sz w:val="22"/>
          <w:szCs w:val="22"/>
          <w:lang w:eastAsia="en-US"/>
        </w:rPr>
        <w:t xml:space="preserve">s can request to </w:t>
      </w:r>
      <w:r w:rsidR="00BA50A1" w:rsidRPr="00C93882">
        <w:rPr>
          <w:rFonts w:asciiTheme="minorHAnsi" w:hAnsiTheme="minorHAnsi" w:cstheme="minorHAnsi"/>
          <w:sz w:val="22"/>
          <w:szCs w:val="22"/>
          <w:lang w:eastAsia="en-US"/>
        </w:rPr>
        <w:t xml:space="preserve">name a road, </w:t>
      </w:r>
      <w:r w:rsidR="00400155" w:rsidRPr="00C93882">
        <w:rPr>
          <w:rFonts w:asciiTheme="minorHAnsi" w:hAnsiTheme="minorHAnsi" w:cstheme="minorHAnsi"/>
          <w:sz w:val="22"/>
          <w:szCs w:val="22"/>
          <w:lang w:eastAsia="en-US"/>
        </w:rPr>
        <w:t>feature,</w:t>
      </w:r>
      <w:r w:rsidR="00BA50A1" w:rsidRPr="00C93882">
        <w:rPr>
          <w:rFonts w:asciiTheme="minorHAnsi" w:hAnsiTheme="minorHAnsi" w:cstheme="minorHAnsi"/>
          <w:sz w:val="22"/>
          <w:szCs w:val="22"/>
          <w:lang w:eastAsia="en-US"/>
        </w:rPr>
        <w:t xml:space="preserve"> or locality, </w:t>
      </w:r>
      <w:r w:rsidR="00592DBD">
        <w:rPr>
          <w:rFonts w:asciiTheme="minorHAnsi" w:hAnsiTheme="minorHAnsi" w:cstheme="minorHAnsi"/>
          <w:sz w:val="22"/>
          <w:szCs w:val="22"/>
          <w:lang w:eastAsia="en-US"/>
        </w:rPr>
        <w:t xml:space="preserve">refer to </w:t>
      </w:r>
      <w:hyperlink w:anchor="_6.1.3__Traditional" w:history="1">
        <w:r w:rsidR="00592DBD" w:rsidRPr="00CA3D0B">
          <w:rPr>
            <w:rStyle w:val="Hyperlink"/>
            <w:rFonts w:cstheme="minorHAnsi"/>
            <w:szCs w:val="22"/>
            <w:lang w:eastAsia="en-US"/>
          </w:rPr>
          <w:t>Section 6.1.3</w:t>
        </w:r>
      </w:hyperlink>
      <w:r w:rsidR="00DF6C85">
        <w:rPr>
          <w:rFonts w:asciiTheme="minorHAnsi" w:hAnsiTheme="minorHAnsi" w:cstheme="minorHAnsi"/>
          <w:sz w:val="22"/>
          <w:szCs w:val="22"/>
          <w:lang w:eastAsia="en-US"/>
        </w:rPr>
        <w:t>.</w:t>
      </w:r>
      <w:r w:rsidR="00592DBD">
        <w:rPr>
          <w:rFonts w:asciiTheme="minorHAnsi" w:hAnsiTheme="minorHAnsi" w:cstheme="minorHAnsi"/>
          <w:sz w:val="22"/>
          <w:szCs w:val="22"/>
          <w:lang w:eastAsia="en-US"/>
        </w:rPr>
        <w:t xml:space="preserve"> </w:t>
      </w:r>
    </w:p>
    <w:p w14:paraId="162F05DB" w14:textId="0DE7D62C" w:rsidR="001A0E3D" w:rsidRPr="00C93882" w:rsidRDefault="007008D4" w:rsidP="001F024F">
      <w:pPr>
        <w:pStyle w:val="Heading3"/>
      </w:pPr>
      <w:bookmarkStart w:id="24" w:name="_Minister_responsible_for"/>
      <w:bookmarkStart w:id="25" w:name="_Toc85793408"/>
      <w:bookmarkEnd w:id="24"/>
      <w:r>
        <w:t>1.5.3</w:t>
      </w:r>
      <w:r>
        <w:tab/>
      </w:r>
      <w:r w:rsidR="001A0E3D" w:rsidRPr="00C93882">
        <w:t>Minister responsible for the Geographic Places Names Act 1998</w:t>
      </w:r>
      <w:bookmarkEnd w:id="25"/>
      <w:r w:rsidR="001A0E3D" w:rsidRPr="00C93882">
        <w:t xml:space="preserve"> </w:t>
      </w:r>
    </w:p>
    <w:p w14:paraId="25006F36" w14:textId="1355169D"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Minister responsible for the </w:t>
      </w:r>
      <w:r w:rsidRPr="00C93882">
        <w:rPr>
          <w:rFonts w:asciiTheme="minorHAnsi" w:hAnsiTheme="minorHAnsi" w:cstheme="minorHAnsi"/>
          <w:i/>
        </w:rPr>
        <w:t xml:space="preserve">Geographic Place Names Act 1998 </w:t>
      </w:r>
      <w:r w:rsidRPr="00C93882">
        <w:rPr>
          <w:rFonts w:asciiTheme="minorHAnsi" w:hAnsiTheme="minorHAnsi" w:cstheme="minorHAnsi"/>
        </w:rPr>
        <w:t xml:space="preserve">is responsible for all matters under the Act, including appointing the Registrar of Geographic Names (provided for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 xml:space="preserve">7 of the Act) and members of the Geographic Place Names Advisory Panel (provided for under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 xml:space="preserve">14 of the Act). </w:t>
      </w:r>
    </w:p>
    <w:p w14:paraId="3CBEBA34" w14:textId="128E9099" w:rsidR="0070024B" w:rsidRPr="00C93882" w:rsidRDefault="00292C4A" w:rsidP="00400155">
      <w:pPr>
        <w:pStyle w:val="Body2"/>
      </w:pPr>
      <w:r w:rsidRPr="00C93882">
        <w:rPr>
          <w:rFonts w:asciiTheme="minorHAnsi" w:hAnsiTheme="minorHAnsi" w:cstheme="minorHAnsi"/>
        </w:rPr>
        <w:t xml:space="preserve">Section 11(5) of the Act provides that the Minister may direct the Registrar to enter geographic names into VICNAMES, and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12(1) of the Act may also direct the Registrar to refer a naming matter to a committee for its advice. When addresses are affected, the naming authority, which is typically a council, will be contacted. It is expected that the naming authority will engage with the community to seek comments, when necessary. The Minister has the power under the Act to overturn any decision made by a naming authority, the Registrar, or committee.</w:t>
      </w:r>
    </w:p>
    <w:p w14:paraId="7BFA35E7" w14:textId="01718E4C" w:rsidR="001A0E3D" w:rsidRPr="00C93882" w:rsidRDefault="007008D4" w:rsidP="001F024F">
      <w:pPr>
        <w:pStyle w:val="Heading3"/>
      </w:pPr>
      <w:bookmarkStart w:id="26" w:name="_Registrar_of_Geographic"/>
      <w:bookmarkStart w:id="27" w:name="_Toc85793409"/>
      <w:bookmarkEnd w:id="26"/>
      <w:r>
        <w:t>1.5.4</w:t>
      </w:r>
      <w:r>
        <w:tab/>
      </w:r>
      <w:r w:rsidR="001A0E3D" w:rsidRPr="00C93882">
        <w:t>Registrar of Geographic Names</w:t>
      </w:r>
      <w:bookmarkEnd w:id="27"/>
    </w:p>
    <w:p w14:paraId="48F2D707" w14:textId="24040E66"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powers and functions of the Registrar, as set out in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8 of the Act, include:</w:t>
      </w:r>
    </w:p>
    <w:p w14:paraId="273007FA"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carry out the functions under the Act of registering names of places</w:t>
      </w:r>
    </w:p>
    <w:p w14:paraId="78AED2E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keep and maintain the Register</w:t>
      </w:r>
    </w:p>
    <w:p w14:paraId="65DD6332"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advise the Minister on the establishment and development of the guidelines</w:t>
      </w:r>
    </w:p>
    <w:p w14:paraId="7933646E"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disseminate information on the guidelines</w:t>
      </w:r>
    </w:p>
    <w:p w14:paraId="43A0C60C"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monitor and review compliance with the guidelines</w:t>
      </w:r>
    </w:p>
    <w:p w14:paraId="09DA9E6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Such other functions are conferred on the Registrar by or under the Act.</w:t>
      </w:r>
    </w:p>
    <w:p w14:paraId="22FB289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 has the necessary powers to carry out the functions of the Registrar under the Act.</w:t>
      </w:r>
    </w:p>
    <w:p w14:paraId="1851D10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w:t>
      </w:r>
    </w:p>
    <w:p w14:paraId="15CD942D" w14:textId="77777777" w:rsidR="00292C4A" w:rsidRPr="00C93882" w:rsidRDefault="00292C4A" w:rsidP="00B717BF">
      <w:pPr>
        <w:pStyle w:val="ListBullet"/>
        <w:numPr>
          <w:ilvl w:val="0"/>
          <w:numId w:val="58"/>
        </w:numPr>
      </w:pPr>
      <w:r w:rsidRPr="00C93882">
        <w:t>oversees GNV, whose primary role is to assist members of the public and naming authorities to develop robust naming proposals for roads, features or localities</w:t>
      </w:r>
    </w:p>
    <w:p w14:paraId="258A277F" w14:textId="5DBB45D4" w:rsidR="00292C4A" w:rsidRPr="00C93882" w:rsidRDefault="00292C4A" w:rsidP="00B717BF">
      <w:pPr>
        <w:pStyle w:val="ListBullet"/>
        <w:numPr>
          <w:ilvl w:val="0"/>
          <w:numId w:val="58"/>
        </w:numPr>
      </w:pPr>
      <w:r w:rsidRPr="00C93882">
        <w:t xml:space="preserve">maintains </w:t>
      </w:r>
      <w:r w:rsidR="00D84722">
        <w:t>the Register of Geographic Names -</w:t>
      </w:r>
      <w:r w:rsidRPr="00C93882">
        <w:t xml:space="preserve"> VICNAMES in Victoria and enters and/or amends entries </w:t>
      </w:r>
      <w:r w:rsidR="00AB1F3A">
        <w:t xml:space="preserve">on the Registrar’s own </w:t>
      </w:r>
      <w:r w:rsidR="00B9660E">
        <w:t>volition</w:t>
      </w:r>
      <w:r w:rsidR="00AB1F3A">
        <w:t xml:space="preserve"> and </w:t>
      </w:r>
      <w:r w:rsidRPr="00C93882">
        <w:t>as required by the Minister, Geographic Place Names Advisory Committees or naming authorities</w:t>
      </w:r>
    </w:p>
    <w:p w14:paraId="416DF022" w14:textId="5387FDFF" w:rsidR="00292C4A" w:rsidRPr="003F1D39" w:rsidRDefault="00292C4A" w:rsidP="00B717BF">
      <w:pPr>
        <w:pStyle w:val="ListBullet"/>
        <w:numPr>
          <w:ilvl w:val="0"/>
          <w:numId w:val="58"/>
        </w:numPr>
      </w:pPr>
      <w:r w:rsidRPr="00C93882">
        <w:t xml:space="preserve">is responsible for maintaining the Geographic Place Names Advisory Panel appointed by the Minister and for allocating members of the panel to select committees, as required from time-to-time by the Minister, or in instances of a naming proposal being considered to be of greater than local significance (refer to </w:t>
      </w:r>
      <w:hyperlink w:anchor="_Principle_C_-" w:history="1">
        <w:r w:rsidRPr="00C93882">
          <w:rPr>
            <w:rStyle w:val="Hyperlink"/>
            <w:rFonts w:cstheme="minorHAnsi"/>
            <w:szCs w:val="22"/>
          </w:rPr>
          <w:t>Principle C</w:t>
        </w:r>
      </w:hyperlink>
      <w:r w:rsidRPr="00C93882">
        <w:t>).</w:t>
      </w:r>
    </w:p>
    <w:p w14:paraId="525CBD65" w14:textId="208FE1ED" w:rsidR="00AF557E" w:rsidRPr="006F61D7" w:rsidRDefault="00D946A8" w:rsidP="00133578">
      <w:pPr>
        <w:pStyle w:val="Heading4"/>
        <w:rPr>
          <w:rFonts w:cstheme="majorHAnsi"/>
          <w:sz w:val="22"/>
          <w:szCs w:val="22"/>
          <w:lang w:eastAsia="en-US"/>
        </w:rPr>
      </w:pPr>
      <w:r w:rsidRPr="006F61D7">
        <w:rPr>
          <w:rFonts w:cstheme="majorHAnsi"/>
          <w:sz w:val="22"/>
          <w:szCs w:val="22"/>
          <w:lang w:eastAsia="en-US"/>
        </w:rPr>
        <w:t>Non-compliant names</w:t>
      </w:r>
    </w:p>
    <w:p w14:paraId="4ADA9C8A" w14:textId="5E608EEA"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003F1D39" w:rsidRPr="00C93882">
        <w:rPr>
          <w:rFonts w:asciiTheme="minorHAnsi" w:hAnsiTheme="minorHAnsi" w:cstheme="minorHAnsi"/>
          <w:sz w:val="22"/>
          <w:szCs w:val="22"/>
          <w:lang w:eastAsia="en-US"/>
        </w:rPr>
        <w:t>a</w:t>
      </w:r>
      <w:r w:rsidR="003F1D39">
        <w:rPr>
          <w:rFonts w:asciiTheme="minorHAnsi" w:hAnsiTheme="minorHAnsi" w:cstheme="minorHAnsi"/>
          <w:sz w:val="22"/>
          <w:szCs w:val="22"/>
          <w:lang w:eastAsia="en-US"/>
        </w:rPr>
        <w:t xml:space="preserve"> name of a road, feature or locality </w:t>
      </w:r>
      <w:r w:rsidRPr="00C93882">
        <w:rPr>
          <w:rFonts w:asciiTheme="minorHAnsi" w:hAnsiTheme="minorHAnsi" w:cstheme="minorHAnsi"/>
          <w:sz w:val="22"/>
          <w:szCs w:val="22"/>
          <w:lang w:eastAsia="en-US"/>
        </w:rPr>
        <w:t xml:space="preserve">is approved and entered into VICNAMES but is later shown to not comply with the naming rules, the Registrar </w:t>
      </w:r>
      <w:r w:rsidR="00653479">
        <w:rPr>
          <w:rFonts w:asciiTheme="minorHAnsi" w:hAnsiTheme="minorHAnsi" w:cstheme="minorHAnsi"/>
          <w:sz w:val="22"/>
          <w:szCs w:val="22"/>
          <w:lang w:eastAsia="en-US"/>
        </w:rPr>
        <w:t>may ask</w:t>
      </w:r>
      <w:r w:rsidRPr="00C93882">
        <w:rPr>
          <w:rFonts w:asciiTheme="minorHAnsi" w:hAnsiTheme="minorHAnsi" w:cstheme="minorHAnsi"/>
          <w:sz w:val="22"/>
          <w:szCs w:val="22"/>
          <w:lang w:eastAsia="en-US"/>
        </w:rPr>
        <w:t xml:space="preserve"> the naming authority </w:t>
      </w:r>
      <w:r w:rsidR="00B811C4">
        <w:rPr>
          <w:rFonts w:asciiTheme="minorHAnsi" w:hAnsiTheme="minorHAnsi" w:cstheme="minorHAnsi"/>
          <w:sz w:val="22"/>
          <w:szCs w:val="22"/>
          <w:lang w:eastAsia="en-US"/>
        </w:rPr>
        <w:t xml:space="preserve">to </w:t>
      </w:r>
      <w:r w:rsidRPr="00C93882">
        <w:rPr>
          <w:rFonts w:asciiTheme="minorHAnsi" w:hAnsiTheme="minorHAnsi" w:cstheme="minorHAnsi"/>
          <w:sz w:val="22"/>
          <w:szCs w:val="22"/>
          <w:lang w:eastAsia="en-US"/>
        </w:rPr>
        <w:t>change the name. The change should be undertaken collaborati</w:t>
      </w:r>
      <w:r w:rsidR="00791165">
        <w:rPr>
          <w:rFonts w:asciiTheme="minorHAnsi" w:hAnsiTheme="minorHAnsi" w:cstheme="minorHAnsi"/>
          <w:sz w:val="22"/>
          <w:szCs w:val="22"/>
          <w:lang w:eastAsia="en-US"/>
        </w:rPr>
        <w:t>vely</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between the</w:t>
      </w:r>
      <w:r w:rsidRPr="00C93882">
        <w:rPr>
          <w:rFonts w:asciiTheme="minorHAnsi" w:hAnsiTheme="minorHAnsi" w:cstheme="minorHAnsi"/>
          <w:sz w:val="22"/>
          <w:szCs w:val="22"/>
          <w:lang w:eastAsia="en-US"/>
        </w:rPr>
        <w:t xml:space="preserve"> naming authority and </w:t>
      </w:r>
      <w:r>
        <w:rPr>
          <w:rFonts w:asciiTheme="minorHAnsi" w:hAnsiTheme="minorHAnsi" w:cstheme="minorHAnsi"/>
          <w:sz w:val="22"/>
          <w:szCs w:val="22"/>
          <w:lang w:eastAsia="en-US"/>
        </w:rPr>
        <w:t>GNV.</w:t>
      </w:r>
      <w:r w:rsidRPr="00C93882">
        <w:rPr>
          <w:rFonts w:asciiTheme="minorHAnsi" w:hAnsiTheme="minorHAnsi" w:cstheme="minorHAnsi"/>
          <w:sz w:val="22"/>
          <w:szCs w:val="22"/>
          <w:lang w:eastAsia="en-US"/>
        </w:rPr>
        <w:t xml:space="preserve"> </w:t>
      </w:r>
    </w:p>
    <w:p w14:paraId="3FB43399" w14:textId="09C10589"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as it is registered will cause an issue for emergency or other service providers</w:t>
      </w:r>
      <w:r w:rsidR="003F1D39">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xml:space="preserve">, the name must be changed when requested by the Registrar. </w:t>
      </w:r>
      <w:r w:rsidR="001029F4">
        <w:rPr>
          <w:rFonts w:asciiTheme="minorHAnsi" w:hAnsiTheme="minorHAnsi" w:cstheme="minorHAnsi"/>
          <w:sz w:val="22"/>
          <w:szCs w:val="22"/>
          <w:lang w:eastAsia="en-US"/>
        </w:rPr>
        <w:t xml:space="preserve">The </w:t>
      </w:r>
      <w:r w:rsidR="003267B5">
        <w:rPr>
          <w:rFonts w:asciiTheme="minorHAnsi" w:hAnsiTheme="minorHAnsi" w:cstheme="minorHAnsi"/>
          <w:sz w:val="22"/>
          <w:szCs w:val="22"/>
          <w:lang w:eastAsia="en-US"/>
        </w:rPr>
        <w:t>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must change the name to a compliant alternative within 90 days of receiving the Registrar’s request</w:t>
      </w:r>
      <w:r w:rsidR="003267B5">
        <w:rPr>
          <w:rFonts w:asciiTheme="minorHAnsi" w:hAnsiTheme="minorHAnsi" w:cstheme="minorHAnsi"/>
          <w:sz w:val="22"/>
          <w:szCs w:val="22"/>
          <w:lang w:eastAsia="en-US"/>
        </w:rPr>
        <w:t xml:space="preserve"> </w:t>
      </w:r>
      <w:r w:rsidR="00BA10F2">
        <w:rPr>
          <w:rFonts w:asciiTheme="minorHAnsi" w:hAnsiTheme="minorHAnsi" w:cstheme="minorHAnsi"/>
          <w:sz w:val="22"/>
          <w:szCs w:val="22"/>
          <w:lang w:eastAsia="en-US"/>
        </w:rPr>
        <w:t xml:space="preserve">/ </w:t>
      </w:r>
      <w:r w:rsidR="003267B5">
        <w:rPr>
          <w:rFonts w:asciiTheme="minorHAnsi" w:hAnsiTheme="minorHAnsi" w:cstheme="minorHAnsi"/>
          <w:sz w:val="22"/>
          <w:szCs w:val="22"/>
          <w:lang w:eastAsia="en-US"/>
        </w:rPr>
        <w:t>advice</w:t>
      </w:r>
      <w:r w:rsidR="0001461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outline to the Registrar the naming authority’s intended action to </w:t>
      </w:r>
      <w:r w:rsidR="003C149C">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sidR="003C149C">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65B6F31C" w14:textId="5A91D6FE" w:rsidR="000E62E7" w:rsidRDefault="00AF557E" w:rsidP="00E90881">
      <w:pPr>
        <w:spacing w:after="113"/>
        <w:rPr>
          <w:lang w:eastAsia="en-AU"/>
        </w:rPr>
      </w:pPr>
      <w:r w:rsidRPr="00C93882">
        <w:rPr>
          <w:rFonts w:asciiTheme="minorHAnsi" w:hAnsiTheme="minorHAnsi" w:cstheme="minorHAnsi"/>
          <w:sz w:val="22"/>
          <w:szCs w:val="22"/>
          <w:lang w:eastAsia="en-US"/>
        </w:rPr>
        <w:t xml:space="preserve">GNV </w:t>
      </w:r>
      <w:r w:rsidR="00635935">
        <w:rPr>
          <w:rFonts w:asciiTheme="minorHAnsi" w:hAnsiTheme="minorHAnsi" w:cstheme="minorHAnsi"/>
          <w:sz w:val="22"/>
          <w:szCs w:val="22"/>
          <w:lang w:eastAsia="en-US"/>
        </w:rPr>
        <w:t>is</w:t>
      </w:r>
      <w:r w:rsidRPr="00C93882">
        <w:rPr>
          <w:rFonts w:asciiTheme="minorHAnsi" w:hAnsiTheme="minorHAnsi" w:cstheme="minorHAnsi"/>
          <w:sz w:val="22"/>
          <w:szCs w:val="22"/>
          <w:lang w:eastAsia="en-US"/>
        </w:rPr>
        <w:t xml:space="preserve"> not responsible for any costs associated with </w:t>
      </w:r>
      <w:r w:rsidR="00635935">
        <w:rPr>
          <w:rFonts w:asciiTheme="minorHAnsi" w:hAnsiTheme="minorHAnsi" w:cstheme="minorHAnsi"/>
          <w:sz w:val="22"/>
          <w:szCs w:val="22"/>
          <w:lang w:eastAsia="en-US"/>
        </w:rPr>
        <w:t>naming</w:t>
      </w:r>
      <w:r w:rsidR="00664D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changing or amending </w:t>
      </w:r>
      <w:r w:rsidR="003F1D39">
        <w:rPr>
          <w:rFonts w:asciiTheme="minorHAnsi" w:hAnsiTheme="minorHAnsi" w:cstheme="minorHAnsi"/>
          <w:sz w:val="22"/>
          <w:szCs w:val="22"/>
          <w:lang w:eastAsia="en-US"/>
        </w:rPr>
        <w:t>names.</w:t>
      </w:r>
      <w:bookmarkStart w:id="28" w:name="_Geographic_Places_Names"/>
      <w:bookmarkEnd w:id="28"/>
    </w:p>
    <w:p w14:paraId="31A21501" w14:textId="3978ADF9" w:rsidR="001A0E3D" w:rsidRPr="00C93882" w:rsidRDefault="007008D4" w:rsidP="001F024F">
      <w:pPr>
        <w:pStyle w:val="Heading3"/>
      </w:pPr>
      <w:bookmarkStart w:id="29" w:name="_Toc85793410"/>
      <w:r>
        <w:t>1.5.5</w:t>
      </w:r>
      <w:r>
        <w:tab/>
      </w:r>
      <w:r w:rsidR="001A0E3D" w:rsidRPr="00C93882">
        <w:t>Geographic Places Names Advisory Panel and committees</w:t>
      </w:r>
      <w:bookmarkEnd w:id="29"/>
    </w:p>
    <w:p w14:paraId="320C9A3C" w14:textId="3E47C3A4" w:rsidR="0095302B" w:rsidRPr="00E26533" w:rsidRDefault="0095302B" w:rsidP="5C7F67EE">
      <w:pPr>
        <w:spacing w:after="113"/>
        <w:rPr>
          <w:rFonts w:asciiTheme="minorHAnsi" w:hAnsiTheme="minorHAnsi" w:cstheme="minorBidi"/>
          <w:sz w:val="22"/>
          <w:szCs w:val="22"/>
        </w:rPr>
      </w:pPr>
      <w:r w:rsidRPr="00B9263E">
        <w:rPr>
          <w:rFonts w:asciiTheme="minorHAnsi" w:hAnsiTheme="minorHAnsi" w:cstheme="minorBidi"/>
          <w:sz w:val="22"/>
          <w:szCs w:val="22"/>
        </w:rPr>
        <w:t xml:space="preserve">The Geographic Place Names Advisory Panel and its committees </w:t>
      </w:r>
      <w:r w:rsidRPr="00E26533">
        <w:rPr>
          <w:rFonts w:asciiTheme="minorHAnsi" w:hAnsiTheme="minorHAnsi" w:cstheme="minorBidi"/>
          <w:sz w:val="22"/>
          <w:szCs w:val="22"/>
        </w:rPr>
        <w:t xml:space="preserve">are responsible for providing expert advice and recommendations to the Registrar on geographic place naming policies and principles; and place naming issues of regional, </w:t>
      </w:r>
      <w:r w:rsidR="00800562">
        <w:rPr>
          <w:rFonts w:asciiTheme="minorHAnsi" w:hAnsiTheme="minorHAnsi" w:cstheme="minorBidi"/>
          <w:sz w:val="22"/>
          <w:szCs w:val="22"/>
        </w:rPr>
        <w:t>s</w:t>
      </w:r>
      <w:r w:rsidRPr="00E26533">
        <w:rPr>
          <w:rFonts w:asciiTheme="minorHAnsi" w:hAnsiTheme="minorHAnsi" w:cstheme="minorBidi"/>
          <w:sz w:val="22"/>
          <w:szCs w:val="22"/>
        </w:rPr>
        <w:t xml:space="preserve">tate and national significance. </w:t>
      </w:r>
    </w:p>
    <w:p w14:paraId="2885C597" w14:textId="77777777" w:rsidR="0095302B" w:rsidRPr="00C93882" w:rsidRDefault="0095302B" w:rsidP="00400155">
      <w:pPr>
        <w:pStyle w:val="Body2"/>
        <w:rPr>
          <w:rFonts w:asciiTheme="minorHAnsi" w:hAnsiTheme="minorHAnsi" w:cstheme="minorHAnsi"/>
        </w:rPr>
      </w:pPr>
      <w:r w:rsidRPr="00C93882">
        <w:rPr>
          <w:rFonts w:asciiTheme="minorHAnsi" w:hAnsiTheme="minorHAnsi" w:cstheme="minorHAnsi"/>
        </w:rPr>
        <w:t>Committees may be convened by direction of the Minister or Registrar; or, at the request of a naming authority, if deemed appropriate by the Registrar.</w:t>
      </w:r>
    </w:p>
    <w:p w14:paraId="2EFA0ADF" w14:textId="52FEA7EF" w:rsidR="0095302B" w:rsidRPr="00C93882" w:rsidRDefault="0095302B" w:rsidP="5C7F67EE">
      <w:pPr>
        <w:pStyle w:val="Body2"/>
        <w:tabs>
          <w:tab w:val="left" w:pos="4962"/>
        </w:tabs>
        <w:rPr>
          <w:rFonts w:asciiTheme="minorHAnsi" w:hAnsiTheme="minorHAnsi" w:cstheme="minorBidi"/>
        </w:rPr>
      </w:pPr>
      <w:r w:rsidRPr="5C7F67EE">
        <w:rPr>
          <w:rFonts w:asciiTheme="minorHAnsi" w:hAnsiTheme="minorHAnsi" w:cstheme="minorBidi"/>
        </w:rPr>
        <w:t xml:space="preserve">The appointment of members to a Geographic Place Names Advisory Panel and procedures governing its processes and committees are outlined in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12 to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17 of the Act. Information on </w:t>
      </w:r>
      <w:r w:rsidR="004D68C8" w:rsidRPr="5C7F67EE">
        <w:rPr>
          <w:rFonts w:asciiTheme="minorHAnsi" w:hAnsiTheme="minorHAnsi" w:cstheme="minorBidi"/>
        </w:rPr>
        <w:t xml:space="preserve">Geographic Place Names Advisory Panels and </w:t>
      </w:r>
      <w:r w:rsidR="00EF3D53" w:rsidRPr="5C7F67EE">
        <w:rPr>
          <w:rFonts w:asciiTheme="minorHAnsi" w:hAnsiTheme="minorHAnsi" w:cstheme="minorBidi"/>
        </w:rPr>
        <w:t>committees</w:t>
      </w:r>
      <w:r w:rsidR="00EF3D53">
        <w:t xml:space="preserve"> </w:t>
      </w:r>
      <w:r w:rsidR="009841C8" w:rsidRPr="5C7F67EE">
        <w:rPr>
          <w:rFonts w:asciiTheme="minorHAnsi" w:hAnsiTheme="minorHAnsi" w:cstheme="minorBidi"/>
        </w:rPr>
        <w:t>is</w:t>
      </w:r>
      <w:r w:rsidRPr="5C7F67EE">
        <w:rPr>
          <w:rFonts w:asciiTheme="minorHAnsi" w:hAnsiTheme="minorHAnsi" w:cstheme="minorBidi"/>
        </w:rPr>
        <w:t xml:space="preserve"> available </w:t>
      </w:r>
      <w:r w:rsidR="005573E9" w:rsidRPr="5C7F67EE">
        <w:rPr>
          <w:rFonts w:asciiTheme="minorHAnsi" w:hAnsiTheme="minorHAnsi" w:cstheme="minorBidi"/>
        </w:rPr>
        <w:t xml:space="preserve">on the </w:t>
      </w:r>
      <w:hyperlink r:id="rId79" w:history="1">
        <w:r w:rsidR="005573E9" w:rsidRPr="5C7F67EE">
          <w:rPr>
            <w:rStyle w:val="Hyperlink"/>
            <w:rFonts w:cstheme="minorBidi"/>
          </w:rPr>
          <w:t>Lan</w:t>
        </w:r>
        <w:r w:rsidR="009C222A" w:rsidRPr="5C7F67EE">
          <w:rPr>
            <w:rStyle w:val="Hyperlink"/>
            <w:rFonts w:cstheme="minorBidi"/>
          </w:rPr>
          <w:t>d.Vic website</w:t>
        </w:r>
      </w:hyperlink>
      <w:r w:rsidRPr="5C7F67EE">
        <w:rPr>
          <w:rFonts w:asciiTheme="minorHAnsi" w:hAnsiTheme="minorHAnsi" w:cstheme="minorBidi"/>
        </w:rPr>
        <w:t xml:space="preserve">. Refer to </w:t>
      </w:r>
      <w:hyperlink w:anchor="_Principle_C_-">
        <w:r w:rsidRPr="5C7F67EE">
          <w:rPr>
            <w:rStyle w:val="Hyperlink"/>
            <w:rFonts w:cstheme="minorBidi"/>
          </w:rPr>
          <w:t>Principle C</w:t>
        </w:r>
      </w:hyperlink>
      <w:r w:rsidRPr="5C7F67EE">
        <w:rPr>
          <w:rFonts w:asciiTheme="minorHAnsi" w:hAnsiTheme="minorHAnsi" w:cstheme="minorBidi"/>
        </w:rPr>
        <w:t xml:space="preserve"> Linking to place for </w:t>
      </w:r>
      <w:r w:rsidR="00E909DE" w:rsidRPr="5C7F67EE">
        <w:rPr>
          <w:rFonts w:asciiTheme="minorHAnsi" w:hAnsiTheme="minorHAnsi" w:cstheme="minorBidi"/>
        </w:rPr>
        <w:t xml:space="preserve">information on </w:t>
      </w:r>
      <w:r w:rsidRPr="5C7F67EE">
        <w:rPr>
          <w:rFonts w:asciiTheme="minorHAnsi" w:hAnsiTheme="minorHAnsi" w:cstheme="minorBidi"/>
        </w:rPr>
        <w:t>when a committee can be formed.</w:t>
      </w:r>
    </w:p>
    <w:p w14:paraId="499198D6" w14:textId="77777777" w:rsidR="001A0E3D" w:rsidRPr="00C93882" w:rsidRDefault="001A0E3D" w:rsidP="006441FF">
      <w:pPr>
        <w:pStyle w:val="Heading2"/>
        <w:numPr>
          <w:ilvl w:val="1"/>
          <w:numId w:val="18"/>
        </w:numPr>
      </w:pPr>
      <w:bookmarkStart w:id="30" w:name="_VICNAMES_–_the"/>
      <w:bookmarkStart w:id="31" w:name="_Toc85793411"/>
      <w:bookmarkEnd w:id="30"/>
      <w:r w:rsidRPr="00C93882">
        <w:t>VICNAMES – the Register of Geographic Names</w:t>
      </w:r>
      <w:bookmarkEnd w:id="31"/>
    </w:p>
    <w:p w14:paraId="71A113D8" w14:textId="74FB41C1" w:rsidR="003F5DAD" w:rsidRPr="00B86EAA" w:rsidRDefault="001A0E3D" w:rsidP="5C7F67EE">
      <w:pPr>
        <w:spacing w:after="113"/>
        <w:rPr>
          <w:rFonts w:asciiTheme="minorHAnsi" w:hAnsiTheme="minorHAnsi" w:cstheme="minorHAnsi"/>
          <w:sz w:val="22"/>
          <w:szCs w:val="22"/>
        </w:rPr>
      </w:pPr>
      <w:r w:rsidRPr="00B86EAA">
        <w:rPr>
          <w:rFonts w:asciiTheme="minorHAnsi" w:hAnsiTheme="minorHAnsi" w:cstheme="minorHAnsi"/>
          <w:sz w:val="22"/>
          <w:szCs w:val="22"/>
          <w:lang w:eastAsia="en-AU"/>
        </w:rPr>
        <w:t>S</w:t>
      </w:r>
      <w:r w:rsidR="00BF1D45">
        <w:rPr>
          <w:rFonts w:asciiTheme="minorHAnsi" w:hAnsiTheme="minorHAnsi" w:cstheme="minorHAnsi"/>
          <w:sz w:val="22"/>
          <w:szCs w:val="22"/>
          <w:lang w:eastAsia="en-AU"/>
        </w:rPr>
        <w:t xml:space="preserve">ection </w:t>
      </w:r>
      <w:r w:rsidRPr="00B86EAA">
        <w:rPr>
          <w:rFonts w:asciiTheme="minorHAnsi" w:hAnsiTheme="minorHAnsi" w:cstheme="minorHAnsi"/>
          <w:sz w:val="22"/>
          <w:szCs w:val="22"/>
          <w:lang w:eastAsia="en-AU"/>
        </w:rPr>
        <w:t>9 of the Act provides for a</w:t>
      </w:r>
      <w:r w:rsidR="003F5DAD" w:rsidRPr="00B86EAA">
        <w:rPr>
          <w:rFonts w:asciiTheme="minorHAnsi" w:hAnsiTheme="minorHAnsi" w:cstheme="minorHAnsi"/>
          <w:sz w:val="22"/>
          <w:szCs w:val="22"/>
          <w:lang w:eastAsia="en-AU"/>
        </w:rPr>
        <w:t xml:space="preserve"> Reg</w:t>
      </w:r>
      <w:r w:rsidR="00C9372C">
        <w:rPr>
          <w:rFonts w:asciiTheme="minorHAnsi" w:hAnsiTheme="minorHAnsi" w:cstheme="minorHAnsi"/>
          <w:sz w:val="22"/>
          <w:szCs w:val="22"/>
          <w:lang w:eastAsia="en-AU"/>
        </w:rPr>
        <w:t xml:space="preserve">ister </w:t>
      </w:r>
      <w:r w:rsidR="003F5DAD" w:rsidRPr="00B86EAA">
        <w:rPr>
          <w:rFonts w:asciiTheme="minorHAnsi" w:hAnsiTheme="minorHAnsi" w:cstheme="minorHAnsi"/>
          <w:sz w:val="22"/>
          <w:szCs w:val="22"/>
          <w:lang w:eastAsia="en-AU"/>
        </w:rPr>
        <w:t xml:space="preserve">of Geographic Names, which includes place names </w:t>
      </w:r>
      <w:r w:rsidR="003F5DAD" w:rsidRPr="00B86EAA">
        <w:rPr>
          <w:rFonts w:asciiTheme="minorHAnsi" w:hAnsiTheme="minorHAnsi" w:cstheme="minorHAnsi"/>
          <w:sz w:val="22"/>
          <w:szCs w:val="22"/>
        </w:rPr>
        <w:t xml:space="preserve">and the names of streets and roads. </w:t>
      </w:r>
    </w:p>
    <w:p w14:paraId="4B8337F5" w14:textId="0E7D6AA6" w:rsidR="003F5DAD" w:rsidRPr="00B86EAA" w:rsidRDefault="003F5DAD" w:rsidP="003F5DAD">
      <w:pPr>
        <w:pStyle w:val="Body2"/>
        <w:rPr>
          <w:rFonts w:asciiTheme="minorHAnsi" w:hAnsiTheme="minorHAnsi" w:cstheme="minorHAnsi"/>
        </w:rPr>
      </w:pPr>
      <w:r w:rsidRPr="00C93882">
        <w:rPr>
          <w:rFonts w:asciiTheme="minorHAnsi" w:hAnsiTheme="minorHAnsi" w:cstheme="minorHAnsi"/>
        </w:rPr>
        <w:t xml:space="preserve">The Register of Geographic Names is an electronic system known </w:t>
      </w:r>
      <w:r w:rsidRPr="009A609C">
        <w:rPr>
          <w:rFonts w:asciiTheme="minorHAnsi" w:hAnsiTheme="minorHAnsi" w:cstheme="minorHAnsi"/>
        </w:rPr>
        <w:t xml:space="preserve">as </w:t>
      </w:r>
      <w:hyperlink r:id="rId80" w:history="1">
        <w:r w:rsidRPr="001B0BDE">
          <w:rPr>
            <w:rStyle w:val="Hyperlink"/>
            <w:rFonts w:cstheme="minorHAnsi"/>
          </w:rPr>
          <w:t>VICNAMES</w:t>
        </w:r>
      </w:hyperlink>
      <w:r w:rsidR="00D26066" w:rsidRPr="001B0BDE">
        <w:rPr>
          <w:rFonts w:asciiTheme="minorHAnsi" w:hAnsiTheme="minorHAnsi" w:cstheme="minorHAnsi"/>
        </w:rPr>
        <w:t>.</w:t>
      </w:r>
    </w:p>
    <w:p w14:paraId="155C28F5" w14:textId="1B9B6C78" w:rsidR="003F5DAD" w:rsidRDefault="003F5DAD" w:rsidP="00DF7A7B">
      <w:pPr>
        <w:pStyle w:val="Body2"/>
      </w:pPr>
      <w:r w:rsidRPr="00B86EAA">
        <w:rPr>
          <w:rFonts w:asciiTheme="minorHAnsi" w:hAnsiTheme="minorHAnsi" w:cstheme="minorHAnsi"/>
        </w:rPr>
        <w:t>VICNAMES stores information and data related to all officially gazetted, registered and recorded road, feature and locality names in Victoria. There are some differences in the data stored for place and road records in VICNAMES and</w:t>
      </w:r>
      <w:r>
        <w:rPr>
          <w:rFonts w:asciiTheme="minorHAnsi" w:hAnsiTheme="minorHAnsi" w:cstheme="minorHAnsi"/>
        </w:rPr>
        <w:t xml:space="preserve"> </w:t>
      </w:r>
      <w:r w:rsidRPr="00B86EAA">
        <w:rPr>
          <w:rFonts w:asciiTheme="minorHAnsi" w:hAnsiTheme="minorHAnsi" w:cstheme="minorHAnsi"/>
        </w:rPr>
        <w:t>the following information is typically available:</w:t>
      </w:r>
    </w:p>
    <w:p w14:paraId="0D548AEF" w14:textId="0424DDC3" w:rsidR="003F5DAD" w:rsidRPr="00C93882" w:rsidRDefault="003F5DAD" w:rsidP="003525D6">
      <w:pPr>
        <w:pStyle w:val="Bullet"/>
        <w:sectPr w:rsidR="003F5DAD" w:rsidRPr="00C93882" w:rsidSect="004D7836">
          <w:pgSz w:w="11907" w:h="16840" w:code="9"/>
          <w:pgMar w:top="1418" w:right="1134" w:bottom="1134" w:left="1134" w:header="567" w:footer="284" w:gutter="0"/>
          <w:cols w:space="720"/>
          <w:docGrid w:linePitch="360"/>
        </w:sectPr>
      </w:pPr>
    </w:p>
    <w:p w14:paraId="7F62A2DA" w14:textId="77777777" w:rsidR="003F5DAD" w:rsidRPr="00C93882" w:rsidRDefault="003F5DAD" w:rsidP="00B717BF">
      <w:pPr>
        <w:pStyle w:val="ListBullet"/>
        <w:numPr>
          <w:ilvl w:val="0"/>
          <w:numId w:val="62"/>
        </w:numPr>
      </w:pPr>
      <w:r w:rsidRPr="00C93882">
        <w:t>name</w:t>
      </w:r>
    </w:p>
    <w:p w14:paraId="060E6F99" w14:textId="7C710837" w:rsidR="003F5DAD" w:rsidRPr="00C93882" w:rsidRDefault="003F5DAD" w:rsidP="00B717BF">
      <w:pPr>
        <w:pStyle w:val="ListBullet"/>
        <w:numPr>
          <w:ilvl w:val="0"/>
          <w:numId w:val="62"/>
        </w:numPr>
      </w:pPr>
      <w:r w:rsidRPr="00C93882">
        <w:t xml:space="preserve">status of name (refer to </w:t>
      </w:r>
      <w:hyperlink w:anchor="_Status_of_names" w:history="1">
        <w:r w:rsidRPr="00C93882">
          <w:rPr>
            <w:rStyle w:val="Hyperlink"/>
            <w:rFonts w:cstheme="minorHAnsi"/>
          </w:rPr>
          <w:t>Section 1.7</w:t>
        </w:r>
      </w:hyperlink>
      <w:r w:rsidRPr="00C93882">
        <w:t>)</w:t>
      </w:r>
    </w:p>
    <w:p w14:paraId="7AC739C6" w14:textId="77777777" w:rsidR="003F5DAD" w:rsidRPr="00C93882" w:rsidRDefault="003F5DAD" w:rsidP="00B717BF">
      <w:pPr>
        <w:pStyle w:val="ListBullet"/>
        <w:numPr>
          <w:ilvl w:val="0"/>
          <w:numId w:val="62"/>
        </w:numPr>
      </w:pPr>
      <w:r w:rsidRPr="00C93882">
        <w:t>historical name (if available)</w:t>
      </w:r>
    </w:p>
    <w:p w14:paraId="606CCE3B" w14:textId="309AD48E" w:rsidR="00161875" w:rsidRDefault="00161875" w:rsidP="00B717BF">
      <w:pPr>
        <w:pStyle w:val="ListBullet"/>
        <w:numPr>
          <w:ilvl w:val="0"/>
          <w:numId w:val="62"/>
        </w:numPr>
      </w:pPr>
      <w:r>
        <w:t>traditional owner origins</w:t>
      </w:r>
    </w:p>
    <w:p w14:paraId="32577C2E" w14:textId="7DF854D6" w:rsidR="00161875" w:rsidRDefault="00161875" w:rsidP="00B717BF">
      <w:pPr>
        <w:pStyle w:val="ListBullet"/>
        <w:numPr>
          <w:ilvl w:val="0"/>
          <w:numId w:val="62"/>
        </w:numPr>
      </w:pPr>
      <w:r>
        <w:t>registration date</w:t>
      </w:r>
    </w:p>
    <w:p w14:paraId="48005BBD" w14:textId="276D9770" w:rsidR="003F5DAD" w:rsidRPr="00C93882" w:rsidRDefault="003F5DAD" w:rsidP="00B717BF">
      <w:pPr>
        <w:pStyle w:val="ListBullet"/>
        <w:numPr>
          <w:ilvl w:val="0"/>
          <w:numId w:val="62"/>
        </w:numPr>
      </w:pPr>
      <w:r w:rsidRPr="00C93882">
        <w:t>gazette notice date and reference</w:t>
      </w:r>
    </w:p>
    <w:p w14:paraId="62EB09A3" w14:textId="77777777" w:rsidR="008F067C" w:rsidRDefault="008F067C" w:rsidP="00B717BF">
      <w:pPr>
        <w:pStyle w:val="ListBullet"/>
        <w:numPr>
          <w:ilvl w:val="0"/>
          <w:numId w:val="62"/>
        </w:numPr>
      </w:pPr>
      <w:r>
        <w:t>place name identification</w:t>
      </w:r>
    </w:p>
    <w:p w14:paraId="50CC3069" w14:textId="3CBE12FB" w:rsidR="003F5DAD" w:rsidRPr="00C93882" w:rsidRDefault="003F5DAD" w:rsidP="00B717BF">
      <w:pPr>
        <w:pStyle w:val="ListBullet"/>
        <w:numPr>
          <w:ilvl w:val="0"/>
          <w:numId w:val="62"/>
        </w:numPr>
      </w:pPr>
      <w:r w:rsidRPr="00C93882">
        <w:t>feature descriptor</w:t>
      </w:r>
    </w:p>
    <w:p w14:paraId="446A0250" w14:textId="77777777" w:rsidR="003F5DAD" w:rsidRPr="00C93882" w:rsidRDefault="003F5DAD" w:rsidP="00B717BF">
      <w:pPr>
        <w:pStyle w:val="ListBullet"/>
        <w:numPr>
          <w:ilvl w:val="0"/>
          <w:numId w:val="62"/>
        </w:numPr>
      </w:pPr>
      <w:r w:rsidRPr="00C93882">
        <w:t>Vicmap ID – persistent feature identifier (PFI)</w:t>
      </w:r>
    </w:p>
    <w:p w14:paraId="31E78C8F" w14:textId="77777777" w:rsidR="003F5DAD" w:rsidRPr="00C93882" w:rsidRDefault="003F5DAD" w:rsidP="00B717BF">
      <w:pPr>
        <w:pStyle w:val="ListBullet"/>
        <w:numPr>
          <w:ilvl w:val="0"/>
          <w:numId w:val="62"/>
        </w:numPr>
      </w:pPr>
      <w:r w:rsidRPr="00C93882">
        <w:t>location description</w:t>
      </w:r>
    </w:p>
    <w:p w14:paraId="1B080718" w14:textId="77777777" w:rsidR="003F5DAD" w:rsidRPr="00C93882" w:rsidRDefault="003F5DAD" w:rsidP="00B717BF">
      <w:pPr>
        <w:pStyle w:val="ListBullet"/>
        <w:numPr>
          <w:ilvl w:val="0"/>
          <w:numId w:val="62"/>
        </w:numPr>
      </w:pPr>
      <w:r w:rsidRPr="00C93882">
        <w:t>coordinates (centroid)</w:t>
      </w:r>
    </w:p>
    <w:p w14:paraId="7ACBF3A9" w14:textId="77777777" w:rsidR="004F2A2B" w:rsidRDefault="004F2A2B" w:rsidP="00B717BF">
      <w:pPr>
        <w:pStyle w:val="ListBullet"/>
        <w:numPr>
          <w:ilvl w:val="0"/>
          <w:numId w:val="62"/>
        </w:numPr>
      </w:pPr>
      <w:r>
        <w:t>Grid reference</w:t>
      </w:r>
    </w:p>
    <w:p w14:paraId="238924B8" w14:textId="77777777" w:rsidR="004F2A2B" w:rsidRDefault="004F2A2B" w:rsidP="00B717BF">
      <w:pPr>
        <w:pStyle w:val="ListBullet"/>
        <w:numPr>
          <w:ilvl w:val="0"/>
          <w:numId w:val="62"/>
        </w:numPr>
      </w:pPr>
      <w:r>
        <w:t>Datum</w:t>
      </w:r>
    </w:p>
    <w:p w14:paraId="1E04DF97" w14:textId="0F32DF8C" w:rsidR="003F5DAD" w:rsidRPr="00C93882" w:rsidRDefault="00F046D6" w:rsidP="00B717BF">
      <w:pPr>
        <w:pStyle w:val="ListBullet"/>
        <w:numPr>
          <w:ilvl w:val="0"/>
          <w:numId w:val="62"/>
        </w:numPr>
      </w:pPr>
      <w:r>
        <w:t xml:space="preserve">Municipality </w:t>
      </w:r>
      <w:r w:rsidR="003F5DAD" w:rsidRPr="00C93882">
        <w:t xml:space="preserve">– local government area where the </w:t>
      </w:r>
      <w:r>
        <w:t>place</w:t>
      </w:r>
      <w:r w:rsidRPr="00C93882">
        <w:t xml:space="preserve"> </w:t>
      </w:r>
      <w:r w:rsidR="003F5DAD" w:rsidRPr="00C93882">
        <w:t>is located</w:t>
      </w:r>
    </w:p>
    <w:p w14:paraId="3C025C5A" w14:textId="77777777" w:rsidR="003F5DAD" w:rsidRPr="00C93882" w:rsidRDefault="003F5DAD" w:rsidP="00B717BF">
      <w:pPr>
        <w:pStyle w:val="ListBullet"/>
        <w:numPr>
          <w:ilvl w:val="0"/>
          <w:numId w:val="62"/>
        </w:numPr>
      </w:pPr>
      <w:r w:rsidRPr="00C93882">
        <w:t>naming authority</w:t>
      </w:r>
    </w:p>
    <w:p w14:paraId="419DC0E3" w14:textId="77777777" w:rsidR="003F5DAD" w:rsidRPr="00C93882" w:rsidRDefault="003F5DAD" w:rsidP="00B717BF">
      <w:pPr>
        <w:pStyle w:val="ListBullet"/>
        <w:numPr>
          <w:ilvl w:val="0"/>
          <w:numId w:val="62"/>
        </w:numPr>
      </w:pPr>
      <w:r w:rsidRPr="00C93882">
        <w:t>permalink – a persistent permanent link to the record</w:t>
      </w:r>
    </w:p>
    <w:p w14:paraId="611330F9" w14:textId="77777777" w:rsidR="00076398" w:rsidRDefault="00076398" w:rsidP="00B717BF">
      <w:pPr>
        <w:pStyle w:val="ListBullet"/>
        <w:numPr>
          <w:ilvl w:val="0"/>
          <w:numId w:val="62"/>
        </w:numPr>
      </w:pPr>
      <w:r>
        <w:t>feature description</w:t>
      </w:r>
    </w:p>
    <w:p w14:paraId="5BFD9649" w14:textId="32A78E84" w:rsidR="003F5DAD" w:rsidRPr="00C93882" w:rsidRDefault="003F5DAD" w:rsidP="00B717BF">
      <w:pPr>
        <w:pStyle w:val="ListBullet"/>
        <w:numPr>
          <w:ilvl w:val="0"/>
          <w:numId w:val="62"/>
        </w:numPr>
      </w:pPr>
      <w:r w:rsidRPr="00C93882">
        <w:t>history of the name (if available)</w:t>
      </w:r>
    </w:p>
    <w:p w14:paraId="2A7B55D9" w14:textId="77777777" w:rsidR="003F5DAD" w:rsidRPr="00C93882" w:rsidRDefault="003F5DAD" w:rsidP="00B717BF">
      <w:pPr>
        <w:pStyle w:val="ListBullet"/>
        <w:numPr>
          <w:ilvl w:val="0"/>
          <w:numId w:val="62"/>
        </w:numPr>
      </w:pPr>
      <w:r w:rsidRPr="00C93882">
        <w:t>supporting historical documents (if available)</w:t>
      </w:r>
    </w:p>
    <w:p w14:paraId="58992BD0" w14:textId="77777777" w:rsidR="003F5DAD" w:rsidRPr="00C93882" w:rsidRDefault="003F5DAD" w:rsidP="00B717BF">
      <w:pPr>
        <w:pStyle w:val="ListBullet"/>
        <w:numPr>
          <w:ilvl w:val="0"/>
          <w:numId w:val="62"/>
        </w:numPr>
      </w:pPr>
      <w:r w:rsidRPr="00C93882">
        <w:t>map source information.</w:t>
      </w:r>
    </w:p>
    <w:p w14:paraId="0732BD6E" w14:textId="77777777" w:rsidR="003F5DAD" w:rsidRPr="00C93882" w:rsidRDefault="003F5DAD" w:rsidP="00B717BF">
      <w:pPr>
        <w:pStyle w:val="ListBullet"/>
        <w:sectPr w:rsidR="003F5DAD" w:rsidRPr="00C93882" w:rsidSect="00BA5475">
          <w:type w:val="continuous"/>
          <w:pgSz w:w="11907" w:h="16840" w:code="9"/>
          <w:pgMar w:top="1418" w:right="1134" w:bottom="1134" w:left="1134" w:header="283" w:footer="284" w:gutter="0"/>
          <w:cols w:num="2" w:space="284"/>
          <w:docGrid w:linePitch="360"/>
        </w:sectPr>
      </w:pPr>
    </w:p>
    <w:p w14:paraId="6BAED439" w14:textId="175522BD" w:rsidR="001E6B4B" w:rsidRDefault="003F5DAD" w:rsidP="00E26533">
      <w:pPr>
        <w:spacing w:after="113"/>
        <w:rPr>
          <w:rFonts w:asciiTheme="minorHAnsi" w:hAnsiTheme="minorHAnsi" w:cstheme="minorHAnsi"/>
          <w:sz w:val="22"/>
          <w:szCs w:val="22"/>
        </w:rPr>
      </w:pPr>
      <w:r w:rsidRPr="00994E7F">
        <w:rPr>
          <w:rFonts w:asciiTheme="minorHAnsi" w:hAnsiTheme="minorHAnsi" w:cstheme="minorHAnsi"/>
          <w:sz w:val="22"/>
          <w:szCs w:val="22"/>
        </w:rPr>
        <w:t xml:space="preserve">VICNAMES is linked to </w:t>
      </w:r>
      <w:hyperlink r:id="rId81" w:history="1">
        <w:r w:rsidRPr="001B0BDE">
          <w:rPr>
            <w:rStyle w:val="Hyperlink"/>
            <w:rFonts w:cstheme="minorHAnsi"/>
          </w:rPr>
          <w:t>Vicmap</w:t>
        </w:r>
      </w:hyperlink>
      <w:r w:rsidRPr="00994E7F">
        <w:rPr>
          <w:rFonts w:asciiTheme="minorHAnsi" w:hAnsiTheme="minorHAnsi" w:cstheme="minorHAnsi"/>
          <w:sz w:val="22"/>
          <w:szCs w:val="22"/>
        </w:rPr>
        <w:t>, the Victorian government spatial data set. Linking VICNAMES to Vicmap ensures that the information in VICNAMES is aligned to the spatial representation of roads, features and localities, and that Vicmap references all officially registered or recorded names for roads, features and localities. Vicmap includes data that may not be officially registered under the Act.</w:t>
      </w:r>
      <w:r w:rsidR="001E6B4B">
        <w:rPr>
          <w:rFonts w:asciiTheme="minorHAnsi" w:hAnsiTheme="minorHAnsi" w:cstheme="minorHAnsi"/>
          <w:sz w:val="22"/>
          <w:szCs w:val="22"/>
        </w:rPr>
        <w:br w:type="page"/>
      </w:r>
    </w:p>
    <w:p w14:paraId="2D108D56" w14:textId="77777777" w:rsidR="0039540A" w:rsidRPr="00C93882" w:rsidRDefault="003F5DAD" w:rsidP="006441FF">
      <w:pPr>
        <w:pStyle w:val="Heading2"/>
        <w:numPr>
          <w:ilvl w:val="1"/>
          <w:numId w:val="18"/>
        </w:numPr>
      </w:pPr>
      <w:bookmarkStart w:id="32" w:name="_Status_of_names"/>
      <w:bookmarkStart w:id="33" w:name="_Toc85793412"/>
      <w:bookmarkEnd w:id="32"/>
      <w:r w:rsidRPr="00C93882">
        <w:t>Status of names in VICNAMES</w:t>
      </w:r>
      <w:bookmarkEnd w:id="33"/>
    </w:p>
    <w:p w14:paraId="6F0AF52E" w14:textId="77777777" w:rsidR="003F5DAD" w:rsidRPr="001B0BDE" w:rsidRDefault="005C3F80" w:rsidP="001A0E3D">
      <w:pPr>
        <w:pStyle w:val="BodyText"/>
      </w:pPr>
      <w:r w:rsidRPr="001B0BDE">
        <w:t>Seven categories are applie</w:t>
      </w:r>
      <w:r w:rsidR="0039540A" w:rsidRPr="001B0BDE">
        <w:t>d</w:t>
      </w:r>
      <w:r w:rsidRPr="001B0BDE">
        <w:t xml:space="preserve"> to names in VICNAMES:</w:t>
      </w:r>
    </w:p>
    <w:tbl>
      <w:tblPr>
        <w:tblStyle w:val="TableGrid"/>
        <w:tblW w:w="4927" w:type="pct"/>
        <w:tblLook w:val="00A0" w:firstRow="1" w:lastRow="0" w:firstColumn="1" w:lastColumn="0" w:noHBand="0" w:noVBand="0"/>
      </w:tblPr>
      <w:tblGrid>
        <w:gridCol w:w="1843"/>
        <w:gridCol w:w="7655"/>
      </w:tblGrid>
      <w:tr w:rsidR="005C3F80" w:rsidRPr="00050253" w14:paraId="036C6459" w14:textId="77777777" w:rsidTr="005376C4">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970" w:type="pct"/>
            <w:tcBorders>
              <w:bottom w:val="single" w:sz="8" w:space="0" w:color="B3272F" w:themeColor="text2"/>
            </w:tcBorders>
          </w:tcPr>
          <w:p w14:paraId="747B4DD2" w14:textId="77777777" w:rsidR="005C3F80" w:rsidRPr="00C93882" w:rsidRDefault="005C3F80" w:rsidP="005376C4">
            <w:pPr>
              <w:pStyle w:val="TableHeadingLeft"/>
              <w:jc w:val="left"/>
            </w:pPr>
            <w:r w:rsidRPr="00C93882">
              <w:t>Place name status</w:t>
            </w:r>
          </w:p>
        </w:tc>
        <w:tc>
          <w:tcPr>
            <w:cnfStyle w:val="000010000000" w:firstRow="0" w:lastRow="0" w:firstColumn="0" w:lastColumn="0" w:oddVBand="1" w:evenVBand="0" w:oddHBand="0" w:evenHBand="0" w:firstRowFirstColumn="0" w:firstRowLastColumn="0" w:lastRowFirstColumn="0" w:lastRowLastColumn="0"/>
            <w:tcW w:w="4030" w:type="pct"/>
            <w:tcBorders>
              <w:bottom w:val="single" w:sz="8" w:space="0" w:color="B3272F" w:themeColor="text2"/>
            </w:tcBorders>
          </w:tcPr>
          <w:p w14:paraId="39656F52" w14:textId="77777777" w:rsidR="005C3F80" w:rsidRPr="00C93882" w:rsidRDefault="005C3F80" w:rsidP="005376C4">
            <w:pPr>
              <w:pStyle w:val="TableHeadingLeft"/>
              <w:jc w:val="left"/>
            </w:pPr>
            <w:r w:rsidRPr="00C93882">
              <w:t>Description</w:t>
            </w:r>
            <w:r w:rsidR="0039540A" w:rsidRPr="00C93882">
              <w:tab/>
            </w:r>
          </w:p>
        </w:tc>
      </w:tr>
      <w:tr w:rsidR="005C3F80" w:rsidRPr="00050253" w14:paraId="51EFE358" w14:textId="77777777" w:rsidTr="005376C4">
        <w:tc>
          <w:tcPr>
            <w:tcW w:w="970" w:type="pct"/>
            <w:shd w:val="clear" w:color="auto" w:fill="F7E9EA" w:themeFill="light2"/>
          </w:tcPr>
          <w:p w14:paraId="70526FB7"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Registered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2594A0F7" w14:textId="1C0DFA68"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is legally recognised for the purposes of the Act as an official name for a road, feature or locality administered or coordinated by a government authority. For example</w:t>
            </w:r>
            <w:r w:rsidR="00A60D21">
              <w:rPr>
                <w:rFonts w:asciiTheme="minorHAnsi" w:hAnsiTheme="minorHAnsi" w:cstheme="minorHAnsi"/>
              </w:rPr>
              <w:t>;</w:t>
            </w:r>
            <w:r w:rsidRPr="00C93882">
              <w:rPr>
                <w:rFonts w:asciiTheme="minorHAnsi" w:hAnsiTheme="minorHAnsi" w:cstheme="minorHAnsi"/>
              </w:rPr>
              <w:t xml:space="preserve"> Watson Creek or Lorne.</w:t>
            </w:r>
          </w:p>
        </w:tc>
      </w:tr>
      <w:tr w:rsidR="005C3F80" w:rsidRPr="00050253" w14:paraId="42F7988F" w14:textId="77777777" w:rsidTr="005376C4">
        <w:tc>
          <w:tcPr>
            <w:tcW w:w="970" w:type="pct"/>
            <w:shd w:val="clear" w:color="auto" w:fill="F7E9EA" w:themeFill="light2"/>
          </w:tcPr>
          <w:p w14:paraId="7AF188F9"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Dual</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1F20A8C7" w14:textId="382270C5"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consists of one non-</w:t>
            </w:r>
            <w:r w:rsidR="006302FF">
              <w:rPr>
                <w:rFonts w:asciiTheme="minorHAnsi" w:hAnsiTheme="minorHAnsi" w:cstheme="minorHAnsi"/>
              </w:rPr>
              <w:t>Traditional Owner</w:t>
            </w:r>
            <w:r w:rsidRPr="00C93882">
              <w:rPr>
                <w:rFonts w:asciiTheme="minorHAnsi" w:hAnsiTheme="minorHAnsi" w:cstheme="minorHAnsi"/>
              </w:rPr>
              <w:t xml:space="preserve"> and one </w:t>
            </w:r>
            <w:r w:rsidR="006302FF">
              <w:rPr>
                <w:rFonts w:asciiTheme="minorHAnsi" w:hAnsiTheme="minorHAnsi" w:cstheme="minorHAnsi"/>
              </w:rPr>
              <w:t>Traditional Owner</w:t>
            </w:r>
            <w:r w:rsidRPr="00C93882">
              <w:rPr>
                <w:rFonts w:asciiTheme="minorHAnsi" w:hAnsiTheme="minorHAnsi" w:cstheme="minorHAnsi"/>
              </w:rPr>
              <w:t xml:space="preserve"> name, which must be used together as the registered legally recognised name for the feature</w:t>
            </w:r>
            <w:r w:rsidR="00DF2FA4">
              <w:rPr>
                <w:rFonts w:asciiTheme="minorHAnsi" w:hAnsiTheme="minorHAnsi" w:cstheme="minorHAnsi"/>
              </w:rPr>
              <w:t xml:space="preserve">. </w:t>
            </w:r>
            <w:r w:rsidRPr="00C93882">
              <w:rPr>
                <w:rFonts w:asciiTheme="minorHAnsi" w:hAnsiTheme="minorHAnsi" w:cstheme="minorHAnsi"/>
              </w:rPr>
              <w:t>For example</w:t>
            </w:r>
            <w:r w:rsidR="00A60D21">
              <w:rPr>
                <w:rFonts w:asciiTheme="minorHAnsi" w:hAnsiTheme="minorHAnsi" w:cstheme="minorHAnsi"/>
              </w:rPr>
              <w:t>;</w:t>
            </w:r>
            <w:r w:rsidRPr="00C93882">
              <w:rPr>
                <w:rFonts w:asciiTheme="minorHAnsi" w:hAnsiTheme="minorHAnsi" w:cstheme="minorHAnsi"/>
              </w:rPr>
              <w:t xml:space="preserve"> Point Ritchie/Moyjil. For further information refer to </w:t>
            </w:r>
            <w:hyperlink w:anchor="_Principle_H_-" w:history="1">
              <w:r w:rsidRPr="00DF2B33">
                <w:rPr>
                  <w:rStyle w:val="Hyperlink"/>
                  <w:rFonts w:cstheme="minorHAnsi"/>
                </w:rPr>
                <w:t xml:space="preserve">Principle </w:t>
              </w:r>
              <w:r w:rsidR="00DF2B33" w:rsidRPr="00DF2B33">
                <w:rPr>
                  <w:rStyle w:val="Hyperlink"/>
                  <w:rFonts w:cstheme="minorHAnsi"/>
                </w:rPr>
                <w:t>H</w:t>
              </w:r>
              <w:r w:rsidRPr="00DF2B33">
                <w:rPr>
                  <w:rStyle w:val="Hyperlink"/>
                  <w:rFonts w:cstheme="minorHAnsi"/>
                </w:rPr>
                <w:t xml:space="preserve"> Dual names.</w:t>
              </w:r>
            </w:hyperlink>
          </w:p>
        </w:tc>
      </w:tr>
      <w:tr w:rsidR="005C3F80" w:rsidRPr="00050253" w14:paraId="7C1105A5" w14:textId="77777777" w:rsidTr="005376C4">
        <w:tc>
          <w:tcPr>
            <w:tcW w:w="970" w:type="pct"/>
            <w:shd w:val="clear" w:color="auto" w:fill="F7E9EA" w:themeFill="light2"/>
          </w:tcPr>
          <w:p w14:paraId="2FA47D9E"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 xml:space="preserve">Historical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5473DDCE" w14:textId="321B2C36"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is a name no longer in official use but recorded for information purposes. For example</w:t>
            </w:r>
            <w:r w:rsidR="00FE0E8F">
              <w:rPr>
                <w:rFonts w:asciiTheme="minorHAnsi" w:hAnsiTheme="minorHAnsi" w:cstheme="minorHAnsi"/>
              </w:rPr>
              <w:t>,</w:t>
            </w:r>
            <w:r w:rsidRPr="00C93882">
              <w:rPr>
                <w:rFonts w:asciiTheme="minorHAnsi" w:hAnsiTheme="minorHAnsi" w:cstheme="minorHAnsi"/>
              </w:rPr>
              <w:t xml:space="preserve"> Alexanders Head is now known as Brock Monument and Jeremal Creek is now known as Corryong Creek. </w:t>
            </w:r>
          </w:p>
        </w:tc>
      </w:tr>
      <w:tr w:rsidR="0039540A" w:rsidRPr="00050253" w14:paraId="3837E699" w14:textId="77777777" w:rsidTr="005376C4">
        <w:tc>
          <w:tcPr>
            <w:tcW w:w="970" w:type="pct"/>
            <w:shd w:val="clear" w:color="auto" w:fill="F7E9EA" w:themeFill="light2"/>
          </w:tcPr>
          <w:p w14:paraId="341274AB"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Base</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31282FC" w14:textId="1C4D13AE"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lifetime name for a feature, if the recorded name is subject to limited-term private contracts (refer </w:t>
            </w:r>
            <w:hyperlink w:anchor="_4.2.4_Base_names" w:history="1">
              <w:r w:rsidRPr="00C32E18">
                <w:rPr>
                  <w:rStyle w:val="Hyperlink"/>
                  <w:rFonts w:cstheme="minorHAnsi"/>
                </w:rPr>
                <w:t xml:space="preserve">to </w:t>
              </w:r>
              <w:r w:rsidRPr="00C93882">
                <w:rPr>
                  <w:rStyle w:val="Hyperlink"/>
                  <w:rFonts w:cstheme="minorHAnsi"/>
                </w:rPr>
                <w:t>Section 4.2.4</w:t>
              </w:r>
            </w:hyperlink>
            <w:r w:rsidRPr="00C93882">
              <w:rPr>
                <w:rFonts w:asciiTheme="minorHAnsi" w:hAnsiTheme="minorHAnsi" w:cstheme="minorHAnsi"/>
              </w:rPr>
              <w:t>). For example</w:t>
            </w:r>
            <w:r w:rsidR="00A60D21">
              <w:rPr>
                <w:rFonts w:asciiTheme="minorHAnsi" w:hAnsiTheme="minorHAnsi" w:cstheme="minorHAnsi"/>
              </w:rPr>
              <w:t>;</w:t>
            </w:r>
            <w:r w:rsidRPr="00C93882">
              <w:rPr>
                <w:rFonts w:asciiTheme="minorHAnsi" w:hAnsiTheme="minorHAnsi" w:cstheme="minorHAnsi"/>
              </w:rPr>
              <w:t xml:space="preserve"> Docklands Stadium is the base name and the current </w:t>
            </w:r>
            <w:r w:rsidR="00EB43A1">
              <w:rPr>
                <w:rFonts w:asciiTheme="minorHAnsi" w:hAnsiTheme="minorHAnsi" w:cstheme="minorHAnsi"/>
              </w:rPr>
              <w:t>r</w:t>
            </w:r>
            <w:r w:rsidRPr="00C93882">
              <w:rPr>
                <w:rFonts w:asciiTheme="minorHAnsi" w:hAnsiTheme="minorHAnsi" w:cstheme="minorHAnsi"/>
              </w:rPr>
              <w:t>egistered name alters depending on the current site sponsor</w:t>
            </w:r>
            <w:r w:rsidR="00B412D3">
              <w:rPr>
                <w:rFonts w:asciiTheme="minorHAnsi" w:hAnsiTheme="minorHAnsi" w:cstheme="minorHAnsi"/>
              </w:rPr>
              <w:t xml:space="preserve">, which </w:t>
            </w:r>
            <w:r w:rsidR="0025321A">
              <w:rPr>
                <w:rFonts w:asciiTheme="minorHAnsi" w:hAnsiTheme="minorHAnsi" w:cstheme="minorHAnsi"/>
              </w:rPr>
              <w:t>is</w:t>
            </w:r>
            <w:r w:rsidRPr="00C93882">
              <w:rPr>
                <w:rFonts w:asciiTheme="minorHAnsi" w:hAnsiTheme="minorHAnsi" w:cstheme="minorHAnsi"/>
              </w:rPr>
              <w:t xml:space="preserve"> </w:t>
            </w:r>
            <w:r w:rsidR="00F5444E">
              <w:rPr>
                <w:rFonts w:asciiTheme="minorHAnsi" w:hAnsiTheme="minorHAnsi" w:cstheme="minorHAnsi"/>
              </w:rPr>
              <w:t>Marvel</w:t>
            </w:r>
            <w:r w:rsidR="00F5444E" w:rsidRPr="00C93882">
              <w:rPr>
                <w:rFonts w:asciiTheme="minorHAnsi" w:hAnsiTheme="minorHAnsi" w:cstheme="minorHAnsi"/>
              </w:rPr>
              <w:t xml:space="preserve"> </w:t>
            </w:r>
            <w:r w:rsidRPr="00C93882">
              <w:rPr>
                <w:rFonts w:asciiTheme="minorHAnsi" w:hAnsiTheme="minorHAnsi" w:cstheme="minorHAnsi"/>
              </w:rPr>
              <w:t>Stadium.</w:t>
            </w:r>
          </w:p>
        </w:tc>
      </w:tr>
      <w:tr w:rsidR="0039540A" w:rsidRPr="00050253" w14:paraId="57A661B2" w14:textId="77777777" w:rsidTr="005376C4">
        <w:tc>
          <w:tcPr>
            <w:tcW w:w="970" w:type="pct"/>
            <w:shd w:val="clear" w:color="auto" w:fill="F7E9EA" w:themeFill="light2"/>
          </w:tcPr>
          <w:p w14:paraId="53964862"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Recorded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763B869" w14:textId="3879C1C5"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This is the name of a feature if a private entity has naming rights or the source of the name has yet to be confirmed with the naming authorit</w:t>
            </w:r>
            <w:r w:rsidR="00D04667">
              <w:rPr>
                <w:rFonts w:asciiTheme="minorHAnsi" w:hAnsiTheme="minorHAnsi" w:cstheme="minorHAnsi"/>
              </w:rPr>
              <w:t>y</w:t>
            </w:r>
            <w:r w:rsidRPr="00C93882">
              <w:rPr>
                <w:rFonts w:asciiTheme="minorHAnsi" w:hAnsiTheme="minorHAnsi" w:cstheme="minorHAnsi"/>
              </w:rPr>
              <w:t>. They are included in VICNAMES in the interests of public safety and information. For example</w:t>
            </w:r>
            <w:r w:rsidR="00FE0E8F">
              <w:rPr>
                <w:rFonts w:asciiTheme="minorHAnsi" w:hAnsiTheme="minorHAnsi" w:cstheme="minorHAnsi"/>
              </w:rPr>
              <w:t>,</w:t>
            </w:r>
            <w:r w:rsidRPr="00C93882">
              <w:rPr>
                <w:rFonts w:asciiTheme="minorHAnsi" w:hAnsiTheme="minorHAnsi" w:cstheme="minorHAnsi"/>
              </w:rPr>
              <w:t xml:space="preserve"> Ault Beeac Falls or Amaroo Neighbourhood Centre.</w:t>
            </w:r>
          </w:p>
        </w:tc>
      </w:tr>
      <w:tr w:rsidR="0039540A" w:rsidRPr="00050253" w14:paraId="43EA84EB" w14:textId="77777777" w:rsidTr="005376C4">
        <w:tc>
          <w:tcPr>
            <w:tcW w:w="970" w:type="pct"/>
            <w:shd w:val="clear" w:color="auto" w:fill="F7E9EA" w:themeFill="light2"/>
          </w:tcPr>
          <w:p w14:paraId="24FEC36E"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Traditional</w:t>
            </w:r>
          </w:p>
          <w:p w14:paraId="5C9C1DAA" w14:textId="77777777" w:rsidR="0039540A" w:rsidRPr="00C93882" w:rsidRDefault="0039540A" w:rsidP="0039540A">
            <w:pPr>
              <w:pStyle w:val="TableTextLeft"/>
              <w:rPr>
                <w:rFonts w:asciiTheme="minorHAnsi" w:hAnsiTheme="minorHAnsi" w:cstheme="minorHAnsi"/>
                <w:szCs w:val="22"/>
              </w:rPr>
            </w:pP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6C2AE044" w14:textId="2B04A5CB"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w:t>
            </w:r>
            <w:r w:rsidR="000F3753">
              <w:rPr>
                <w:rFonts w:asciiTheme="minorHAnsi" w:hAnsiTheme="minorHAnsi" w:cstheme="minorHAnsi"/>
              </w:rPr>
              <w:t>Traditional Owner language</w:t>
            </w:r>
            <w:r w:rsidR="000F3753" w:rsidRPr="00C93882">
              <w:rPr>
                <w:rFonts w:asciiTheme="minorHAnsi" w:hAnsiTheme="minorHAnsi" w:cstheme="minorHAnsi"/>
              </w:rPr>
              <w:t xml:space="preserve"> </w:t>
            </w:r>
            <w:r w:rsidRPr="00C93882">
              <w:rPr>
                <w:rFonts w:asciiTheme="minorHAnsi" w:hAnsiTheme="minorHAnsi" w:cstheme="minorHAnsi"/>
              </w:rPr>
              <w:t xml:space="preserve">name that is not </w:t>
            </w:r>
            <w:r w:rsidR="00607C7C">
              <w:rPr>
                <w:rFonts w:asciiTheme="minorHAnsi" w:hAnsiTheme="minorHAnsi" w:cstheme="minorHAnsi"/>
              </w:rPr>
              <w:t xml:space="preserve">the registered name </w:t>
            </w:r>
            <w:r w:rsidRPr="00C93882">
              <w:rPr>
                <w:rFonts w:asciiTheme="minorHAnsi" w:hAnsiTheme="minorHAnsi" w:cstheme="minorHAnsi"/>
              </w:rPr>
              <w:t>or used as a dual name for a feature. For example</w:t>
            </w:r>
            <w:r w:rsidR="00FE0E8F">
              <w:rPr>
                <w:rFonts w:asciiTheme="minorHAnsi" w:hAnsiTheme="minorHAnsi" w:cstheme="minorHAnsi"/>
              </w:rPr>
              <w:t>,</w:t>
            </w:r>
            <w:r w:rsidRPr="00C93882">
              <w:rPr>
                <w:rFonts w:asciiTheme="minorHAnsi" w:hAnsiTheme="minorHAnsi" w:cstheme="minorHAnsi"/>
              </w:rPr>
              <w:t xml:space="preserve"> Wallermeryong Creek is the </w:t>
            </w:r>
            <w:r w:rsidR="000F3753">
              <w:rPr>
                <w:rFonts w:asciiTheme="minorHAnsi" w:hAnsiTheme="minorHAnsi" w:cstheme="minorHAnsi"/>
              </w:rPr>
              <w:t>Traditional Owner</w:t>
            </w:r>
            <w:r w:rsidR="000F3753" w:rsidRPr="00C93882">
              <w:rPr>
                <w:rFonts w:asciiTheme="minorHAnsi" w:hAnsiTheme="minorHAnsi" w:cstheme="minorHAnsi"/>
              </w:rPr>
              <w:t xml:space="preserve"> </w:t>
            </w:r>
            <w:r w:rsidRPr="00C93882">
              <w:rPr>
                <w:rFonts w:asciiTheme="minorHAnsi" w:hAnsiTheme="minorHAnsi" w:cstheme="minorHAnsi"/>
              </w:rPr>
              <w:t>name for Main Creek.</w:t>
            </w:r>
          </w:p>
        </w:tc>
      </w:tr>
      <w:tr w:rsidR="0039540A" w:rsidRPr="00050253" w14:paraId="18C39995" w14:textId="77777777" w:rsidTr="005376C4">
        <w:tc>
          <w:tcPr>
            <w:tcW w:w="970" w:type="pct"/>
            <w:shd w:val="clear" w:color="auto" w:fill="F7E9EA" w:themeFill="light2"/>
          </w:tcPr>
          <w:p w14:paraId="16F9FAB9"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 xml:space="preserve">Archived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0F144C66" w14:textId="19FB3062" w:rsidR="0039540A" w:rsidRPr="00C93882" w:rsidRDefault="0039540A" w:rsidP="0039540A">
            <w:pPr>
              <w:pStyle w:val="TblBdy"/>
              <w:rPr>
                <w:rFonts w:asciiTheme="minorHAnsi" w:hAnsiTheme="minorHAnsi" w:cstheme="minorHAnsi"/>
                <w:szCs w:val="22"/>
              </w:rPr>
            </w:pPr>
            <w:r w:rsidRPr="00C93882">
              <w:rPr>
                <w:rFonts w:asciiTheme="minorHAnsi" w:hAnsiTheme="minorHAnsi" w:cstheme="minorHAnsi"/>
                <w:color w:val="000000"/>
                <w:szCs w:val="22"/>
              </w:rPr>
              <w:t xml:space="preserve">Names no longer </w:t>
            </w:r>
            <w:r w:rsidR="00D5631C">
              <w:rPr>
                <w:rFonts w:asciiTheme="minorHAnsi" w:hAnsiTheme="minorHAnsi" w:cstheme="minorHAnsi"/>
                <w:color w:val="000000"/>
                <w:szCs w:val="22"/>
              </w:rPr>
              <w:t>amended</w:t>
            </w:r>
            <w:r w:rsidR="00ED3D72">
              <w:rPr>
                <w:rFonts w:asciiTheme="minorHAnsi" w:hAnsiTheme="minorHAnsi" w:cstheme="minorHAnsi"/>
                <w:color w:val="000000"/>
                <w:szCs w:val="22"/>
              </w:rPr>
              <w:t xml:space="preserve"> in</w:t>
            </w:r>
            <w:r w:rsidRPr="00C93882">
              <w:rPr>
                <w:rFonts w:asciiTheme="minorHAnsi" w:hAnsiTheme="minorHAnsi" w:cstheme="minorHAnsi"/>
                <w:color w:val="000000"/>
                <w:szCs w:val="22"/>
              </w:rPr>
              <w:t xml:space="preserve"> the Register. For </w:t>
            </w:r>
            <w:r w:rsidR="00FE0E8F" w:rsidRPr="00C93882">
              <w:rPr>
                <w:rFonts w:asciiTheme="minorHAnsi" w:hAnsiTheme="minorHAnsi" w:cstheme="minorHAnsi"/>
                <w:color w:val="000000"/>
                <w:szCs w:val="22"/>
              </w:rPr>
              <w:t>example,</w:t>
            </w:r>
            <w:r w:rsidRPr="00C93882">
              <w:rPr>
                <w:rFonts w:asciiTheme="minorHAnsi" w:hAnsiTheme="minorHAnsi" w:cstheme="minorHAnsi"/>
                <w:color w:val="000000"/>
                <w:szCs w:val="22"/>
              </w:rPr>
              <w:t xml:space="preserve"> </w:t>
            </w:r>
            <w:r w:rsidRPr="00C93882">
              <w:rPr>
                <w:rFonts w:asciiTheme="minorHAnsi" w:hAnsiTheme="minorHAnsi" w:cstheme="minorHAnsi"/>
                <w:szCs w:val="22"/>
              </w:rPr>
              <w:t>Ascot Telephone Exchange</w:t>
            </w:r>
            <w:r w:rsidRPr="00C93882">
              <w:rPr>
                <w:rFonts w:asciiTheme="minorHAnsi" w:hAnsiTheme="minorHAnsi" w:cstheme="minorHAnsi"/>
                <w:color w:val="000000"/>
                <w:szCs w:val="22"/>
              </w:rPr>
              <w:t xml:space="preserve">. </w:t>
            </w:r>
          </w:p>
        </w:tc>
      </w:tr>
    </w:tbl>
    <w:p w14:paraId="2C558220" w14:textId="77777777" w:rsidR="00063E7B" w:rsidRPr="00C93882" w:rsidRDefault="0039540A" w:rsidP="006441FF">
      <w:pPr>
        <w:pStyle w:val="Heading2"/>
        <w:numPr>
          <w:ilvl w:val="1"/>
          <w:numId w:val="18"/>
        </w:numPr>
      </w:pPr>
      <w:bookmarkStart w:id="34" w:name="_Toc85793413"/>
      <w:r w:rsidRPr="00C93882">
        <w:t>Updating the naming rules</w:t>
      </w:r>
      <w:bookmarkEnd w:id="34"/>
    </w:p>
    <w:p w14:paraId="676DD918" w14:textId="765EDC20" w:rsidR="00F52F8A" w:rsidRPr="00C93882" w:rsidRDefault="00F52F8A" w:rsidP="00F52F8A">
      <w:pPr>
        <w:pStyle w:val="BodyText"/>
      </w:pPr>
      <w:r w:rsidRPr="00C93882">
        <w:t xml:space="preserve">The Registrar must ensure that the naming rules are reviewed at least once every five years and that a report on any review is given to the Minister. </w:t>
      </w:r>
    </w:p>
    <w:p w14:paraId="7C2E54E4" w14:textId="4758DB85" w:rsidR="0039540A" w:rsidRPr="00C93882" w:rsidRDefault="00F52F8A" w:rsidP="00F52F8A">
      <w:pPr>
        <w:pStyle w:val="BodyText"/>
      </w:pPr>
      <w:r w:rsidRPr="00C93882">
        <w:t xml:space="preserve">With constant improvements and changes in </w:t>
      </w:r>
      <w:r w:rsidR="002A3082">
        <w:t xml:space="preserve">naming rules, policies and procedures on a </w:t>
      </w:r>
      <w:r w:rsidR="00800562">
        <w:t>s</w:t>
      </w:r>
      <w:r w:rsidR="008B79BB">
        <w:t xml:space="preserve">tate, national and international level and </w:t>
      </w:r>
      <w:r w:rsidRPr="00C93882">
        <w:t xml:space="preserve">the spatial information sector, it may be necessary to occasionally amend the naming rules to ensure up-to-date </w:t>
      </w:r>
      <w:r w:rsidR="009F5428">
        <w:t>regulation</w:t>
      </w:r>
      <w:r w:rsidRPr="00C93882">
        <w:t xml:space="preserve">s are reflected. Updates need to be approved by the </w:t>
      </w:r>
      <w:r w:rsidR="005B711D">
        <w:t xml:space="preserve">relevant Minister and </w:t>
      </w:r>
      <w:r w:rsidRPr="00C93882">
        <w:t>Governor in Council</w:t>
      </w:r>
      <w:r w:rsidR="00FB4A04">
        <w:t>. O</w:t>
      </w:r>
      <w:r w:rsidRPr="00C93882">
        <w:t xml:space="preserve">ther interested parties will be notified of any </w:t>
      </w:r>
      <w:r w:rsidR="00971942">
        <w:t xml:space="preserve">updated process and or </w:t>
      </w:r>
      <w:r w:rsidRPr="00C93882">
        <w:t>approved amendments.</w:t>
      </w:r>
    </w:p>
    <w:p w14:paraId="187BB39B" w14:textId="77777777" w:rsidR="0039540A" w:rsidRPr="00C93882" w:rsidRDefault="0039540A" w:rsidP="006441FF">
      <w:pPr>
        <w:pStyle w:val="Heading2"/>
        <w:numPr>
          <w:ilvl w:val="1"/>
          <w:numId w:val="18"/>
        </w:numPr>
      </w:pPr>
      <w:bookmarkStart w:id="35" w:name="_Toc85793414"/>
      <w:r w:rsidRPr="00C93882">
        <w:t>How</w:t>
      </w:r>
      <w:r w:rsidR="00F52F8A" w:rsidRPr="00C93882">
        <w:t xml:space="preserve"> long is the naming process?</w:t>
      </w:r>
      <w:bookmarkEnd w:id="35"/>
    </w:p>
    <w:p w14:paraId="5CA5EFB0" w14:textId="77777777" w:rsidR="00F52F8A" w:rsidRPr="00C93882" w:rsidRDefault="00F52F8A" w:rsidP="00F52F8A">
      <w:pPr>
        <w:pStyle w:val="BodyText"/>
      </w:pPr>
      <w:r w:rsidRPr="00C93882">
        <w:t xml:space="preserve">Each naming proposal is unique and timelines for completion are guides only. </w:t>
      </w:r>
    </w:p>
    <w:p w14:paraId="64E91D7C" w14:textId="06E3C802" w:rsidR="00F52F8A" w:rsidRPr="006F51DD" w:rsidRDefault="00F52F8A" w:rsidP="00F52F8A">
      <w:pPr>
        <w:pStyle w:val="Body2"/>
        <w:rPr>
          <w:rFonts w:asciiTheme="minorHAnsi" w:hAnsiTheme="minorHAnsi" w:cstheme="minorHAnsi"/>
          <w:lang w:eastAsia="en-AU"/>
        </w:rPr>
      </w:pPr>
      <w:r w:rsidRPr="006F51DD">
        <w:rPr>
          <w:rFonts w:asciiTheme="minorHAnsi" w:hAnsiTheme="minorHAnsi" w:cstheme="minorHAnsi"/>
          <w:lang w:eastAsia="en-AU"/>
        </w:rPr>
        <w:t xml:space="preserve">If a proposed naming or boundary change is small-scale and only affects a limited number of residents, ratepayers and businesses, the process may be shorter than described below. If the road, feature or locality is known to a lot of people and is, or will be, used extensively by the wider community, the process may take longer. </w:t>
      </w:r>
      <w:r w:rsidR="00B71FC2">
        <w:rPr>
          <w:rFonts w:asciiTheme="minorHAnsi" w:hAnsiTheme="minorHAnsi" w:cstheme="minorHAnsi"/>
          <w:lang w:eastAsia="en-AU"/>
        </w:rPr>
        <w:t xml:space="preserve"> </w:t>
      </w:r>
    </w:p>
    <w:tbl>
      <w:tblPr>
        <w:tblStyle w:val="TableGrid"/>
        <w:tblW w:w="5000" w:type="pct"/>
        <w:tblLook w:val="04A0" w:firstRow="1" w:lastRow="0" w:firstColumn="1" w:lastColumn="0" w:noHBand="0" w:noVBand="1"/>
      </w:tblPr>
      <w:tblGrid>
        <w:gridCol w:w="2127"/>
        <w:gridCol w:w="1878"/>
        <w:gridCol w:w="1878"/>
        <w:gridCol w:w="1878"/>
        <w:gridCol w:w="1878"/>
      </w:tblGrid>
      <w:tr w:rsidR="006B381E" w14:paraId="4F6D5A1F" w14:textId="77777777" w:rsidTr="00FA0BAB">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103" w:type="pct"/>
          </w:tcPr>
          <w:p w14:paraId="5E1D0320" w14:textId="77777777" w:rsidR="006B381E" w:rsidRPr="00EC4FA3" w:rsidRDefault="006B381E" w:rsidP="00B2535C">
            <w:pPr>
              <w:pStyle w:val="TableHeadingLeft"/>
              <w:jc w:val="left"/>
            </w:pPr>
            <w:r w:rsidRPr="00EC4FA3">
              <w:t>Proposal</w:t>
            </w:r>
          </w:p>
        </w:tc>
        <w:tc>
          <w:tcPr>
            <w:tcW w:w="974" w:type="pct"/>
          </w:tcPr>
          <w:p w14:paraId="1A0DBDBE"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Proposal initiation</w:t>
            </w:r>
          </w:p>
        </w:tc>
        <w:tc>
          <w:tcPr>
            <w:tcW w:w="974" w:type="pct"/>
          </w:tcPr>
          <w:p w14:paraId="1C34D0B5"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Consultation</w:t>
            </w:r>
          </w:p>
        </w:tc>
        <w:tc>
          <w:tcPr>
            <w:tcW w:w="974" w:type="pct"/>
          </w:tcPr>
          <w:p w14:paraId="31376973"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Compliance checks and reporting</w:t>
            </w:r>
          </w:p>
        </w:tc>
        <w:tc>
          <w:tcPr>
            <w:tcW w:w="974" w:type="pct"/>
          </w:tcPr>
          <w:p w14:paraId="35D5355F" w14:textId="3405F75A"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GN</w:t>
            </w:r>
            <w:r w:rsidR="000D3715" w:rsidRPr="00EC4FA3">
              <w:t>V</w:t>
            </w:r>
            <w:r w:rsidRPr="00EC4FA3">
              <w:t xml:space="preserve"> audit, gazette and notification</w:t>
            </w:r>
          </w:p>
        </w:tc>
      </w:tr>
      <w:tr w:rsidR="006B381E" w14:paraId="283B815D" w14:textId="77777777" w:rsidTr="00FA0BAB">
        <w:trPr>
          <w:cantSplit/>
        </w:trPr>
        <w:tc>
          <w:tcPr>
            <w:tcW w:w="1103" w:type="pct"/>
          </w:tcPr>
          <w:p w14:paraId="31274495" w14:textId="63EF161A" w:rsidR="006B381E" w:rsidRPr="00EC4FA3" w:rsidRDefault="00F87843" w:rsidP="00EC4FA3">
            <w:pPr>
              <w:pStyle w:val="TableTextLeft"/>
              <w:rPr>
                <w:rFonts w:cs="Arial"/>
                <w:szCs w:val="32"/>
              </w:rPr>
            </w:pPr>
            <w:r w:rsidRPr="00EC4FA3">
              <w:rPr>
                <w:rFonts w:cs="Arial"/>
                <w:szCs w:val="32"/>
              </w:rPr>
              <w:t xml:space="preserve">Naming a </w:t>
            </w:r>
            <w:r w:rsidR="006B381E" w:rsidRPr="00EC4FA3">
              <w:rPr>
                <w:rFonts w:cs="Arial"/>
                <w:szCs w:val="32"/>
              </w:rPr>
              <w:t>road</w:t>
            </w:r>
          </w:p>
        </w:tc>
        <w:tc>
          <w:tcPr>
            <w:tcW w:w="974" w:type="pct"/>
          </w:tcPr>
          <w:p w14:paraId="4A7EE27E"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00C3D7DD"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743CF5D3"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1AF96DD"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6642889" w14:textId="77777777" w:rsidTr="00FA0BAB">
        <w:trPr>
          <w:cantSplit/>
        </w:trPr>
        <w:tc>
          <w:tcPr>
            <w:tcW w:w="1103" w:type="pct"/>
          </w:tcPr>
          <w:p w14:paraId="0DDEA7E7" w14:textId="662FDE8D" w:rsidR="006B381E" w:rsidRPr="00EC4FA3" w:rsidRDefault="00F87843" w:rsidP="00EC4FA3">
            <w:pPr>
              <w:pStyle w:val="TableTextLeft"/>
              <w:rPr>
                <w:rFonts w:cs="Arial"/>
                <w:szCs w:val="32"/>
              </w:rPr>
            </w:pPr>
            <w:r w:rsidRPr="00EC4FA3">
              <w:rPr>
                <w:rFonts w:cs="Arial"/>
                <w:szCs w:val="32"/>
              </w:rPr>
              <w:t>Nami</w:t>
            </w:r>
            <w:r w:rsidR="000D3330" w:rsidRPr="00EC4FA3">
              <w:rPr>
                <w:rFonts w:cs="Arial"/>
                <w:szCs w:val="32"/>
              </w:rPr>
              <w:t xml:space="preserve">ng a </w:t>
            </w:r>
            <w:r w:rsidR="006B381E" w:rsidRPr="00EC4FA3">
              <w:rPr>
                <w:rFonts w:cs="Arial"/>
                <w:szCs w:val="32"/>
              </w:rPr>
              <w:t>feature</w:t>
            </w:r>
          </w:p>
        </w:tc>
        <w:tc>
          <w:tcPr>
            <w:tcW w:w="974" w:type="pct"/>
          </w:tcPr>
          <w:p w14:paraId="31DBF799"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5EB688A3"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1BA4D02D"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1CD30499"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2964EBD" w14:textId="77777777" w:rsidTr="00FA0BAB">
        <w:trPr>
          <w:cantSplit/>
        </w:trPr>
        <w:tc>
          <w:tcPr>
            <w:tcW w:w="1103" w:type="pct"/>
          </w:tcPr>
          <w:p w14:paraId="2B74107F" w14:textId="5579B1C5" w:rsidR="006B381E" w:rsidRPr="00EC4FA3" w:rsidRDefault="000D3330" w:rsidP="00EC4FA3">
            <w:pPr>
              <w:pStyle w:val="TableTextLeft"/>
              <w:rPr>
                <w:rFonts w:cs="Arial"/>
                <w:szCs w:val="32"/>
              </w:rPr>
            </w:pPr>
            <w:r w:rsidRPr="00EC4FA3">
              <w:rPr>
                <w:rFonts w:cs="Arial"/>
                <w:szCs w:val="32"/>
              </w:rPr>
              <w:t xml:space="preserve">Naming a </w:t>
            </w:r>
            <w:r w:rsidR="006B381E" w:rsidRPr="00EC4FA3">
              <w:rPr>
                <w:rFonts w:cs="Arial"/>
                <w:szCs w:val="32"/>
              </w:rPr>
              <w:t>locality</w:t>
            </w:r>
          </w:p>
        </w:tc>
        <w:tc>
          <w:tcPr>
            <w:tcW w:w="974" w:type="pct"/>
          </w:tcPr>
          <w:p w14:paraId="1EA9B43A"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6F73D19C"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93D44E2"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4E886BA4"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14D5FB3F" w14:textId="77777777" w:rsidTr="00FA0BAB">
        <w:trPr>
          <w:cantSplit/>
        </w:trPr>
        <w:tc>
          <w:tcPr>
            <w:tcW w:w="1103" w:type="pct"/>
          </w:tcPr>
          <w:p w14:paraId="51909F20" w14:textId="77777777" w:rsidR="006B381E" w:rsidRPr="00EC4FA3" w:rsidRDefault="006B381E" w:rsidP="00EC4FA3">
            <w:pPr>
              <w:pStyle w:val="TableTextLeft"/>
              <w:rPr>
                <w:rFonts w:cs="Arial"/>
                <w:szCs w:val="32"/>
              </w:rPr>
            </w:pPr>
            <w:r w:rsidRPr="00EC4FA3">
              <w:rPr>
                <w:rFonts w:cs="Arial"/>
                <w:szCs w:val="32"/>
              </w:rPr>
              <w:t>Boundary change of a road</w:t>
            </w:r>
          </w:p>
        </w:tc>
        <w:tc>
          <w:tcPr>
            <w:tcW w:w="974" w:type="pct"/>
          </w:tcPr>
          <w:p w14:paraId="3435682A"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7FE9EF6B"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C92C5BF"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35B8FD30"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45370206" w14:textId="77777777" w:rsidTr="00FA0BAB">
        <w:trPr>
          <w:cantSplit/>
        </w:trPr>
        <w:tc>
          <w:tcPr>
            <w:tcW w:w="1103" w:type="pct"/>
          </w:tcPr>
          <w:p w14:paraId="70146D6F" w14:textId="77777777" w:rsidR="006B381E" w:rsidRPr="00EC4FA3" w:rsidRDefault="006B381E" w:rsidP="00EC4FA3">
            <w:pPr>
              <w:pStyle w:val="TableTextLeft"/>
              <w:rPr>
                <w:rFonts w:cs="Arial"/>
                <w:szCs w:val="32"/>
              </w:rPr>
            </w:pPr>
            <w:r w:rsidRPr="00EC4FA3">
              <w:rPr>
                <w:rFonts w:cs="Arial"/>
                <w:szCs w:val="32"/>
              </w:rPr>
              <w:t>Boundary change of a feature</w:t>
            </w:r>
          </w:p>
        </w:tc>
        <w:tc>
          <w:tcPr>
            <w:tcW w:w="974" w:type="pct"/>
          </w:tcPr>
          <w:p w14:paraId="5AB73B73" w14:textId="77777777" w:rsidR="006B381E" w:rsidRPr="00EC4FA3" w:rsidRDefault="006B381E" w:rsidP="00B2535C">
            <w:pPr>
              <w:pStyle w:val="TableTextLeft"/>
              <w:jc w:val="both"/>
              <w:rPr>
                <w:rFonts w:cs="Arial"/>
                <w:szCs w:val="32"/>
              </w:rPr>
            </w:pPr>
            <w:r w:rsidRPr="00EC4FA3">
              <w:rPr>
                <w:rFonts w:cs="Arial"/>
                <w:szCs w:val="32"/>
              </w:rPr>
              <w:t>1–2 weeks</w:t>
            </w:r>
          </w:p>
        </w:tc>
        <w:tc>
          <w:tcPr>
            <w:tcW w:w="974" w:type="pct"/>
          </w:tcPr>
          <w:p w14:paraId="42709BFF" w14:textId="77777777" w:rsidR="006B381E" w:rsidRPr="00EC4FA3" w:rsidRDefault="006B381E" w:rsidP="00B2535C">
            <w:pPr>
              <w:pStyle w:val="TableTextLeft"/>
              <w:jc w:val="both"/>
              <w:rPr>
                <w:rFonts w:cs="Arial"/>
                <w:szCs w:val="32"/>
              </w:rPr>
            </w:pPr>
            <w:r w:rsidRPr="00EC4FA3">
              <w:rPr>
                <w:rFonts w:cs="Arial"/>
                <w:szCs w:val="32"/>
              </w:rPr>
              <w:t>30–90 days</w:t>
            </w:r>
          </w:p>
        </w:tc>
        <w:tc>
          <w:tcPr>
            <w:tcW w:w="974" w:type="pct"/>
          </w:tcPr>
          <w:p w14:paraId="751D4AB8" w14:textId="77777777" w:rsidR="006B381E" w:rsidRPr="00EC4FA3" w:rsidRDefault="006B381E" w:rsidP="00B2535C">
            <w:pPr>
              <w:pStyle w:val="TableTextLeft"/>
              <w:jc w:val="both"/>
              <w:rPr>
                <w:rFonts w:cs="Arial"/>
                <w:szCs w:val="32"/>
              </w:rPr>
            </w:pPr>
            <w:r w:rsidRPr="00EC4FA3">
              <w:rPr>
                <w:rFonts w:cs="Arial"/>
                <w:szCs w:val="32"/>
              </w:rPr>
              <w:t>30–60 days</w:t>
            </w:r>
          </w:p>
        </w:tc>
        <w:tc>
          <w:tcPr>
            <w:tcW w:w="974" w:type="pct"/>
          </w:tcPr>
          <w:p w14:paraId="7FC860D0" w14:textId="77777777" w:rsidR="006B381E" w:rsidRPr="00EC4FA3" w:rsidRDefault="006B381E" w:rsidP="00B2535C">
            <w:pPr>
              <w:pStyle w:val="TableTextLeft"/>
              <w:jc w:val="both"/>
              <w:rPr>
                <w:rFonts w:cs="Arial"/>
                <w:szCs w:val="32"/>
              </w:rPr>
            </w:pPr>
            <w:r w:rsidRPr="00EC4FA3">
              <w:rPr>
                <w:rFonts w:cs="Arial"/>
                <w:szCs w:val="32"/>
              </w:rPr>
              <w:t>30–60 days</w:t>
            </w:r>
          </w:p>
        </w:tc>
      </w:tr>
      <w:tr w:rsidR="006B381E" w14:paraId="2AB9871B" w14:textId="77777777" w:rsidTr="00FA0BAB">
        <w:trPr>
          <w:cantSplit/>
        </w:trPr>
        <w:tc>
          <w:tcPr>
            <w:tcW w:w="1103" w:type="pct"/>
          </w:tcPr>
          <w:p w14:paraId="6A5580C3" w14:textId="77777777" w:rsidR="006B381E" w:rsidRPr="00EC4FA3" w:rsidRDefault="006B381E" w:rsidP="00EC4FA3">
            <w:pPr>
              <w:pStyle w:val="TableTextLeft"/>
              <w:rPr>
                <w:rFonts w:cs="Arial"/>
                <w:szCs w:val="32"/>
              </w:rPr>
            </w:pPr>
            <w:r w:rsidRPr="00EC4FA3">
              <w:rPr>
                <w:rFonts w:cs="Arial"/>
                <w:szCs w:val="32"/>
              </w:rPr>
              <w:t>Boundary change of a locality</w:t>
            </w:r>
          </w:p>
        </w:tc>
        <w:tc>
          <w:tcPr>
            <w:tcW w:w="974" w:type="pct"/>
          </w:tcPr>
          <w:p w14:paraId="6D3997D9"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558345F5"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281FB806"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3E386DC" w14:textId="77777777" w:rsidR="006B381E" w:rsidRPr="00EC4FA3" w:rsidRDefault="006B381E" w:rsidP="00EC4FA3">
            <w:pPr>
              <w:pStyle w:val="TableTextLeft"/>
              <w:rPr>
                <w:rFonts w:cs="Arial"/>
                <w:szCs w:val="32"/>
              </w:rPr>
            </w:pPr>
            <w:r w:rsidRPr="00EC4FA3">
              <w:rPr>
                <w:rFonts w:cs="Arial"/>
                <w:szCs w:val="32"/>
              </w:rPr>
              <w:t>30–60 days</w:t>
            </w:r>
          </w:p>
        </w:tc>
      </w:tr>
    </w:tbl>
    <w:p w14:paraId="2A80E0D7" w14:textId="6E939208" w:rsidR="00A6257C" w:rsidRPr="00C93882" w:rsidRDefault="00A6257C" w:rsidP="00DC2D98">
      <w:pPr>
        <w:pStyle w:val="Body2"/>
        <w:spacing w:before="120"/>
        <w:rPr>
          <w:rFonts w:asciiTheme="minorHAnsi" w:hAnsiTheme="minorHAnsi" w:cstheme="minorHAnsi"/>
        </w:rPr>
      </w:pPr>
      <w:r w:rsidRPr="00C93882">
        <w:rPr>
          <w:rFonts w:asciiTheme="minorHAnsi" w:hAnsiTheme="minorHAnsi" w:cstheme="minorHAnsi"/>
        </w:rPr>
        <w:t>The process can become extended if the naming authority is consulting on multiple names, if objections and appeals are received</w:t>
      </w:r>
      <w:r w:rsidR="00170FF2">
        <w:rPr>
          <w:rFonts w:asciiTheme="minorHAnsi" w:hAnsiTheme="minorHAnsi" w:cstheme="minorHAnsi"/>
        </w:rPr>
        <w:t>, if more than one naming authority is involved</w:t>
      </w:r>
      <w:r w:rsidRPr="00C93882">
        <w:rPr>
          <w:rFonts w:asciiTheme="minorHAnsi" w:hAnsiTheme="minorHAnsi" w:cstheme="minorHAnsi"/>
        </w:rPr>
        <w:t>, or if GN</w:t>
      </w:r>
      <w:r w:rsidR="000920B3" w:rsidRPr="00C93882">
        <w:rPr>
          <w:rFonts w:asciiTheme="minorHAnsi" w:hAnsiTheme="minorHAnsi" w:cstheme="minorHAnsi"/>
        </w:rPr>
        <w:t>V</w:t>
      </w:r>
      <w:r w:rsidRPr="00C93882">
        <w:rPr>
          <w:rFonts w:asciiTheme="minorHAnsi" w:hAnsiTheme="minorHAnsi" w:cstheme="minorHAnsi"/>
        </w:rPr>
        <w:t xml:space="preserve"> requires additional information.</w:t>
      </w:r>
    </w:p>
    <w:p w14:paraId="2D3E5D44" w14:textId="77777777" w:rsidR="00A6257C" w:rsidRPr="00C93882" w:rsidRDefault="00A6257C" w:rsidP="00A6257C">
      <w:pPr>
        <w:pStyle w:val="Body2"/>
        <w:rPr>
          <w:rFonts w:asciiTheme="minorHAnsi" w:hAnsiTheme="minorHAnsi" w:cstheme="minorHAnsi"/>
        </w:rPr>
      </w:pPr>
      <w:r w:rsidRPr="00C93882">
        <w:rPr>
          <w:rFonts w:asciiTheme="minorHAnsi" w:hAnsiTheme="minorHAnsi" w:cstheme="minorHAnsi"/>
        </w:rPr>
        <w:t>The process can be reduced if the naming authority has a bank of pre-approved names. Councils will often have a bank of names relevant to an area.</w:t>
      </w:r>
    </w:p>
    <w:p w14:paraId="572737C4" w14:textId="77777777" w:rsidR="00F133D6" w:rsidRDefault="00F133D6" w:rsidP="00DC2D98">
      <w:pPr>
        <w:pStyle w:val="Body2"/>
        <w:spacing w:after="120"/>
        <w:rPr>
          <w:rFonts w:asciiTheme="minorHAnsi" w:hAnsiTheme="minorHAnsi" w:cstheme="minorHAnsi"/>
        </w:rPr>
      </w:pPr>
    </w:p>
    <w:p w14:paraId="6B1D411F" w14:textId="639EE737" w:rsidR="00D22E4B" w:rsidRDefault="00D22E4B" w:rsidP="00DC2D98">
      <w:pPr>
        <w:pStyle w:val="Body2"/>
        <w:spacing w:after="120"/>
        <w:rPr>
          <w:rFonts w:asciiTheme="minorHAnsi" w:hAnsiTheme="minorHAnsi" w:cstheme="minorHAnsi"/>
        </w:rPr>
      </w:pPr>
      <w:r>
        <w:rPr>
          <w:rFonts w:asciiTheme="minorHAnsi" w:hAnsiTheme="minorHAnsi" w:cstheme="minorHAnsi"/>
        </w:rPr>
        <w:br w:type="page"/>
      </w:r>
    </w:p>
    <w:p w14:paraId="078871BB" w14:textId="752253A8" w:rsidR="00EE5B7F" w:rsidRPr="00BE6258" w:rsidRDefault="00A6257C" w:rsidP="00DC2D98">
      <w:pPr>
        <w:pStyle w:val="Body2"/>
        <w:spacing w:after="120"/>
        <w:rPr>
          <w:rFonts w:asciiTheme="minorHAnsi" w:hAnsiTheme="minorHAnsi" w:cstheme="minorHAnsi"/>
          <w:sz w:val="24"/>
          <w:szCs w:val="24"/>
        </w:rPr>
      </w:pPr>
      <w:r w:rsidRPr="00C93882">
        <w:rPr>
          <w:rFonts w:asciiTheme="minorHAnsi" w:hAnsiTheme="minorHAnsi" w:cstheme="minorHAnsi"/>
        </w:rPr>
        <w:t>The diagram shows the end-to-end process.</w:t>
      </w:r>
      <w:r w:rsidR="00570564">
        <w:rPr>
          <w:rFonts w:asciiTheme="minorHAnsi" w:hAnsiTheme="minorHAnsi" w:cstheme="minorHAnsi"/>
        </w:rPr>
        <w:t xml:space="preserve"> </w:t>
      </w:r>
    </w:p>
    <w:p w14:paraId="55102C97" w14:textId="7C64F69D" w:rsidR="000D44A2" w:rsidRDefault="003301E4" w:rsidP="00947D02">
      <w:pPr>
        <w:pStyle w:val="BodyText"/>
      </w:pPr>
      <w:r w:rsidRPr="00947D02">
        <w:rPr>
          <w:noProof/>
        </w:rPr>
        <mc:AlternateContent>
          <mc:Choice Requires="wpg">
            <w:drawing>
              <wp:anchor distT="0" distB="0" distL="114300" distR="114300" simplePos="0" relativeHeight="251658278" behindDoc="0" locked="0" layoutInCell="1" allowOverlap="1" wp14:anchorId="1AC782E4" wp14:editId="4F1C2DC0">
                <wp:simplePos x="0" y="0"/>
                <wp:positionH relativeFrom="margin">
                  <wp:posOffset>93865</wp:posOffset>
                </wp:positionH>
                <wp:positionV relativeFrom="paragraph">
                  <wp:posOffset>69215</wp:posOffset>
                </wp:positionV>
                <wp:extent cx="6045200" cy="6119562"/>
                <wp:effectExtent l="0" t="0" r="0" b="0"/>
                <wp:wrapNone/>
                <wp:docPr id="1369700955" name="Group 1369700955"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119562"/>
                          <a:chOff x="-46660" y="6745"/>
                          <a:chExt cx="6046330" cy="4011930"/>
                        </a:xfrm>
                      </wpg:grpSpPr>
                      <wps:wsp>
                        <wps:cNvPr id="1369700956" name="Text Box 1369700956"/>
                        <wps:cNvSpPr txBox="1"/>
                        <wps:spPr>
                          <a:xfrm>
                            <a:off x="-46660" y="6745"/>
                            <a:ext cx="503555" cy="4011930"/>
                          </a:xfrm>
                          <a:prstGeom prst="rect">
                            <a:avLst/>
                          </a:prstGeom>
                          <a:noFill/>
                          <a:ln w="6350">
                            <a:noFill/>
                          </a:ln>
                        </wps:spPr>
                        <wps:txb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700957" name="Text Box 1369700957" descr="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wps:cNvSpPr txBox="1"/>
                        <wps:spPr>
                          <a:xfrm>
                            <a:off x="541134" y="93992"/>
                            <a:ext cx="5458536" cy="3882010"/>
                          </a:xfrm>
                          <a:prstGeom prst="rect">
                            <a:avLst/>
                          </a:prstGeom>
                          <a:noFill/>
                          <a:ln w="6350">
                            <a:noFill/>
                          </a:ln>
                        </wps:spPr>
                        <wps:txb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AC782E4" id="Group 1369700955" o:spid="_x0000_s1031"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7.4pt;margin-top:5.45pt;width:476pt;height:481.85pt;z-index:251658278;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">
                <v:shape id="Text Box 1369700956" o:spid="_x0000_s1032"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" filled="f" stroked="f" strokeweight=".5pt">
                  <v:textbo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1369700957" o:spid="_x0000_s1033" type="#_x0000_t202" alt="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" filled="f" stroked="f" strokeweight=".5pt">
                  <v:textbo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v:textbox>
                </v:shape>
                <w10:wrap anchorx="margin"/>
              </v:group>
            </w:pict>
          </mc:Fallback>
        </mc:AlternateContent>
      </w:r>
      <w:r w:rsidR="00947D02" w:rsidRPr="00947D02">
        <w:rPr>
          <w:noProof/>
        </w:rPr>
        <mc:AlternateContent>
          <mc:Choice Requires="wpg">
            <w:drawing>
              <wp:anchor distT="0" distB="0" distL="114300" distR="114300" simplePos="0" relativeHeight="251657221" behindDoc="1" locked="0" layoutInCell="1" allowOverlap="1" wp14:anchorId="14B5C68A" wp14:editId="071409E7">
                <wp:simplePos x="0" y="0"/>
                <wp:positionH relativeFrom="column">
                  <wp:posOffset>14201</wp:posOffset>
                </wp:positionH>
                <wp:positionV relativeFrom="paragraph">
                  <wp:posOffset>115</wp:posOffset>
                </wp:positionV>
                <wp:extent cx="6123305" cy="6290113"/>
                <wp:effectExtent l="0" t="0" r="67945" b="15875"/>
                <wp:wrapNone/>
                <wp:docPr id="1421835006" name="Group 14218350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113"/>
                          <a:chOff x="10510" y="0"/>
                          <a:chExt cx="6123305" cy="6290113"/>
                        </a:xfrm>
                      </wpg:grpSpPr>
                      <wpg:grpSp>
                        <wpg:cNvPr id="1421835007" name="Group 1421835007"/>
                        <wpg:cNvGrpSpPr/>
                        <wpg:grpSpPr>
                          <a:xfrm>
                            <a:off x="10510" y="0"/>
                            <a:ext cx="6123305" cy="719630"/>
                            <a:chOff x="0" y="0"/>
                            <a:chExt cx="6125060" cy="719455"/>
                          </a:xfrm>
                        </wpg:grpSpPr>
                        <wps:wsp>
                          <wps:cNvPr id="1369700928" name="Rectangle: Rounded Corners 136970092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29" name="Picture 136970092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0" name="Group 1369700930"/>
                        <wpg:cNvGrpSpPr/>
                        <wpg:grpSpPr>
                          <a:xfrm>
                            <a:off x="10510" y="788276"/>
                            <a:ext cx="6123301" cy="719630"/>
                            <a:chOff x="0" y="0"/>
                            <a:chExt cx="6125060" cy="719455"/>
                          </a:xfrm>
                        </wpg:grpSpPr>
                        <wps:wsp>
                          <wps:cNvPr id="1369700931" name="Rectangle: Rounded Corners 136970093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2" name="Picture 136970093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3" name="Group 1369700933"/>
                        <wpg:cNvGrpSpPr/>
                        <wpg:grpSpPr>
                          <a:xfrm>
                            <a:off x="10510" y="1587062"/>
                            <a:ext cx="6123301" cy="719630"/>
                            <a:chOff x="0" y="0"/>
                            <a:chExt cx="6125060" cy="719455"/>
                          </a:xfrm>
                        </wpg:grpSpPr>
                        <wps:wsp>
                          <wps:cNvPr id="1369700934" name="Rectangle: Rounded Corners 136970093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5" name="Picture 136970093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6" name="Group 1369700936"/>
                        <wpg:cNvGrpSpPr/>
                        <wpg:grpSpPr>
                          <a:xfrm>
                            <a:off x="10510" y="2385849"/>
                            <a:ext cx="6123301" cy="719630"/>
                            <a:chOff x="0" y="0"/>
                            <a:chExt cx="6125060" cy="719455"/>
                          </a:xfrm>
                        </wpg:grpSpPr>
                        <wps:wsp>
                          <wps:cNvPr id="1369700937" name="Rectangle: Rounded Corners 136970093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8" name="Picture 136970093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9" name="Group 1369700939"/>
                        <wpg:cNvGrpSpPr/>
                        <wpg:grpSpPr>
                          <a:xfrm>
                            <a:off x="10510" y="3195145"/>
                            <a:ext cx="6123301" cy="719630"/>
                            <a:chOff x="0" y="0"/>
                            <a:chExt cx="6125060" cy="719455"/>
                          </a:xfrm>
                        </wpg:grpSpPr>
                        <wps:wsp>
                          <wps:cNvPr id="1369700940" name="Rectangle: Rounded Corners 13697009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2" name="Picture 136970094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3" name="Group 1369700943"/>
                        <wpg:cNvGrpSpPr/>
                        <wpg:grpSpPr>
                          <a:xfrm>
                            <a:off x="10510" y="3983421"/>
                            <a:ext cx="6123301" cy="719630"/>
                            <a:chOff x="0" y="0"/>
                            <a:chExt cx="6125060" cy="719455"/>
                          </a:xfrm>
                        </wpg:grpSpPr>
                        <wps:wsp>
                          <wps:cNvPr id="1369700944" name="Rectangle: Rounded Corners 136970094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5" name="Picture 136970094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6" name="Group 1369700946"/>
                        <wpg:cNvGrpSpPr/>
                        <wpg:grpSpPr>
                          <a:xfrm>
                            <a:off x="10510" y="4771697"/>
                            <a:ext cx="6123301" cy="719630"/>
                            <a:chOff x="0" y="0"/>
                            <a:chExt cx="6125060" cy="719455"/>
                          </a:xfrm>
                        </wpg:grpSpPr>
                        <wps:wsp>
                          <wps:cNvPr id="1369700947" name="Rectangle: Rounded Corners 136970094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8" name="Picture 136970094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9" name="Group 1369700949"/>
                        <wpg:cNvGrpSpPr/>
                        <wpg:grpSpPr>
                          <a:xfrm>
                            <a:off x="10510" y="5570483"/>
                            <a:ext cx="6123301" cy="719630"/>
                            <a:chOff x="0" y="0"/>
                            <a:chExt cx="6125060" cy="719455"/>
                          </a:xfrm>
                        </wpg:grpSpPr>
                        <wps:wsp>
                          <wps:cNvPr id="1369700950" name="Rectangle: Rounded Corners 136970095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51" name="Picture 136970095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B305F14" id="Group 1421835006" o:spid="_x0000_s1026" alt="&quot;&quot;" style="position:absolute;margin-left:1.1pt;margin-top:0;width:482.15pt;height:495.3pt;z-index:-251659259;mso-width-relative:margin;mso-height-relative:margin" coordorigin="105" coordsize="61233,6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">
                <v:group id="Group 1421835007"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">
                  <v:roundrect id="Rectangle: Rounded Corners 1369700928"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" fillcolor="white [3212]" strokecolor="#f2f2f2 [3052]" strokeweight="2pt">
                    <v:shadow on="t" color="black" opacity="26214f" origin=",-.5" offset="0,3pt"/>
                  </v:roundrect>
                  <v:shape id="Picture 1369700929"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">
                    <v:imagedata r:id="rId83" o:title=""/>
                  </v:shape>
                </v:group>
                <v:group id="Group 1369700930"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">
                  <v:roundrect id="Rectangle: Rounded Corners 1369700931"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" fillcolor="white [3212]" strokecolor="#f2f2f2 [3052]" strokeweight="2pt">
                    <v:shadow on="t" color="black" opacity="26214f" origin=",-.5" offset="0,3pt"/>
                  </v:roundrect>
                  <v:shape id="Picture 1369700932"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">
                    <v:imagedata r:id="rId83" o:title=""/>
                  </v:shape>
                </v:group>
                <v:group id="Group 1369700933"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">
                  <v:roundrect id="Rectangle: Rounded Corners 1369700934"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" fillcolor="white [3212]" strokecolor="#f2f2f2 [3052]" strokeweight="2pt">
                    <v:shadow on="t" color="black" opacity="26214f" origin=",-.5" offset="0,3pt"/>
                  </v:roundrect>
                  <v:shape id="Picture 1369700935"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">
                    <v:imagedata r:id="rId83" o:title=""/>
                  </v:shape>
                </v:group>
                <v:group id="Group 1369700936"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">
                  <v:roundrect id="Rectangle: Rounded Corners 1369700937"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" fillcolor="white [3212]" strokecolor="#f2f2f2 [3052]" strokeweight="2pt">
                    <v:shadow on="t" color="black" opacity="26214f" origin=",-.5" offset="0,3pt"/>
                  </v:roundrect>
                  <v:shape id="Picture 1369700938"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">
                    <v:imagedata r:id="rId83" o:title=""/>
                  </v:shape>
                </v:group>
                <v:group id="Group 1369700939"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">
                  <v:roundrect id="Rectangle: Rounded Corners 136970094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tTvywAAAOMAAAAPAAAAZHJzL2Rvd25yZXYueG1sRI9Bb8Iw&#10;DIXvk/YfIk/abSRjEy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BN6tTvywAA&#10;AOMAAAAPAAAAAAAAAAAAAAAAAAcCAABkcnMvZG93bnJldi54bWxQSwUGAAAAAAMAAwC3AAAA/wIA&#10;AAAA&#10;" fillcolor="white [3212]" strokecolor="#f2f2f2 [3052]" strokeweight="2pt">
                    <v:shadow on="t" color="black" opacity="26214f" origin=",-.5" offset="0,3pt"/>
                  </v:roundrect>
                  <v:shape id="Picture 136970094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">
                    <v:imagedata r:id="rId83" o:title=""/>
                  </v:shape>
                </v:group>
                <v:group id="Group 1369700943"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">
                  <v:roundrect id="Rectangle: Rounded Corners 1369700944"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" fillcolor="white [3212]" strokecolor="#f2f2f2 [3052]" strokeweight="2pt">
                    <v:shadow on="t" color="black" opacity="26214f" origin=",-.5" offset="0,3pt"/>
                  </v:roundrect>
                  <v:shape id="Picture 1369700945"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">
                    <v:imagedata r:id="rId83" o:title=""/>
                  </v:shape>
                </v:group>
                <v:group id="Group 1369700946"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">
                  <v:roundrect id="Rectangle: Rounded Corners 1369700947"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" fillcolor="white [3212]" strokecolor="#f2f2f2 [3052]" strokeweight="2pt">
                    <v:shadow on="t" color="black" opacity="26214f" origin=",-.5" offset="0,3pt"/>
                  </v:roundrect>
                  <v:shape id="Picture 1369700948"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">
                    <v:imagedata r:id="rId83" o:title=""/>
                  </v:shape>
                </v:group>
                <v:group id="Group 1369700949"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">
                  <v:roundrect id="Rectangle: Rounded Corners 1369700950"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IyywAAAOMAAAAPAAAAZHJzL2Rvd25yZXYueG1sRI9Bb8Iw&#10;DIXvk/YfIk/abSRjGi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DIM0IyywAA&#10;AOMAAAAPAAAAAAAAAAAAAAAAAAcCAABkcnMvZG93bnJldi54bWxQSwUGAAAAAAMAAwC3AAAA/wIA&#10;AAAA&#10;" fillcolor="white [3212]" strokecolor="#f2f2f2 [3052]" strokeweight="2pt">
                    <v:shadow on="t" color="black" opacity="26214f" origin=",-.5" offset="0,3pt"/>
                  </v:roundrect>
                  <v:shape id="Picture 1369700951"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">
                    <v:imagedata r:id="rId83" o:title=""/>
                  </v:shape>
                </v:group>
              </v:group>
            </w:pict>
          </mc:Fallback>
        </mc:AlternateContent>
      </w:r>
      <w:r w:rsidR="000D44A2">
        <w:br w:type="page"/>
      </w:r>
    </w:p>
    <w:p w14:paraId="79186577" w14:textId="519ED2F7" w:rsidR="00AC5A1D" w:rsidRPr="00947D02" w:rsidRDefault="00AC5A1D" w:rsidP="00947D02">
      <w:pPr>
        <w:pStyle w:val="BodyText"/>
        <w:rPr>
          <w:lang w:eastAsia="en-GB"/>
        </w:rPr>
        <w:sectPr w:rsidR="00AC5A1D" w:rsidRPr="00947D02" w:rsidSect="004139F0">
          <w:headerReference w:type="even" r:id="rId84"/>
          <w:headerReference w:type="default" r:id="rId85"/>
          <w:footerReference w:type="even" r:id="rId86"/>
          <w:footerReference w:type="default" r:id="rId87"/>
          <w:type w:val="continuous"/>
          <w:pgSz w:w="11907" w:h="16840" w:code="9"/>
          <w:pgMar w:top="1418" w:right="1134" w:bottom="1134" w:left="1134" w:header="709" w:footer="903" w:gutter="0"/>
          <w:cols w:space="708"/>
          <w:formProt w:val="0"/>
          <w:docGrid w:linePitch="360"/>
        </w:sectPr>
      </w:pPr>
    </w:p>
    <w:p w14:paraId="359A0D5D" w14:textId="53017517" w:rsidR="0039540A" w:rsidRPr="00F17AEF" w:rsidRDefault="00D822E2" w:rsidP="00B64A87">
      <w:pPr>
        <w:pStyle w:val="Heading1TopofPage"/>
        <w:framePr w:wrap="around"/>
        <w:ind w:left="3399" w:hanging="2265"/>
      </w:pPr>
      <w:bookmarkStart w:id="36" w:name="_Section_2_"/>
      <w:bookmarkStart w:id="37" w:name="_Toc85793415"/>
      <w:bookmarkEnd w:id="36"/>
      <w:r w:rsidRPr="00F17AEF">
        <w:t xml:space="preserve">Section 2 </w:t>
      </w:r>
      <w:r w:rsidR="00AE3F73" w:rsidRPr="00F17AEF">
        <w:tab/>
      </w:r>
      <w:r w:rsidR="00F27A4E">
        <w:t>Naming</w:t>
      </w:r>
      <w:r w:rsidR="0039540A">
        <w:t xml:space="preserve"> principles</w:t>
      </w:r>
      <w:bookmarkEnd w:id="37"/>
    </w:p>
    <w:p w14:paraId="721507DD" w14:textId="2BC64DBC" w:rsidR="0039540A" w:rsidRPr="00A01254" w:rsidRDefault="00A6257C" w:rsidP="00972655">
      <w:pPr>
        <w:pStyle w:val="Body2"/>
        <w:rPr>
          <w:rFonts w:ascii="Arial" w:hAnsi="Arial" w:cs="Arial"/>
        </w:rPr>
      </w:pPr>
      <w:r w:rsidRPr="7DF39EBC">
        <w:rPr>
          <w:rFonts w:asciiTheme="minorHAnsi" w:hAnsiTheme="minorHAnsi" w:cstheme="minorBidi"/>
        </w:rPr>
        <w:t xml:space="preserve">The following principles must be used in conjunction with the relevant statutory requirements outlined in the other sections of the </w:t>
      </w:r>
      <w:r w:rsidRPr="00A01254">
        <w:rPr>
          <w:rFonts w:ascii="Arial" w:hAnsi="Arial" w:cs="Arial"/>
        </w:rPr>
        <w:t xml:space="preserve">naming rules related to roads, features and localities. They are designed to ensure </w:t>
      </w:r>
      <w:r w:rsidR="00B672A9" w:rsidRPr="00A01254">
        <w:rPr>
          <w:rFonts w:ascii="Arial" w:hAnsi="Arial" w:cs="Arial"/>
        </w:rPr>
        <w:t xml:space="preserve">that </w:t>
      </w:r>
      <w:r w:rsidR="00683B62" w:rsidRPr="00A01254">
        <w:rPr>
          <w:rFonts w:ascii="Arial" w:hAnsi="Arial" w:cs="Arial"/>
        </w:rPr>
        <w:t>names are enduring</w:t>
      </w:r>
      <w:r w:rsidR="00EC3C4B" w:rsidRPr="00A01254">
        <w:rPr>
          <w:rFonts w:ascii="Arial" w:hAnsi="Arial" w:cs="Arial"/>
        </w:rPr>
        <w:t xml:space="preserve"> and there is</w:t>
      </w:r>
      <w:r w:rsidRPr="00A01254">
        <w:rPr>
          <w:rFonts w:ascii="Arial" w:hAnsi="Arial" w:cs="Arial"/>
        </w:rPr>
        <w:t xml:space="preserve"> no ambiguity, confusion, error or discrimination </w:t>
      </w:r>
      <w:r w:rsidR="00630C18">
        <w:rPr>
          <w:rFonts w:ascii="Arial" w:hAnsi="Arial" w:cs="Arial"/>
        </w:rPr>
        <w:t xml:space="preserve">caused </w:t>
      </w:r>
      <w:r w:rsidRPr="00A01254">
        <w:rPr>
          <w:rFonts w:ascii="Arial" w:hAnsi="Arial" w:cs="Arial"/>
        </w:rPr>
        <w:t xml:space="preserve">by the naming or </w:t>
      </w:r>
      <w:r w:rsidR="001E1277" w:rsidRPr="00A01254">
        <w:rPr>
          <w:rFonts w:ascii="Arial" w:hAnsi="Arial" w:cs="Arial"/>
        </w:rPr>
        <w:t xml:space="preserve">locality </w:t>
      </w:r>
      <w:r w:rsidRPr="00A01254">
        <w:rPr>
          <w:rFonts w:ascii="Arial" w:hAnsi="Arial" w:cs="Arial"/>
        </w:rPr>
        <w:t xml:space="preserve">boundary change process. All </w:t>
      </w:r>
      <w:r w:rsidR="00FF2A08">
        <w:rPr>
          <w:rFonts w:ascii="Arial" w:hAnsi="Arial" w:cs="Arial"/>
        </w:rPr>
        <w:t>naming</w:t>
      </w:r>
      <w:r w:rsidRPr="00A01254">
        <w:rPr>
          <w:rFonts w:ascii="Arial" w:hAnsi="Arial" w:cs="Arial"/>
        </w:rPr>
        <w:t xml:space="preserve"> principles are equally important. </w:t>
      </w:r>
    </w:p>
    <w:p w14:paraId="2BDB9E66" w14:textId="486E660E" w:rsidR="0039540A" w:rsidRPr="00A01254" w:rsidRDefault="00A6257C" w:rsidP="002C76A0">
      <w:pPr>
        <w:pStyle w:val="Heading2"/>
      </w:pPr>
      <w:bookmarkStart w:id="38" w:name="_Principle_A_-"/>
      <w:bookmarkStart w:id="39" w:name="_Toc85793416"/>
      <w:bookmarkEnd w:id="38"/>
      <w:r w:rsidRPr="00A01254">
        <w:t>Principle A</w:t>
      </w:r>
      <w:r w:rsidR="00D152E1" w:rsidRPr="00A01254">
        <w:t xml:space="preserve"> -</w:t>
      </w:r>
      <w:r w:rsidRPr="00A01254">
        <w:t xml:space="preserve"> Ensuring public safety</w:t>
      </w:r>
      <w:bookmarkEnd w:id="39"/>
      <w:r w:rsidRPr="00A01254">
        <w:t xml:space="preserve"> </w:t>
      </w:r>
    </w:p>
    <w:p w14:paraId="2358854D" w14:textId="6DA404DE" w:rsidR="00A6257C" w:rsidRPr="00A01254" w:rsidRDefault="00B92295" w:rsidP="00A6257C">
      <w:pPr>
        <w:pStyle w:val="Body2"/>
        <w:rPr>
          <w:rFonts w:ascii="Arial" w:hAnsi="Arial" w:cs="Arial"/>
        </w:rPr>
      </w:pPr>
      <w:r w:rsidRPr="00A01254">
        <w:rPr>
          <w:rFonts w:ascii="Arial" w:hAnsi="Arial" w:cs="Arial"/>
        </w:rPr>
        <w:t xml:space="preserve">To </w:t>
      </w:r>
      <w:r w:rsidR="00F6708D" w:rsidRPr="00A01254">
        <w:rPr>
          <w:rFonts w:ascii="Arial" w:hAnsi="Arial" w:cs="Arial"/>
        </w:rPr>
        <w:t>protect</w:t>
      </w:r>
      <w:r w:rsidRPr="00A01254">
        <w:rPr>
          <w:rFonts w:ascii="Arial" w:hAnsi="Arial" w:cs="Arial"/>
        </w:rPr>
        <w:t xml:space="preserve"> our communities</w:t>
      </w:r>
      <w:r w:rsidR="00B250A1" w:rsidRPr="00A01254">
        <w:rPr>
          <w:rFonts w:ascii="Arial" w:hAnsi="Arial" w:cs="Arial"/>
        </w:rPr>
        <w:t>,</w:t>
      </w:r>
      <w:r w:rsidRPr="00A01254">
        <w:rPr>
          <w:rFonts w:ascii="Arial" w:hAnsi="Arial" w:cs="Arial"/>
        </w:rPr>
        <w:t xml:space="preserve"> g</w:t>
      </w:r>
      <w:r w:rsidR="00A6257C" w:rsidRPr="00A01254">
        <w:rPr>
          <w:rFonts w:ascii="Arial" w:hAnsi="Arial" w:cs="Arial"/>
        </w:rPr>
        <w:t xml:space="preserve">eographic names and boundaries must not </w:t>
      </w:r>
      <w:r w:rsidR="00066D9C" w:rsidRPr="00A01254">
        <w:rPr>
          <w:rFonts w:ascii="Arial" w:hAnsi="Arial" w:cs="Arial"/>
        </w:rPr>
        <w:t>put</w:t>
      </w:r>
      <w:r w:rsidR="00A6257C" w:rsidRPr="00A01254">
        <w:rPr>
          <w:rFonts w:ascii="Arial" w:hAnsi="Arial" w:cs="Arial"/>
        </w:rPr>
        <w:t xml:space="preserve"> public and operational safety for emergency response</w:t>
      </w:r>
      <w:r w:rsidR="00066D9C" w:rsidRPr="00A01254">
        <w:rPr>
          <w:rFonts w:ascii="Arial" w:hAnsi="Arial" w:cs="Arial"/>
        </w:rPr>
        <w:t xml:space="preserve"> at risk</w:t>
      </w:r>
      <w:r w:rsidR="00A6257C" w:rsidRPr="00A01254">
        <w:rPr>
          <w:rFonts w:ascii="Arial" w:hAnsi="Arial" w:cs="Arial"/>
        </w:rPr>
        <w:t xml:space="preserve">; or cause confusion for transport, communication and mail services. Many emergency services and other public services (such as mail) are determined by locality boundaries or road extents, and </w:t>
      </w:r>
      <w:r w:rsidR="003A68FD">
        <w:rPr>
          <w:rFonts w:ascii="Arial" w:hAnsi="Arial" w:cs="Arial"/>
        </w:rPr>
        <w:t xml:space="preserve">naming </w:t>
      </w:r>
      <w:r w:rsidR="00A6257C" w:rsidRPr="00A01254">
        <w:rPr>
          <w:rFonts w:ascii="Arial" w:hAnsi="Arial" w:cs="Arial"/>
        </w:rPr>
        <w:t xml:space="preserve">proposals must ensure that operations will not be adversely affected. </w:t>
      </w:r>
    </w:p>
    <w:p w14:paraId="15FE9113" w14:textId="3AF2D63E" w:rsidR="00A6257C" w:rsidRPr="00A01254" w:rsidRDefault="00A6257C" w:rsidP="00A6257C">
      <w:pPr>
        <w:pStyle w:val="Body2"/>
        <w:rPr>
          <w:rFonts w:ascii="Arial" w:hAnsi="Arial" w:cs="Arial"/>
        </w:rPr>
      </w:pPr>
      <w:r w:rsidRPr="00A01254">
        <w:rPr>
          <w:rFonts w:ascii="Arial" w:hAnsi="Arial" w:cs="Arial"/>
        </w:rPr>
        <w:t xml:space="preserve">For </w:t>
      </w:r>
      <w:r w:rsidR="0040147C" w:rsidRPr="00A01254">
        <w:rPr>
          <w:rFonts w:ascii="Arial" w:hAnsi="Arial" w:cs="Arial"/>
        </w:rPr>
        <w:t>example,</w:t>
      </w:r>
      <w:r w:rsidRPr="00A01254">
        <w:rPr>
          <w:rFonts w:ascii="Arial" w:hAnsi="Arial" w:cs="Arial"/>
        </w:rPr>
        <w:t xml:space="preserve"> the boundary of a locality must be applied in a way that makes sense, not only for the local community but also for visitors. Similarly, the extent of a road name should ensure easy navigation for pedestrians and vehicles along the entire route, from one end to the other.</w:t>
      </w:r>
    </w:p>
    <w:p w14:paraId="41D1B35D" w14:textId="77777777" w:rsidR="000D7C48" w:rsidRPr="00EA6BCA" w:rsidRDefault="004771E0" w:rsidP="00EA6BCA">
      <w:pPr>
        <w:pStyle w:val="Heading3"/>
      </w:pPr>
      <w:bookmarkStart w:id="40" w:name="_Toc85793417"/>
      <w:r w:rsidRPr="00EA6BCA">
        <w:t>Unregistered</w:t>
      </w:r>
      <w:r w:rsidR="00205611" w:rsidRPr="00EA6BCA">
        <w:t xml:space="preserve"> names</w:t>
      </w:r>
      <w:bookmarkEnd w:id="40"/>
      <w:r w:rsidR="00205611" w:rsidRPr="00EA6BCA">
        <w:t xml:space="preserve"> </w:t>
      </w:r>
    </w:p>
    <w:p w14:paraId="4B701C54" w14:textId="256A07F2" w:rsidR="00205611" w:rsidRPr="00A01254" w:rsidRDefault="005B0087" w:rsidP="00A6257C">
      <w:pPr>
        <w:pStyle w:val="Body2"/>
        <w:rPr>
          <w:rFonts w:ascii="Arial" w:hAnsi="Arial" w:cs="Arial"/>
        </w:rPr>
      </w:pPr>
      <w:r>
        <w:rPr>
          <w:rFonts w:ascii="Arial" w:hAnsi="Arial" w:cs="Arial"/>
        </w:rPr>
        <w:t>Unregistered names are r</w:t>
      </w:r>
      <w:r w:rsidR="00205611" w:rsidRPr="00A01254">
        <w:rPr>
          <w:rFonts w:ascii="Arial" w:hAnsi="Arial" w:cs="Arial"/>
        </w:rPr>
        <w:t xml:space="preserve">oads and features that have been named by a naming authority and/or are locally known but have not been officially gazetted and registered in the Register of Geographic Names </w:t>
      </w:r>
      <w:r w:rsidR="00EA6BCA">
        <w:rPr>
          <w:rFonts w:ascii="Arial" w:hAnsi="Arial" w:cs="Arial"/>
        </w:rPr>
        <w:t>–</w:t>
      </w:r>
      <w:r w:rsidR="00205611" w:rsidRPr="00A01254">
        <w:rPr>
          <w:rFonts w:ascii="Arial" w:hAnsi="Arial" w:cs="Arial"/>
        </w:rPr>
        <w:t xml:space="preserve"> VICNAMES</w:t>
      </w:r>
      <w:r w:rsidR="00F27A4E">
        <w:rPr>
          <w:rFonts w:ascii="Arial" w:hAnsi="Arial" w:cs="Arial"/>
        </w:rPr>
        <w:t>.</w:t>
      </w:r>
      <w:r w:rsidR="00205611" w:rsidRPr="00A01254">
        <w:rPr>
          <w:rFonts w:ascii="Arial" w:hAnsi="Arial" w:cs="Arial"/>
        </w:rPr>
        <w:t xml:space="preserve"> </w:t>
      </w:r>
      <w:r w:rsidR="009D7BAF">
        <w:rPr>
          <w:rFonts w:ascii="Arial" w:hAnsi="Arial" w:cs="Arial"/>
        </w:rPr>
        <w:t>T</w:t>
      </w:r>
      <w:r w:rsidR="006E4662" w:rsidRPr="00A01254">
        <w:rPr>
          <w:rFonts w:ascii="Arial" w:hAnsi="Arial" w:cs="Arial"/>
        </w:rPr>
        <w:t>o</w:t>
      </w:r>
      <w:r w:rsidR="00205611" w:rsidRPr="00A01254">
        <w:rPr>
          <w:rFonts w:ascii="Arial" w:hAnsi="Arial" w:cs="Arial"/>
        </w:rPr>
        <w:t xml:space="preserve"> ensur</w:t>
      </w:r>
      <w:r w:rsidR="006E4662" w:rsidRPr="00A01254">
        <w:rPr>
          <w:rFonts w:ascii="Arial" w:hAnsi="Arial" w:cs="Arial"/>
        </w:rPr>
        <w:t>e</w:t>
      </w:r>
      <w:r w:rsidR="00205611" w:rsidRPr="00A01254">
        <w:rPr>
          <w:rFonts w:ascii="Arial" w:hAnsi="Arial" w:cs="Arial"/>
        </w:rPr>
        <w:t xml:space="preserve"> public safety </w:t>
      </w:r>
      <w:r w:rsidR="009D7BAF">
        <w:rPr>
          <w:rFonts w:ascii="Arial" w:hAnsi="Arial" w:cs="Arial"/>
        </w:rPr>
        <w:t>i</w:t>
      </w:r>
      <w:r w:rsidR="009D7BAF" w:rsidRPr="00A01254">
        <w:rPr>
          <w:rFonts w:ascii="Arial" w:hAnsi="Arial" w:cs="Arial"/>
        </w:rPr>
        <w:t xml:space="preserve">t is </w:t>
      </w:r>
      <w:r w:rsidR="009D7BAF">
        <w:rPr>
          <w:rFonts w:ascii="Arial" w:hAnsi="Arial" w:cs="Arial"/>
        </w:rPr>
        <w:t>vital</w:t>
      </w:r>
      <w:r w:rsidR="009D7BAF" w:rsidRPr="00A01254">
        <w:rPr>
          <w:rFonts w:ascii="Arial" w:hAnsi="Arial" w:cs="Arial"/>
        </w:rPr>
        <w:t xml:space="preserve"> </w:t>
      </w:r>
      <w:r w:rsidR="00205611" w:rsidRPr="00A01254">
        <w:rPr>
          <w:rFonts w:ascii="Arial" w:hAnsi="Arial" w:cs="Arial"/>
        </w:rPr>
        <w:t xml:space="preserve">that these names are provided to GNV. GNV will determine whether the names are gazetted and what status </w:t>
      </w:r>
      <w:r w:rsidR="00B62541" w:rsidRPr="00A01254">
        <w:rPr>
          <w:rFonts w:ascii="Arial" w:hAnsi="Arial" w:cs="Arial"/>
        </w:rPr>
        <w:t>they are given in V</w:t>
      </w:r>
      <w:r w:rsidR="00205611" w:rsidRPr="00A01254">
        <w:rPr>
          <w:rFonts w:ascii="Arial" w:hAnsi="Arial" w:cs="Arial"/>
        </w:rPr>
        <w:t>ICNAMES.</w:t>
      </w:r>
    </w:p>
    <w:p w14:paraId="62103EEC" w14:textId="0D7D5334" w:rsidR="000E4E84" w:rsidRPr="00A01254" w:rsidRDefault="000E4E84" w:rsidP="002C76A0">
      <w:pPr>
        <w:pStyle w:val="Heading2"/>
      </w:pPr>
      <w:bookmarkStart w:id="41" w:name="_Toc467762016"/>
      <w:bookmarkStart w:id="42" w:name="_Toc85793418"/>
      <w:r w:rsidRPr="00A01254">
        <w:t>Principle B</w:t>
      </w:r>
      <w:r w:rsidR="000753FE" w:rsidRPr="00A01254">
        <w:t xml:space="preserve"> -</w:t>
      </w:r>
      <w:r w:rsidRPr="00A01254">
        <w:t xml:space="preserve"> Recognising the public interest</w:t>
      </w:r>
      <w:bookmarkEnd w:id="41"/>
      <w:bookmarkEnd w:id="42"/>
    </w:p>
    <w:p w14:paraId="244AC658" w14:textId="2676EB50" w:rsidR="000E4E84" w:rsidRPr="00A01254" w:rsidRDefault="00552452" w:rsidP="000E4E84">
      <w:pPr>
        <w:pStyle w:val="Body2"/>
        <w:rPr>
          <w:rFonts w:ascii="Arial" w:hAnsi="Arial" w:cs="Arial"/>
        </w:rPr>
      </w:pPr>
      <w:r w:rsidRPr="00A01254">
        <w:rPr>
          <w:rFonts w:ascii="Arial" w:hAnsi="Arial" w:cs="Arial"/>
        </w:rPr>
        <w:t>To preserve our cultural heritage n</w:t>
      </w:r>
      <w:r w:rsidR="0035565A" w:rsidRPr="00A01254">
        <w:rPr>
          <w:rFonts w:ascii="Arial" w:hAnsi="Arial" w:cs="Arial"/>
        </w:rPr>
        <w:t xml:space="preserve">ames </w:t>
      </w:r>
      <w:r w:rsidR="00C35C88" w:rsidRPr="00A01254">
        <w:rPr>
          <w:rFonts w:ascii="Arial" w:hAnsi="Arial" w:cs="Arial"/>
        </w:rPr>
        <w:t>should be</w:t>
      </w:r>
      <w:r w:rsidR="0035565A" w:rsidRPr="00A01254">
        <w:rPr>
          <w:rFonts w:ascii="Arial" w:hAnsi="Arial" w:cs="Arial"/>
        </w:rPr>
        <w:t xml:space="preserve"> enduring</w:t>
      </w:r>
      <w:r w:rsidR="00B62541" w:rsidRPr="00A01254">
        <w:rPr>
          <w:rFonts w:ascii="Arial" w:hAnsi="Arial" w:cs="Arial"/>
        </w:rPr>
        <w:t>. When naming or adjusting the geographic boundary of a place</w:t>
      </w:r>
      <w:r w:rsidR="00AB5B82" w:rsidRPr="00A01254">
        <w:rPr>
          <w:rFonts w:ascii="Arial" w:hAnsi="Arial" w:cs="Arial"/>
        </w:rPr>
        <w:t>,</w:t>
      </w:r>
      <w:r w:rsidR="00B62541" w:rsidRPr="00A01254">
        <w:rPr>
          <w:rFonts w:ascii="Arial" w:hAnsi="Arial" w:cs="Arial"/>
        </w:rPr>
        <w:t xml:space="preserve"> naming authorities</w:t>
      </w:r>
      <w:r w:rsidR="006D6D2F" w:rsidRPr="00A01254">
        <w:rPr>
          <w:rFonts w:ascii="Arial" w:hAnsi="Arial" w:cs="Arial"/>
        </w:rPr>
        <w:t xml:space="preserve"> must </w:t>
      </w:r>
      <w:r w:rsidR="00EE216D" w:rsidRPr="00A01254">
        <w:rPr>
          <w:rFonts w:ascii="Arial" w:hAnsi="Arial" w:cs="Arial"/>
        </w:rPr>
        <w:t>consider</w:t>
      </w:r>
      <w:r w:rsidR="000E4E84" w:rsidRPr="00A01254">
        <w:rPr>
          <w:rFonts w:ascii="Arial" w:hAnsi="Arial" w:cs="Arial"/>
        </w:rPr>
        <w:t xml:space="preserve"> the long-term </w:t>
      </w:r>
      <w:r w:rsidR="00BE0FCB" w:rsidRPr="00A01254">
        <w:rPr>
          <w:rFonts w:ascii="Arial" w:hAnsi="Arial" w:cs="Arial"/>
        </w:rPr>
        <w:t xml:space="preserve">benefits </w:t>
      </w:r>
      <w:r w:rsidR="000E4E84" w:rsidRPr="00A01254">
        <w:rPr>
          <w:rFonts w:ascii="Arial" w:hAnsi="Arial" w:cs="Arial"/>
        </w:rPr>
        <w:t>and short-term effects on the wider community</w:t>
      </w:r>
      <w:r w:rsidR="00234B7A" w:rsidRPr="00A01254">
        <w:rPr>
          <w:rFonts w:ascii="Arial" w:hAnsi="Arial" w:cs="Arial"/>
        </w:rPr>
        <w:t xml:space="preserve">. </w:t>
      </w:r>
      <w:r w:rsidR="000E4E84" w:rsidRPr="00A01254">
        <w:rPr>
          <w:rFonts w:ascii="Arial" w:hAnsi="Arial" w:cs="Arial"/>
        </w:rPr>
        <w:t xml:space="preserve">Changes </w:t>
      </w:r>
      <w:r w:rsidR="00707B6C" w:rsidRPr="00A01254">
        <w:rPr>
          <w:rFonts w:ascii="Arial" w:hAnsi="Arial" w:cs="Arial"/>
        </w:rPr>
        <w:t xml:space="preserve">may </w:t>
      </w:r>
      <w:r w:rsidR="000E4E84" w:rsidRPr="00A01254">
        <w:rPr>
          <w:rFonts w:ascii="Arial" w:hAnsi="Arial" w:cs="Arial"/>
        </w:rPr>
        <w:t xml:space="preserve">affect current </w:t>
      </w:r>
      <w:r w:rsidR="00947EB9" w:rsidRPr="00A01254">
        <w:rPr>
          <w:rFonts w:ascii="Arial" w:hAnsi="Arial" w:cs="Arial"/>
        </w:rPr>
        <w:t>and</w:t>
      </w:r>
      <w:r w:rsidR="000E4E84" w:rsidRPr="00A01254">
        <w:rPr>
          <w:rFonts w:ascii="Arial" w:hAnsi="Arial" w:cs="Arial"/>
        </w:rPr>
        <w:t xml:space="preserve"> future residents, emergency response zones and addresses, property owners, businesses and visitors. </w:t>
      </w:r>
    </w:p>
    <w:p w14:paraId="63A7D2F1" w14:textId="4B64FBB9" w:rsidR="000E4E84" w:rsidRPr="00A01254" w:rsidRDefault="000E4E84" w:rsidP="000E4E84">
      <w:pPr>
        <w:pStyle w:val="Body2"/>
        <w:rPr>
          <w:rFonts w:ascii="Arial" w:hAnsi="Arial" w:cs="Arial"/>
        </w:rPr>
      </w:pPr>
      <w:r w:rsidRPr="00A01254">
        <w:rPr>
          <w:rFonts w:ascii="Arial" w:hAnsi="Arial" w:cs="Arial"/>
        </w:rPr>
        <w:t>A proposal will only be registered if the long-term benefits to the community can be shown to outweigh any private or corporate interests, or short-term effects</w:t>
      </w:r>
      <w:r w:rsidR="00397BD0" w:rsidRPr="00A01254">
        <w:rPr>
          <w:rFonts w:ascii="Arial" w:hAnsi="Arial" w:cs="Arial"/>
        </w:rPr>
        <w:t>.</w:t>
      </w:r>
    </w:p>
    <w:p w14:paraId="40A73652" w14:textId="7A7E9EC1" w:rsidR="00FE0E66" w:rsidRPr="00A01254" w:rsidRDefault="00947EB9" w:rsidP="0047647F">
      <w:pPr>
        <w:pStyle w:val="Body2"/>
        <w:rPr>
          <w:rFonts w:ascii="Arial" w:hAnsi="Arial" w:cs="Arial"/>
        </w:rPr>
      </w:pPr>
      <w:r w:rsidRPr="00A01254">
        <w:rPr>
          <w:rFonts w:ascii="Arial" w:hAnsi="Arial" w:cs="Arial"/>
        </w:rPr>
        <w:t>B</w:t>
      </w:r>
      <w:r w:rsidR="000034FC" w:rsidRPr="00A01254">
        <w:rPr>
          <w:rFonts w:ascii="Arial" w:hAnsi="Arial" w:cs="Arial"/>
        </w:rPr>
        <w:t xml:space="preserve">enefits </w:t>
      </w:r>
      <w:r w:rsidR="004A4249" w:rsidRPr="00A01254">
        <w:rPr>
          <w:rFonts w:ascii="Arial" w:hAnsi="Arial" w:cs="Arial"/>
        </w:rPr>
        <w:t>include</w:t>
      </w:r>
      <w:r w:rsidR="000034FC" w:rsidRPr="00A01254">
        <w:rPr>
          <w:rFonts w:ascii="Arial" w:hAnsi="Arial" w:cs="Arial"/>
        </w:rPr>
        <w:t xml:space="preserve"> c</w:t>
      </w:r>
      <w:r w:rsidR="00FE0E66" w:rsidRPr="00A01254">
        <w:rPr>
          <w:rFonts w:ascii="Arial" w:hAnsi="Arial" w:cs="Arial"/>
        </w:rPr>
        <w:t>lear unambiguous names and address</w:t>
      </w:r>
      <w:r w:rsidR="000034FC" w:rsidRPr="00A01254">
        <w:rPr>
          <w:rFonts w:ascii="Arial" w:hAnsi="Arial" w:cs="Arial"/>
        </w:rPr>
        <w:t>es</w:t>
      </w:r>
      <w:r w:rsidR="00FE5778" w:rsidRPr="00A01254">
        <w:rPr>
          <w:rFonts w:ascii="Arial" w:hAnsi="Arial" w:cs="Arial"/>
        </w:rPr>
        <w:t xml:space="preserve">, </w:t>
      </w:r>
      <w:r w:rsidR="0093048E" w:rsidRPr="00A01254">
        <w:rPr>
          <w:rFonts w:ascii="Arial" w:hAnsi="Arial" w:cs="Arial"/>
        </w:rPr>
        <w:t>leading to</w:t>
      </w:r>
      <w:r w:rsidR="009F41AE" w:rsidRPr="00A01254">
        <w:rPr>
          <w:rFonts w:ascii="Arial" w:hAnsi="Arial" w:cs="Arial"/>
        </w:rPr>
        <w:t xml:space="preserve"> improved</w:t>
      </w:r>
      <w:r w:rsidR="00952E5D" w:rsidRPr="00A01254">
        <w:rPr>
          <w:rFonts w:ascii="Arial" w:hAnsi="Arial" w:cs="Arial"/>
        </w:rPr>
        <w:t xml:space="preserve"> provision of emergency services and delivery of goods and services</w:t>
      </w:r>
      <w:r w:rsidR="0093048E" w:rsidRPr="00A01254">
        <w:rPr>
          <w:rFonts w:ascii="Arial" w:hAnsi="Arial" w:cs="Arial"/>
        </w:rPr>
        <w:t>. Other benefits may include the</w:t>
      </w:r>
      <w:r w:rsidR="00370D3D" w:rsidRPr="00A01254">
        <w:rPr>
          <w:rFonts w:ascii="Arial" w:hAnsi="Arial" w:cs="Arial"/>
        </w:rPr>
        <w:t xml:space="preserve"> opportunity to support </w:t>
      </w:r>
      <w:r w:rsidR="001964C0" w:rsidRPr="00A01254">
        <w:rPr>
          <w:rFonts w:ascii="Arial" w:hAnsi="Arial" w:cs="Arial"/>
        </w:rPr>
        <w:t xml:space="preserve">Traditional Owner </w:t>
      </w:r>
      <w:r w:rsidR="008B6923" w:rsidRPr="00A01254">
        <w:rPr>
          <w:rFonts w:ascii="Arial" w:hAnsi="Arial" w:cs="Arial"/>
        </w:rPr>
        <w:t>self-determination</w:t>
      </w:r>
      <w:r w:rsidR="00AF579A" w:rsidRPr="00A01254">
        <w:rPr>
          <w:rFonts w:ascii="Arial" w:hAnsi="Arial" w:cs="Arial"/>
        </w:rPr>
        <w:t xml:space="preserve"> and gender </w:t>
      </w:r>
      <w:r w:rsidR="005C4586">
        <w:rPr>
          <w:rFonts w:ascii="Arial" w:hAnsi="Arial" w:cs="Arial"/>
        </w:rPr>
        <w:t>equality</w:t>
      </w:r>
      <w:r w:rsidR="00AF579A" w:rsidRPr="00A01254">
        <w:rPr>
          <w:rFonts w:ascii="Arial" w:hAnsi="Arial" w:cs="Arial"/>
        </w:rPr>
        <w:t xml:space="preserve"> in naming</w:t>
      </w:r>
      <w:r w:rsidR="00681D2F" w:rsidRPr="00A01254">
        <w:rPr>
          <w:rFonts w:ascii="Arial" w:hAnsi="Arial" w:cs="Arial"/>
        </w:rPr>
        <w:t xml:space="preserve"> as well as the</w:t>
      </w:r>
      <w:r w:rsidR="00FE5778" w:rsidRPr="00A01254">
        <w:rPr>
          <w:rFonts w:ascii="Arial" w:hAnsi="Arial" w:cs="Arial"/>
        </w:rPr>
        <w:t xml:space="preserve"> </w:t>
      </w:r>
      <w:r w:rsidR="007D402B" w:rsidRPr="00A01254">
        <w:rPr>
          <w:rFonts w:ascii="Arial" w:hAnsi="Arial" w:cs="Arial"/>
        </w:rPr>
        <w:t>creation of communities with a strong link to place</w:t>
      </w:r>
      <w:r w:rsidR="00316700" w:rsidRPr="00A01254">
        <w:rPr>
          <w:rFonts w:ascii="Arial" w:hAnsi="Arial" w:cs="Arial"/>
        </w:rPr>
        <w:t>. C</w:t>
      </w:r>
      <w:r w:rsidR="00E11BEE" w:rsidRPr="00A01254">
        <w:rPr>
          <w:rFonts w:ascii="Arial" w:hAnsi="Arial" w:cs="Arial"/>
        </w:rPr>
        <w:t>hang</w:t>
      </w:r>
      <w:r w:rsidR="009F41AE" w:rsidRPr="00A01254">
        <w:rPr>
          <w:rFonts w:ascii="Arial" w:hAnsi="Arial" w:cs="Arial"/>
        </w:rPr>
        <w:t>ing</w:t>
      </w:r>
      <w:r w:rsidR="00E11BEE" w:rsidRPr="00A01254">
        <w:rPr>
          <w:rFonts w:ascii="Arial" w:hAnsi="Arial" w:cs="Arial"/>
        </w:rPr>
        <w:t xml:space="preserve"> of </w:t>
      </w:r>
      <w:r w:rsidR="00CD066F" w:rsidRPr="00A01254">
        <w:rPr>
          <w:rFonts w:ascii="Arial" w:hAnsi="Arial" w:cs="Arial"/>
        </w:rPr>
        <w:t xml:space="preserve">names may have </w:t>
      </w:r>
      <w:r w:rsidR="0013085C" w:rsidRPr="00A01254">
        <w:rPr>
          <w:rFonts w:ascii="Arial" w:hAnsi="Arial" w:cs="Arial"/>
        </w:rPr>
        <w:t xml:space="preserve">short term inconveniences but </w:t>
      </w:r>
      <w:r w:rsidR="00316700" w:rsidRPr="00A01254">
        <w:rPr>
          <w:rFonts w:ascii="Arial" w:hAnsi="Arial" w:cs="Arial"/>
        </w:rPr>
        <w:t xml:space="preserve">are outweighed by the </w:t>
      </w:r>
      <w:r w:rsidR="008B6923" w:rsidRPr="00A01254">
        <w:rPr>
          <w:rFonts w:ascii="Arial" w:hAnsi="Arial" w:cs="Arial"/>
        </w:rPr>
        <w:t>long-term</w:t>
      </w:r>
      <w:r w:rsidR="0013085C" w:rsidRPr="00A01254">
        <w:rPr>
          <w:rFonts w:ascii="Arial" w:hAnsi="Arial" w:cs="Arial"/>
        </w:rPr>
        <w:t xml:space="preserve"> benefits</w:t>
      </w:r>
      <w:r w:rsidR="00AF579A" w:rsidRPr="00A01254">
        <w:rPr>
          <w:rFonts w:ascii="Arial" w:hAnsi="Arial" w:cs="Arial"/>
        </w:rPr>
        <w:t>.</w:t>
      </w:r>
    </w:p>
    <w:p w14:paraId="15C76F33" w14:textId="025BA1DD" w:rsidR="000E4E84" w:rsidRPr="00A01254" w:rsidRDefault="000E4E84" w:rsidP="002C76A0">
      <w:pPr>
        <w:pStyle w:val="Heading2"/>
      </w:pPr>
      <w:bookmarkStart w:id="43" w:name="_Principle_C_-"/>
      <w:bookmarkStart w:id="44" w:name="_Toc467762017"/>
      <w:bookmarkStart w:id="45" w:name="_Toc85793419"/>
      <w:bookmarkStart w:id="46" w:name="PC"/>
      <w:bookmarkEnd w:id="43"/>
      <w:r w:rsidRPr="00A01254">
        <w:t>Principle C</w:t>
      </w:r>
      <w:r w:rsidR="000753FE" w:rsidRPr="00A01254">
        <w:t xml:space="preserve"> -</w:t>
      </w:r>
      <w:r w:rsidRPr="00A01254">
        <w:t xml:space="preserve"> Linking the name to place</w:t>
      </w:r>
      <w:bookmarkEnd w:id="44"/>
      <w:bookmarkEnd w:id="45"/>
    </w:p>
    <w:bookmarkEnd w:id="46"/>
    <w:p w14:paraId="3246B533" w14:textId="105D54C2" w:rsidR="003E4E80" w:rsidRPr="00A01254" w:rsidRDefault="0082588C" w:rsidP="003E4E80">
      <w:pPr>
        <w:pStyle w:val="Body2"/>
        <w:rPr>
          <w:rFonts w:ascii="Arial" w:hAnsi="Arial" w:cs="Arial"/>
        </w:rPr>
      </w:pPr>
      <w:r w:rsidRPr="00A01254">
        <w:rPr>
          <w:rFonts w:ascii="Arial" w:hAnsi="Arial" w:cs="Arial"/>
        </w:rPr>
        <w:t>N</w:t>
      </w:r>
      <w:r w:rsidR="003E4E80" w:rsidRPr="00A01254">
        <w:rPr>
          <w:rFonts w:ascii="Arial" w:hAnsi="Arial" w:cs="Arial"/>
        </w:rPr>
        <w:t>ames</w:t>
      </w:r>
      <w:r w:rsidRPr="00A01254">
        <w:rPr>
          <w:rFonts w:ascii="Arial" w:hAnsi="Arial" w:cs="Arial"/>
        </w:rPr>
        <w:t xml:space="preserve"> should</w:t>
      </w:r>
      <w:r w:rsidR="003E4E80" w:rsidRPr="00A01254">
        <w:rPr>
          <w:rFonts w:ascii="Arial" w:hAnsi="Arial" w:cs="Arial"/>
        </w:rPr>
        <w:t xml:space="preserve"> have a link to place</w:t>
      </w:r>
      <w:r w:rsidR="004C1041" w:rsidRPr="00A01254">
        <w:rPr>
          <w:rFonts w:ascii="Arial" w:hAnsi="Arial" w:cs="Arial"/>
        </w:rPr>
        <w:t xml:space="preserve"> to</w:t>
      </w:r>
      <w:r w:rsidR="003E4E80" w:rsidRPr="00A01254">
        <w:rPr>
          <w:rFonts w:ascii="Arial" w:hAnsi="Arial" w:cs="Arial"/>
        </w:rPr>
        <w:t xml:space="preserve"> ensure the preservation of our cultural heritage. Naming authorities </w:t>
      </w:r>
      <w:r w:rsidR="006947A4" w:rsidRPr="00A01254">
        <w:rPr>
          <w:rFonts w:ascii="Arial" w:hAnsi="Arial" w:cs="Arial"/>
        </w:rPr>
        <w:t>play</w:t>
      </w:r>
      <w:r w:rsidR="00104BC4" w:rsidRPr="00A01254">
        <w:rPr>
          <w:rFonts w:ascii="Arial" w:hAnsi="Arial" w:cs="Arial"/>
        </w:rPr>
        <w:t xml:space="preserve"> an important role </w:t>
      </w:r>
      <w:r w:rsidR="007B0993" w:rsidRPr="00A01254">
        <w:rPr>
          <w:rFonts w:ascii="Arial" w:hAnsi="Arial" w:cs="Arial"/>
        </w:rPr>
        <w:t>in</w:t>
      </w:r>
      <w:r w:rsidR="003E4E80" w:rsidRPr="00A01254">
        <w:rPr>
          <w:rFonts w:ascii="Arial" w:hAnsi="Arial" w:cs="Arial"/>
        </w:rPr>
        <w:t xml:space="preserve"> </w:t>
      </w:r>
      <w:r w:rsidR="001352DA" w:rsidRPr="00A01254">
        <w:rPr>
          <w:rFonts w:ascii="Arial" w:hAnsi="Arial" w:cs="Arial"/>
        </w:rPr>
        <w:t>recognising and promoting</w:t>
      </w:r>
      <w:r w:rsidR="003E4E80" w:rsidRPr="00A01254">
        <w:rPr>
          <w:rFonts w:ascii="Arial" w:hAnsi="Arial" w:cs="Arial"/>
        </w:rPr>
        <w:t xml:space="preserve"> our cultural heritage, as </w:t>
      </w:r>
      <w:r w:rsidR="004C1041" w:rsidRPr="00A01254">
        <w:rPr>
          <w:rFonts w:ascii="Arial" w:hAnsi="Arial" w:cs="Arial"/>
        </w:rPr>
        <w:t>do</w:t>
      </w:r>
      <w:r w:rsidR="003E4E80" w:rsidRPr="00A01254">
        <w:rPr>
          <w:rFonts w:ascii="Arial" w:hAnsi="Arial" w:cs="Arial"/>
        </w:rPr>
        <w:t xml:space="preserve"> </w:t>
      </w:r>
      <w:r w:rsidRPr="00A01254">
        <w:rPr>
          <w:rFonts w:ascii="Arial" w:hAnsi="Arial" w:cs="Arial"/>
        </w:rPr>
        <w:t>s</w:t>
      </w:r>
      <w:r w:rsidR="003E4E80" w:rsidRPr="00A01254">
        <w:rPr>
          <w:rFonts w:ascii="Arial" w:hAnsi="Arial" w:cs="Arial"/>
        </w:rPr>
        <w:t>urveyors</w:t>
      </w:r>
      <w:r w:rsidR="004C1041" w:rsidRPr="00A01254">
        <w:rPr>
          <w:rFonts w:ascii="Arial" w:hAnsi="Arial" w:cs="Arial"/>
        </w:rPr>
        <w:t>,</w:t>
      </w:r>
      <w:r w:rsidR="003E4E80" w:rsidRPr="00A01254">
        <w:rPr>
          <w:rFonts w:ascii="Arial" w:hAnsi="Arial" w:cs="Arial"/>
        </w:rPr>
        <w:t xml:space="preserve"> developers and the general public in suggesting names. </w:t>
      </w:r>
    </w:p>
    <w:p w14:paraId="1F01A6E2" w14:textId="53F8B315" w:rsidR="000E4E84" w:rsidRPr="00A01254" w:rsidRDefault="000E4E84" w:rsidP="000E4E84">
      <w:pPr>
        <w:pStyle w:val="Body2"/>
        <w:rPr>
          <w:rFonts w:ascii="Arial" w:hAnsi="Arial" w:cs="Arial"/>
        </w:rPr>
      </w:pPr>
      <w:r w:rsidRPr="00A01254">
        <w:rPr>
          <w:rFonts w:ascii="Arial" w:hAnsi="Arial" w:cs="Arial"/>
        </w:rPr>
        <w:t xml:space="preserve">Place names should be relevant to the local area with preference given to unofficial names used by the </w:t>
      </w:r>
      <w:r w:rsidR="00E27379">
        <w:rPr>
          <w:rFonts w:ascii="Arial" w:hAnsi="Arial" w:cs="Arial"/>
        </w:rPr>
        <w:t>immediate</w:t>
      </w:r>
      <w:r w:rsidRPr="00A01254">
        <w:rPr>
          <w:rFonts w:ascii="Arial" w:hAnsi="Arial" w:cs="Arial"/>
        </w:rPr>
        <w:t xml:space="preserve"> community.</w:t>
      </w:r>
      <w:r w:rsidR="001F114B" w:rsidRPr="00A01254">
        <w:rPr>
          <w:rFonts w:ascii="Arial" w:hAnsi="Arial" w:cs="Arial"/>
        </w:rPr>
        <w:t xml:space="preserve"> </w:t>
      </w:r>
      <w:r w:rsidR="00F77739" w:rsidRPr="00A01254">
        <w:rPr>
          <w:rFonts w:ascii="Arial" w:hAnsi="Arial" w:cs="Arial"/>
        </w:rPr>
        <w:t>I</w:t>
      </w:r>
      <w:r w:rsidRPr="00A01254">
        <w:rPr>
          <w:rFonts w:ascii="Arial" w:hAnsi="Arial" w:cs="Arial"/>
        </w:rPr>
        <w:t xml:space="preserve">f named after a person (refer to </w:t>
      </w:r>
      <w:hyperlink w:anchor="_Principle_I_-" w:history="1">
        <w:r w:rsidRPr="00A01254">
          <w:rPr>
            <w:rStyle w:val="Hyperlink"/>
            <w:rFonts w:ascii="Arial" w:hAnsi="Arial" w:cs="Arial"/>
          </w:rPr>
          <w:t xml:space="preserve">Principle </w:t>
        </w:r>
        <w:r w:rsidR="00E46616" w:rsidRPr="00A01254">
          <w:rPr>
            <w:rStyle w:val="Hyperlink"/>
            <w:rFonts w:ascii="Arial" w:hAnsi="Arial" w:cs="Arial"/>
          </w:rPr>
          <w:t>I</w:t>
        </w:r>
        <w:r w:rsidRPr="00A01254">
          <w:rPr>
            <w:rStyle w:val="Hyperlink"/>
            <w:rFonts w:ascii="Arial" w:hAnsi="Arial" w:cs="Arial"/>
          </w:rPr>
          <w:t xml:space="preserve"> Using commemorative names</w:t>
        </w:r>
      </w:hyperlink>
      <w:r w:rsidRPr="00A01254">
        <w:rPr>
          <w:rFonts w:ascii="Arial" w:hAnsi="Arial" w:cs="Arial"/>
        </w:rPr>
        <w:t>), that person should be held in strong regard by the community.</w:t>
      </w:r>
    </w:p>
    <w:p w14:paraId="1D6BFE27" w14:textId="666DA430" w:rsidR="000E4E84" w:rsidRPr="00A01254" w:rsidRDefault="000E4E84" w:rsidP="000E4E84">
      <w:pPr>
        <w:pStyle w:val="Body2"/>
        <w:rPr>
          <w:rFonts w:ascii="Arial" w:hAnsi="Arial" w:cs="Arial"/>
        </w:rPr>
      </w:pPr>
      <w:r w:rsidRPr="00A01254">
        <w:rPr>
          <w:rFonts w:ascii="Arial" w:hAnsi="Arial" w:cs="Arial"/>
        </w:rPr>
        <w:t xml:space="preserve">Names that link the name to the place could relate to </w:t>
      </w:r>
      <w:r w:rsidR="00FE0DB8" w:rsidRPr="00A01254">
        <w:rPr>
          <w:rFonts w:ascii="Arial" w:hAnsi="Arial" w:cs="Arial"/>
        </w:rPr>
        <w:t xml:space="preserve">Traditional Owner </w:t>
      </w:r>
      <w:r w:rsidRPr="00A01254">
        <w:rPr>
          <w:rFonts w:ascii="Arial" w:hAnsi="Arial" w:cs="Arial"/>
        </w:rPr>
        <w:t>culture and occupation of the land</w:t>
      </w:r>
      <w:r w:rsidR="009E178A" w:rsidRPr="00A01254">
        <w:rPr>
          <w:rFonts w:ascii="Arial" w:hAnsi="Arial" w:cs="Arial"/>
        </w:rPr>
        <w:t xml:space="preserve"> (Refer to </w:t>
      </w:r>
      <w:hyperlink w:anchor="_Principle_E_-" w:history="1">
        <w:r w:rsidR="009E178A" w:rsidRPr="00A01254">
          <w:rPr>
            <w:rStyle w:val="Hyperlink"/>
            <w:rFonts w:ascii="Arial" w:hAnsi="Arial" w:cs="Arial"/>
          </w:rPr>
          <w:t>Principle E</w:t>
        </w:r>
      </w:hyperlink>
      <w:r w:rsidR="009E178A" w:rsidRPr="00A01254">
        <w:rPr>
          <w:rFonts w:ascii="Arial" w:hAnsi="Arial" w:cs="Arial"/>
        </w:rPr>
        <w:t>)</w:t>
      </w:r>
      <w:r w:rsidR="00003636" w:rsidRPr="00A01254">
        <w:rPr>
          <w:rFonts w:ascii="Arial" w:hAnsi="Arial" w:cs="Arial"/>
        </w:rPr>
        <w:t>. Other examples include</w:t>
      </w:r>
      <w:r w:rsidRPr="00A01254">
        <w:rPr>
          <w:rFonts w:ascii="Arial" w:hAnsi="Arial" w:cs="Arial"/>
        </w:rPr>
        <w:t xml:space="preserve"> local flora and fauna, Australian war contributions (refer to</w:t>
      </w:r>
      <w:r w:rsidR="007F3532" w:rsidRPr="00A01254">
        <w:rPr>
          <w:rStyle w:val="Hyperlink"/>
          <w:rFonts w:ascii="Arial" w:hAnsi="Arial" w:cs="Arial"/>
        </w:rPr>
        <w:t xml:space="preserve"> </w:t>
      </w:r>
      <w:hyperlink r:id="rId88" w:history="1">
        <w:r w:rsidR="007F3532" w:rsidRPr="00A01254">
          <w:rPr>
            <w:rStyle w:val="Hyperlink"/>
            <w:rFonts w:ascii="Arial" w:hAnsi="Arial" w:cs="Arial"/>
          </w:rPr>
          <w:t>ANZAC Commemorative naming project</w:t>
        </w:r>
      </w:hyperlink>
      <w:r w:rsidRPr="00A01254">
        <w:rPr>
          <w:rFonts w:ascii="Arial" w:hAnsi="Arial" w:cs="Arial"/>
        </w:rPr>
        <w:t xml:space="preserve">), </w:t>
      </w:r>
      <w:r w:rsidR="00C33887">
        <w:rPr>
          <w:rFonts w:ascii="Arial" w:hAnsi="Arial" w:cs="Arial"/>
        </w:rPr>
        <w:t>past</w:t>
      </w:r>
      <w:r w:rsidRPr="00A01254">
        <w:rPr>
          <w:rFonts w:ascii="Arial" w:hAnsi="Arial" w:cs="Arial"/>
        </w:rPr>
        <w:t xml:space="preserve"> exploration and settlement, local geography and geology, significant events, the cultural diversity of past and current inhabitants, or patterns of land usage and industrial/mineral/agricultural production.</w:t>
      </w:r>
    </w:p>
    <w:p w14:paraId="0C680807" w14:textId="1740AEA4" w:rsidR="00382DEA" w:rsidRPr="00A01254" w:rsidRDefault="006179A9" w:rsidP="00382DEA">
      <w:pPr>
        <w:pStyle w:val="Body2"/>
        <w:rPr>
          <w:rFonts w:ascii="Arial" w:hAnsi="Arial" w:cs="Arial"/>
        </w:rPr>
      </w:pPr>
      <w:r w:rsidRPr="00A01254">
        <w:rPr>
          <w:rFonts w:ascii="Arial" w:hAnsi="Arial" w:cs="Arial"/>
        </w:rPr>
        <w:t>For</w:t>
      </w:r>
      <w:r w:rsidR="00382DEA" w:rsidRPr="00A01254">
        <w:rPr>
          <w:rFonts w:ascii="Arial" w:hAnsi="Arial" w:cs="Arial"/>
        </w:rPr>
        <w:t xml:space="preserve"> new estates, naming themes can </w:t>
      </w:r>
      <w:r w:rsidR="000217ED" w:rsidRPr="00A01254">
        <w:rPr>
          <w:rFonts w:ascii="Arial" w:hAnsi="Arial" w:cs="Arial"/>
        </w:rPr>
        <w:t xml:space="preserve">be used to </w:t>
      </w:r>
      <w:r w:rsidR="00382DEA" w:rsidRPr="00A01254">
        <w:rPr>
          <w:rFonts w:ascii="Arial" w:hAnsi="Arial" w:cs="Arial"/>
        </w:rPr>
        <w:t xml:space="preserve">provide a strong link to place. Names of estates should not be applied to roads, features or localities to avoid possible future </w:t>
      </w:r>
      <w:r w:rsidR="00EE4FD4">
        <w:rPr>
          <w:rFonts w:ascii="Arial" w:hAnsi="Arial" w:cs="Arial"/>
        </w:rPr>
        <w:t xml:space="preserve">ambiguity and </w:t>
      </w:r>
      <w:r w:rsidR="00382DEA" w:rsidRPr="00A01254">
        <w:rPr>
          <w:rFonts w:ascii="Arial" w:hAnsi="Arial" w:cs="Arial"/>
        </w:rPr>
        <w:t xml:space="preserve">issues related to address. Those that have a historical connection to place are </w:t>
      </w:r>
      <w:r w:rsidR="006E56B1">
        <w:rPr>
          <w:rFonts w:ascii="Arial" w:hAnsi="Arial" w:cs="Arial"/>
        </w:rPr>
        <w:t>allowed</w:t>
      </w:r>
      <w:r w:rsidR="008540A6" w:rsidRPr="00A01254">
        <w:rPr>
          <w:rFonts w:ascii="Arial" w:hAnsi="Arial" w:cs="Arial"/>
        </w:rPr>
        <w:t xml:space="preserve"> (r</w:t>
      </w:r>
      <w:r w:rsidR="00382DEA" w:rsidRPr="00A01254">
        <w:rPr>
          <w:rFonts w:ascii="Arial" w:hAnsi="Arial" w:cs="Arial"/>
        </w:rPr>
        <w:t xml:space="preserve">efer to </w:t>
      </w:r>
      <w:hyperlink w:anchor="_Principle_J_-" w:history="1">
        <w:r w:rsidR="00382DEA" w:rsidRPr="00A01254">
          <w:rPr>
            <w:rStyle w:val="Hyperlink"/>
            <w:rFonts w:ascii="Arial" w:hAnsi="Arial" w:cs="Arial"/>
          </w:rPr>
          <w:t xml:space="preserve">Principle </w:t>
        </w:r>
        <w:r w:rsidR="002572FB" w:rsidRPr="00A01254">
          <w:rPr>
            <w:rStyle w:val="Hyperlink"/>
            <w:rFonts w:ascii="Arial" w:hAnsi="Arial" w:cs="Arial"/>
          </w:rPr>
          <w:t>J</w:t>
        </w:r>
        <w:r w:rsidR="008540A6" w:rsidRPr="00A01254">
          <w:rPr>
            <w:rStyle w:val="Hyperlink"/>
            <w:rFonts w:ascii="Arial" w:hAnsi="Arial" w:cs="Arial"/>
          </w:rPr>
          <w:t>)</w:t>
        </w:r>
      </w:hyperlink>
      <w:r w:rsidR="006E56B1">
        <w:rPr>
          <w:rFonts w:asciiTheme="minorHAnsi" w:hAnsiTheme="minorHAnsi" w:cstheme="minorHAnsi"/>
        </w:rPr>
        <w:t>. P</w:t>
      </w:r>
      <w:r w:rsidR="001A7074">
        <w:rPr>
          <w:rFonts w:asciiTheme="minorHAnsi" w:hAnsiTheme="minorHAnsi" w:cstheme="minorHAnsi"/>
        </w:rPr>
        <w:t>l</w:t>
      </w:r>
      <w:r w:rsidR="000F4102">
        <w:rPr>
          <w:rFonts w:asciiTheme="minorHAnsi" w:hAnsiTheme="minorHAnsi" w:cstheme="minorHAnsi"/>
        </w:rPr>
        <w:t>ease consider contacting GNV for advice</w:t>
      </w:r>
      <w:r w:rsidR="00C2582D">
        <w:rPr>
          <w:rFonts w:asciiTheme="minorHAnsi" w:hAnsiTheme="minorHAnsi" w:cstheme="minorHAnsi"/>
        </w:rPr>
        <w:t>.</w:t>
      </w:r>
    </w:p>
    <w:p w14:paraId="3F64F81A" w14:textId="156C500A" w:rsidR="00D6694C" w:rsidRPr="00A01254" w:rsidRDefault="006179A9" w:rsidP="000E4E84">
      <w:pPr>
        <w:pStyle w:val="Body2"/>
        <w:rPr>
          <w:rFonts w:ascii="Arial" w:hAnsi="Arial" w:cs="Arial"/>
        </w:rPr>
      </w:pPr>
      <w:r w:rsidRPr="00A01254">
        <w:rPr>
          <w:rFonts w:ascii="Arial" w:hAnsi="Arial" w:cs="Arial"/>
        </w:rPr>
        <w:t>I</w:t>
      </w:r>
      <w:r w:rsidR="004F6314" w:rsidRPr="00A01254">
        <w:rPr>
          <w:rFonts w:ascii="Arial" w:hAnsi="Arial" w:cs="Arial"/>
        </w:rPr>
        <w:t>t can be difficult for naming authorities to determine appropriate names, especially in growth areas</w:t>
      </w:r>
      <w:r w:rsidR="00A336D7">
        <w:rPr>
          <w:rFonts w:ascii="Arial" w:hAnsi="Arial" w:cs="Arial"/>
        </w:rPr>
        <w:t xml:space="preserve"> where large numbers of new names must be identified</w:t>
      </w:r>
      <w:r w:rsidR="004F6314" w:rsidRPr="00A01254">
        <w:rPr>
          <w:rFonts w:ascii="Arial" w:hAnsi="Arial" w:cs="Arial"/>
        </w:rPr>
        <w:t>. Naming themes can address this issue</w:t>
      </w:r>
      <w:r w:rsidR="00A52204" w:rsidRPr="00A01254">
        <w:rPr>
          <w:rFonts w:ascii="Arial" w:hAnsi="Arial" w:cs="Arial"/>
        </w:rPr>
        <w:t>.</w:t>
      </w:r>
      <w:r w:rsidR="00385439" w:rsidRPr="00A01254">
        <w:rPr>
          <w:rFonts w:ascii="Arial" w:hAnsi="Arial" w:cs="Arial"/>
        </w:rPr>
        <w:t xml:space="preserve"> </w:t>
      </w:r>
      <w:r w:rsidR="00653026" w:rsidRPr="00A01254">
        <w:rPr>
          <w:rFonts w:ascii="Arial" w:hAnsi="Arial" w:cs="Arial"/>
        </w:rPr>
        <w:t xml:space="preserve">Names which link to place could be relevant to not just the local area, but to the wider municipality, or </w:t>
      </w:r>
      <w:r w:rsidR="00CE45E2">
        <w:rPr>
          <w:rFonts w:ascii="Arial" w:hAnsi="Arial" w:cs="Arial"/>
        </w:rPr>
        <w:t>s</w:t>
      </w:r>
      <w:r w:rsidR="00653026" w:rsidRPr="00A01254">
        <w:rPr>
          <w:rFonts w:ascii="Arial" w:hAnsi="Arial" w:cs="Arial"/>
        </w:rPr>
        <w:t>tate. For example</w:t>
      </w:r>
      <w:r w:rsidR="005260D2" w:rsidRPr="00A01254">
        <w:rPr>
          <w:rFonts w:ascii="Arial" w:hAnsi="Arial" w:cs="Arial"/>
        </w:rPr>
        <w:t>,</w:t>
      </w:r>
      <w:r w:rsidR="00653026" w:rsidRPr="00A01254">
        <w:rPr>
          <w:rFonts w:ascii="Arial" w:hAnsi="Arial" w:cs="Arial"/>
        </w:rPr>
        <w:t xml:space="preserve"> in commemorating Australian writers or artists, there may not be a direct link to place, but rather to the </w:t>
      </w:r>
      <w:r w:rsidR="00CE45E2">
        <w:rPr>
          <w:rFonts w:ascii="Arial" w:hAnsi="Arial" w:cs="Arial"/>
        </w:rPr>
        <w:t>s</w:t>
      </w:r>
      <w:r w:rsidR="00653026" w:rsidRPr="00A01254">
        <w:rPr>
          <w:rFonts w:ascii="Arial" w:hAnsi="Arial" w:cs="Arial"/>
        </w:rPr>
        <w:t>tate</w:t>
      </w:r>
      <w:r w:rsidR="009F7564" w:rsidRPr="00A01254">
        <w:rPr>
          <w:rFonts w:ascii="Arial" w:hAnsi="Arial" w:cs="Arial"/>
        </w:rPr>
        <w:t xml:space="preserve">. </w:t>
      </w:r>
      <w:r w:rsidR="004F6314" w:rsidRPr="00A01254">
        <w:rPr>
          <w:rFonts w:ascii="Arial" w:hAnsi="Arial" w:cs="Arial"/>
        </w:rPr>
        <w:t>In addition</w:t>
      </w:r>
      <w:r w:rsidR="009608F0" w:rsidRPr="00A01254">
        <w:rPr>
          <w:rFonts w:ascii="Arial" w:hAnsi="Arial" w:cs="Arial"/>
        </w:rPr>
        <w:t>,</w:t>
      </w:r>
      <w:r w:rsidR="004F6314" w:rsidRPr="00A01254">
        <w:rPr>
          <w:rFonts w:ascii="Arial" w:hAnsi="Arial" w:cs="Arial"/>
        </w:rPr>
        <w:t xml:space="preserve"> consider approaching local historical societies for advice</w:t>
      </w:r>
      <w:r w:rsidR="00D6694C" w:rsidRPr="00A01254">
        <w:rPr>
          <w:rFonts w:ascii="Arial" w:hAnsi="Arial" w:cs="Arial"/>
        </w:rPr>
        <w:t>. Further assistance is available from</w:t>
      </w:r>
      <w:r w:rsidR="004F6314" w:rsidRPr="00A01254">
        <w:rPr>
          <w:rFonts w:ascii="Arial" w:hAnsi="Arial" w:cs="Arial"/>
        </w:rPr>
        <w:t xml:space="preserve"> GNV.</w:t>
      </w:r>
      <w:r w:rsidR="0051692A" w:rsidRPr="00A01254">
        <w:rPr>
          <w:rFonts w:ascii="Arial" w:hAnsi="Arial" w:cs="Arial"/>
        </w:rPr>
        <w:t xml:space="preserve"> </w:t>
      </w:r>
    </w:p>
    <w:p w14:paraId="5301CDAC" w14:textId="27787DF4" w:rsidR="000E4E84" w:rsidRPr="00A01254" w:rsidRDefault="000E4E84" w:rsidP="000E4E84">
      <w:pPr>
        <w:pStyle w:val="Body2"/>
        <w:rPr>
          <w:rFonts w:ascii="Arial" w:hAnsi="Arial" w:cs="Arial"/>
        </w:rPr>
      </w:pPr>
      <w:r w:rsidRPr="00A01254">
        <w:rPr>
          <w:rFonts w:ascii="Arial" w:hAnsi="Arial" w:cs="Arial"/>
        </w:rPr>
        <w:t xml:space="preserve">Infrastructure features should use the name of the locality, for example Tarneit Railway Station. Features that use the name of locality are not considered duplicates but must have a unique identifier that distinguishes the feature from other similarly named features. </w:t>
      </w:r>
      <w:r w:rsidR="00F82D42" w:rsidRPr="00A01254">
        <w:rPr>
          <w:rFonts w:ascii="Arial" w:hAnsi="Arial" w:cs="Arial"/>
        </w:rPr>
        <w:t>(</w:t>
      </w:r>
      <w:r w:rsidRPr="00A01254">
        <w:rPr>
          <w:rFonts w:ascii="Arial" w:hAnsi="Arial" w:cs="Arial"/>
        </w:rPr>
        <w:t xml:space="preserve">Refer to </w:t>
      </w:r>
      <w:hyperlink w:anchor="_4.2.3_Locational_names" w:history="1">
        <w:r w:rsidRPr="00A01254">
          <w:rPr>
            <w:rStyle w:val="Hyperlink"/>
            <w:rFonts w:ascii="Arial" w:hAnsi="Arial" w:cs="Arial"/>
          </w:rPr>
          <w:t>4.2.3 Locational names</w:t>
        </w:r>
      </w:hyperlink>
      <w:r w:rsidR="00F82D42" w:rsidRPr="00A01254">
        <w:rPr>
          <w:rFonts w:ascii="Arial" w:hAnsi="Arial" w:cs="Arial"/>
        </w:rPr>
        <w:t>)</w:t>
      </w:r>
      <w:r w:rsidRPr="00A01254">
        <w:rPr>
          <w:rFonts w:ascii="Arial" w:hAnsi="Arial" w:cs="Arial"/>
        </w:rPr>
        <w:t>.</w:t>
      </w:r>
    </w:p>
    <w:p w14:paraId="21A10C37" w14:textId="77777777" w:rsidR="00382DEA" w:rsidRPr="00A01254" w:rsidRDefault="00382DEA" w:rsidP="007375A0">
      <w:pPr>
        <w:pStyle w:val="Heading3"/>
      </w:pPr>
      <w:bookmarkStart w:id="47" w:name="_Greater_than_local"/>
      <w:bookmarkStart w:id="48" w:name="_Toc85793420"/>
      <w:bookmarkEnd w:id="47"/>
      <w:r w:rsidRPr="00A01254">
        <w:t>Greater than local significance</w:t>
      </w:r>
      <w:bookmarkEnd w:id="48"/>
    </w:p>
    <w:p w14:paraId="28900C39" w14:textId="2636DBF5" w:rsidR="000E4E84" w:rsidRPr="00A01254" w:rsidRDefault="000E4E84" w:rsidP="000E4E84">
      <w:pPr>
        <w:pStyle w:val="Body2"/>
        <w:rPr>
          <w:rFonts w:ascii="Arial" w:hAnsi="Arial" w:cs="Arial"/>
        </w:rPr>
      </w:pPr>
      <w:r w:rsidRPr="00A01254">
        <w:rPr>
          <w:rFonts w:ascii="Arial" w:hAnsi="Arial" w:cs="Arial"/>
        </w:rPr>
        <w:t>A place of greater than local significance should have a name relevant to the wider community. A road, feature or locality of greater than local significance will usually fall into one or more of the following categories:</w:t>
      </w:r>
    </w:p>
    <w:p w14:paraId="3931A114" w14:textId="77777777" w:rsidR="000E4E84" w:rsidRPr="00A01254" w:rsidRDefault="000E4E84" w:rsidP="00B717BF">
      <w:pPr>
        <w:pStyle w:val="ListBullet"/>
        <w:numPr>
          <w:ilvl w:val="0"/>
          <w:numId w:val="59"/>
        </w:numPr>
      </w:pPr>
      <w:r w:rsidRPr="00A01254">
        <w:t>it is located in two or more municipal areas</w:t>
      </w:r>
    </w:p>
    <w:p w14:paraId="3FFD42D9" w14:textId="77777777" w:rsidR="000E4E84" w:rsidRPr="00A01254" w:rsidRDefault="000E4E84" w:rsidP="00B717BF">
      <w:pPr>
        <w:pStyle w:val="ListBullet"/>
        <w:numPr>
          <w:ilvl w:val="0"/>
          <w:numId w:val="59"/>
        </w:numPr>
      </w:pPr>
      <w:r w:rsidRPr="00A01254">
        <w:t>it is located in a significant tourist precinct</w:t>
      </w:r>
    </w:p>
    <w:p w14:paraId="71FA5CB7" w14:textId="064A9F4D" w:rsidR="000E4E84" w:rsidRPr="00A01254" w:rsidRDefault="000E4E84" w:rsidP="00B717BF">
      <w:pPr>
        <w:pStyle w:val="ListBullet"/>
        <w:numPr>
          <w:ilvl w:val="0"/>
          <w:numId w:val="59"/>
        </w:numPr>
      </w:pPr>
      <w:r w:rsidRPr="00A01254">
        <w:t xml:space="preserve">it is proposed to be created as part of a </w:t>
      </w:r>
      <w:r w:rsidR="00111F29">
        <w:t>s</w:t>
      </w:r>
      <w:r w:rsidRPr="00A01254">
        <w:t xml:space="preserve">tate or </w:t>
      </w:r>
      <w:r w:rsidR="00111F29">
        <w:t>f</w:t>
      </w:r>
      <w:r w:rsidRPr="00A01254">
        <w:t xml:space="preserve">ederal </w:t>
      </w:r>
      <w:r w:rsidR="009E1212">
        <w:t>g</w:t>
      </w:r>
      <w:r w:rsidRPr="00A01254">
        <w:t>overnment project</w:t>
      </w:r>
    </w:p>
    <w:p w14:paraId="2CC3C92D" w14:textId="77777777" w:rsidR="000E4E84" w:rsidRPr="00A01254" w:rsidRDefault="000E4E84" w:rsidP="00B717BF">
      <w:pPr>
        <w:pStyle w:val="ListBullet"/>
        <w:numPr>
          <w:ilvl w:val="0"/>
          <w:numId w:val="59"/>
        </w:numPr>
      </w:pPr>
      <w:r w:rsidRPr="00A01254">
        <w:t>it is a major waterway</w:t>
      </w:r>
    </w:p>
    <w:p w14:paraId="6E097E04" w14:textId="77777777" w:rsidR="000E4E84" w:rsidRPr="00A01254" w:rsidRDefault="000E4E84" w:rsidP="00B717BF">
      <w:pPr>
        <w:pStyle w:val="ListBullet"/>
        <w:numPr>
          <w:ilvl w:val="0"/>
          <w:numId w:val="59"/>
        </w:numPr>
      </w:pPr>
      <w:r w:rsidRPr="00A01254">
        <w:t xml:space="preserve">it is a major undersea or shoreline feature </w:t>
      </w:r>
    </w:p>
    <w:p w14:paraId="50508EE3" w14:textId="77777777" w:rsidR="00A91A11" w:rsidRDefault="000E4E84" w:rsidP="00B717BF">
      <w:pPr>
        <w:pStyle w:val="ListBullet"/>
        <w:numPr>
          <w:ilvl w:val="0"/>
          <w:numId w:val="59"/>
        </w:numPr>
      </w:pPr>
      <w:r w:rsidRPr="00A01254">
        <w:t xml:space="preserve">it has major cultural, natural or recreational landscape features </w:t>
      </w:r>
    </w:p>
    <w:p w14:paraId="58D15532" w14:textId="5484D234" w:rsidR="000E4E84" w:rsidRPr="00A01254" w:rsidRDefault="000E4E84" w:rsidP="00B717BF">
      <w:pPr>
        <w:pStyle w:val="ListBullet"/>
        <w:numPr>
          <w:ilvl w:val="0"/>
          <w:numId w:val="59"/>
        </w:numPr>
      </w:pPr>
      <w:r w:rsidRPr="00A01254">
        <w:t xml:space="preserve">it is linked to a significant </w:t>
      </w:r>
      <w:r w:rsidR="00FE0DB8" w:rsidRPr="00A01254">
        <w:t xml:space="preserve">Traditional Owner </w:t>
      </w:r>
      <w:r w:rsidRPr="00A01254">
        <w:t xml:space="preserve">feature, story or landscape. Refer to </w:t>
      </w:r>
      <w:hyperlink w:anchor="_Principle_E_-" w:history="1">
        <w:r w:rsidR="002C509D" w:rsidRPr="00A91A11">
          <w:rPr>
            <w:rStyle w:val="Hyperlink"/>
            <w:rFonts w:ascii="Arial" w:hAnsi="Arial"/>
          </w:rPr>
          <w:t>Principle E</w:t>
        </w:r>
        <w:r w:rsidRPr="00A91A11">
          <w:rPr>
            <w:rStyle w:val="Hyperlink"/>
            <w:rFonts w:ascii="Arial" w:hAnsi="Arial"/>
          </w:rPr>
          <w:t xml:space="preserve"> Recognition and use of </w:t>
        </w:r>
        <w:r w:rsidR="00FE0DB8" w:rsidRPr="00A91A11">
          <w:rPr>
            <w:rStyle w:val="Hyperlink"/>
            <w:rFonts w:ascii="Arial" w:hAnsi="Arial"/>
          </w:rPr>
          <w:t xml:space="preserve">Traditional Owner </w:t>
        </w:r>
        <w:r w:rsidRPr="00A91A11">
          <w:rPr>
            <w:rStyle w:val="Hyperlink"/>
            <w:rFonts w:ascii="Arial" w:hAnsi="Arial"/>
          </w:rPr>
          <w:t>languages.</w:t>
        </w:r>
      </w:hyperlink>
    </w:p>
    <w:p w14:paraId="62C3B55A" w14:textId="0681098F" w:rsidR="00E12143" w:rsidRDefault="000E4E84" w:rsidP="00EC23C0">
      <w:pPr>
        <w:pStyle w:val="Body2"/>
      </w:pPr>
      <w:r w:rsidRPr="00A01254">
        <w:rPr>
          <w:rFonts w:ascii="Arial" w:hAnsi="Arial" w:cs="Arial"/>
        </w:rPr>
        <w:t>In these instances</w:t>
      </w:r>
      <w:r w:rsidR="00A04E2E" w:rsidRPr="00A01254">
        <w:rPr>
          <w:rFonts w:ascii="Arial" w:hAnsi="Arial" w:cs="Arial"/>
        </w:rPr>
        <w:t>,</w:t>
      </w:r>
      <w:r w:rsidRPr="00A01254">
        <w:rPr>
          <w:rFonts w:ascii="Arial" w:hAnsi="Arial" w:cs="Arial"/>
        </w:rPr>
        <w:t xml:space="preserve"> a naming authority can request that the Registrar convenes a Geographic Place Names Advisory Committee to develop or determine a decision on a naming proposal (refer to </w:t>
      </w:r>
      <w:hyperlink w:anchor="_Geographic_Places_Names" w:history="1">
        <w:r w:rsidR="00EA6A74" w:rsidRPr="00A01254">
          <w:rPr>
            <w:rStyle w:val="Hyperlink"/>
            <w:rFonts w:ascii="Arial" w:hAnsi="Arial" w:cs="Arial"/>
          </w:rPr>
          <w:t>Section 1.5.5</w:t>
        </w:r>
      </w:hyperlink>
      <w:r w:rsidRPr="00A01254">
        <w:rPr>
          <w:rFonts w:ascii="Arial" w:hAnsi="Arial" w:cs="Arial"/>
        </w:rPr>
        <w:t>).</w:t>
      </w:r>
    </w:p>
    <w:p w14:paraId="21040BD0" w14:textId="62EC9285" w:rsidR="00994E12" w:rsidRPr="00A01254" w:rsidRDefault="00994E12" w:rsidP="002C76A0">
      <w:pPr>
        <w:pStyle w:val="Heading2"/>
      </w:pPr>
      <w:bookmarkStart w:id="49" w:name="_Toc85793421"/>
      <w:r w:rsidRPr="00A01254">
        <w:t>Principle D</w:t>
      </w:r>
      <w:r w:rsidR="00EF0CD0" w:rsidRPr="00A01254">
        <w:t xml:space="preserve"> -</w:t>
      </w:r>
      <w:r w:rsidRPr="00A01254">
        <w:t xml:space="preserve"> Ensuring names are not duplicated</w:t>
      </w:r>
      <w:bookmarkEnd w:id="49"/>
      <w:r w:rsidRPr="00A01254">
        <w:t xml:space="preserve"> </w:t>
      </w:r>
    </w:p>
    <w:p w14:paraId="61B3481B" w14:textId="1F585F4F" w:rsidR="00F47F4D" w:rsidRPr="00A01254" w:rsidRDefault="00397E7D" w:rsidP="00DC2D98">
      <w:pPr>
        <w:pStyle w:val="BodyText"/>
      </w:pPr>
      <w:r w:rsidRPr="00A01254">
        <w:t>To protect our communities p</w:t>
      </w:r>
      <w:r w:rsidR="00994E12" w:rsidRPr="00A01254">
        <w:t>roposed names must not duplicate another name within</w:t>
      </w:r>
      <w:r w:rsidR="008470E6">
        <w:t xml:space="preserve"> </w:t>
      </w:r>
      <w:r w:rsidR="00B0458A">
        <w:t xml:space="preserve">a locality </w:t>
      </w:r>
      <w:r w:rsidR="008C2A19">
        <w:t xml:space="preserve">or </w:t>
      </w:r>
      <w:r w:rsidR="008C2A19" w:rsidRPr="00A01254">
        <w:t>the</w:t>
      </w:r>
      <w:r w:rsidR="00994E12" w:rsidRPr="00A01254">
        <w:t xml:space="preserve"> distances listed below, irrespective of council boundaries. Duplicates are considered to be two (or more) names within close proximity, or names that are identical or have similar spelling or pronunciation. Examples of names that are similar and considered to be </w:t>
      </w:r>
      <w:r w:rsidR="00AD0BED">
        <w:t>both</w:t>
      </w:r>
      <w:r w:rsidR="00994E12" w:rsidRPr="00A01254">
        <w:t xml:space="preserve"> duplicates</w:t>
      </w:r>
      <w:r w:rsidR="00AD0BED">
        <w:t xml:space="preserve"> and not </w:t>
      </w:r>
      <w:r w:rsidR="00994E12" w:rsidRPr="00A01254">
        <w:t>duplicates</w:t>
      </w:r>
      <w:r w:rsidR="00207711" w:rsidRPr="00A01254">
        <w:t xml:space="preserve"> </w:t>
      </w:r>
      <w:r w:rsidR="00994E12" w:rsidRPr="00A01254">
        <w:t xml:space="preserve">are </w:t>
      </w:r>
      <w:r w:rsidR="00AA1543" w:rsidRPr="00A01254">
        <w:t xml:space="preserve">provided </w:t>
      </w:r>
      <w:r w:rsidR="00207711" w:rsidRPr="00A01254">
        <w:t xml:space="preserve">in </w:t>
      </w:r>
      <w:hyperlink w:anchor="_APPENDIX_B_General" w:history="1">
        <w:r w:rsidR="00207711" w:rsidRPr="00A01254">
          <w:rPr>
            <w:rStyle w:val="Hyperlink"/>
            <w:rFonts w:ascii="Arial" w:hAnsi="Arial"/>
          </w:rPr>
          <w:t>A</w:t>
        </w:r>
        <w:r w:rsidR="00E94B72" w:rsidRPr="00A01254">
          <w:rPr>
            <w:rStyle w:val="Hyperlink"/>
            <w:rFonts w:ascii="Arial" w:hAnsi="Arial"/>
          </w:rPr>
          <w:t>PPENDIX</w:t>
        </w:r>
        <w:r w:rsidR="00207711" w:rsidRPr="00A01254">
          <w:rPr>
            <w:rStyle w:val="Hyperlink"/>
            <w:rFonts w:ascii="Arial" w:hAnsi="Arial"/>
          </w:rPr>
          <w:t xml:space="preserve"> B.</w:t>
        </w:r>
      </w:hyperlink>
      <w:r w:rsidR="00207711" w:rsidRPr="00A01254">
        <w:t xml:space="preserve"> </w:t>
      </w:r>
    </w:p>
    <w:p w14:paraId="3A83AC0F" w14:textId="4D52D44A" w:rsidR="009A2875" w:rsidRPr="00A01254" w:rsidRDefault="009A2875" w:rsidP="00DC2D98">
      <w:pPr>
        <w:pStyle w:val="BodyText"/>
      </w:pPr>
      <w:r w:rsidRPr="00A01254">
        <w:t xml:space="preserve">If naming authorities have a proposed name </w:t>
      </w:r>
      <w:r w:rsidR="007E2529" w:rsidRPr="00A01254">
        <w:t xml:space="preserve">that is </w:t>
      </w:r>
      <w:r w:rsidRPr="00A01254">
        <w:t xml:space="preserve">not duplicated within the same locality, but </w:t>
      </w:r>
      <w:r w:rsidR="0089097C">
        <w:t xml:space="preserve">is duplicated </w:t>
      </w:r>
      <w:r w:rsidRPr="00A01254">
        <w:t xml:space="preserve">marginally within the radius deemed to be a duplicate, contact GNV for further advice. </w:t>
      </w:r>
    </w:p>
    <w:p w14:paraId="1ABD134C" w14:textId="560D25D8" w:rsidR="00994E12" w:rsidRPr="00A01254" w:rsidRDefault="000E1462" w:rsidP="00DC2D98">
      <w:pPr>
        <w:pStyle w:val="BodyText"/>
      </w:pPr>
      <w:hyperlink r:id="rId89" w:history="1">
        <w:r w:rsidR="00994E12" w:rsidRPr="00A01254">
          <w:rPr>
            <w:color w:val="0000FF"/>
            <w:u w:val="single"/>
          </w:rPr>
          <w:t>VICNAMES</w:t>
        </w:r>
      </w:hyperlink>
      <w:r w:rsidR="00994E12" w:rsidRPr="00A01254">
        <w:t xml:space="preserve"> can be used to check for a duplicate road, feature and locality names. Select the road or place and select duplicate. Refer to the </w:t>
      </w:r>
      <w:hyperlink r:id="rId90" w:history="1">
        <w:r w:rsidR="00543F7A" w:rsidRPr="00A01254">
          <w:rPr>
            <w:rStyle w:val="Hyperlink"/>
            <w:rFonts w:ascii="Arial" w:hAnsi="Arial"/>
          </w:rPr>
          <w:t>VICNAMES</w:t>
        </w:r>
      </w:hyperlink>
      <w:r w:rsidR="00543F7A" w:rsidRPr="00A01254">
        <w:t xml:space="preserve"> </w:t>
      </w:r>
      <w:r w:rsidR="00654A2A">
        <w:t xml:space="preserve">web </w:t>
      </w:r>
      <w:r w:rsidR="00543F7A" w:rsidRPr="00A01254">
        <w:t>page</w:t>
      </w:r>
      <w:r w:rsidR="00994E12" w:rsidRPr="00A01254">
        <w:t xml:space="preserve"> for further advice.</w:t>
      </w:r>
    </w:p>
    <w:p w14:paraId="629A1756" w14:textId="0B321A5E" w:rsidR="00994E12" w:rsidRPr="00A01254" w:rsidRDefault="00994E12" w:rsidP="00DC2D98">
      <w:pPr>
        <w:pStyle w:val="BodyText"/>
      </w:pPr>
      <w:r w:rsidRPr="00A01254">
        <w:rPr>
          <w:b/>
        </w:rPr>
        <w:t>Note:</w:t>
      </w:r>
      <w:r w:rsidRPr="00A01254">
        <w:t xml:space="preserve"> the radius will default to either 5, 15 or 30 kilometres based on the location classification listed below. The defaulted radius provides the minimum required distance between duplications</w:t>
      </w:r>
      <w:r w:rsidR="00BA4F6E" w:rsidRPr="00A01254">
        <w:t xml:space="preserve"> for that area</w:t>
      </w:r>
      <w:r w:rsidRPr="00A01254">
        <w:t>.</w:t>
      </w:r>
    </w:p>
    <w:p w14:paraId="2F402CB8" w14:textId="77777777" w:rsidR="00EC23C0" w:rsidRDefault="00EC23C0" w:rsidP="00994E12">
      <w:pPr>
        <w:spacing w:after="113"/>
        <w:rPr>
          <w:rFonts w:ascii="Arial" w:hAnsi="Arial" w:cs="Arial"/>
          <w:sz w:val="22"/>
          <w:szCs w:val="22"/>
          <w:lang w:eastAsia="en-US"/>
        </w:rPr>
      </w:pPr>
      <w:r>
        <w:rPr>
          <w:rFonts w:ascii="Arial" w:hAnsi="Arial" w:cs="Arial"/>
          <w:sz w:val="22"/>
          <w:szCs w:val="22"/>
          <w:lang w:eastAsia="en-US"/>
        </w:rPr>
        <w:br w:type="page"/>
      </w:r>
    </w:p>
    <w:p w14:paraId="4C7E1815" w14:textId="524EAC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Duplication is not allowed within the same locality or the following default distances:</w:t>
      </w:r>
    </w:p>
    <w:p w14:paraId="1C6EAF4E" w14:textId="77777777" w:rsidR="00994E12" w:rsidRPr="00A01254" w:rsidRDefault="00994E12" w:rsidP="006441FF">
      <w:pPr>
        <w:pStyle w:val="ListParagraph"/>
        <w:numPr>
          <w:ilvl w:val="0"/>
          <w:numId w:val="43"/>
        </w:numPr>
      </w:pPr>
      <w:r w:rsidRPr="00A01254">
        <w:rPr>
          <w:b/>
          <w:color w:val="228591"/>
          <w:szCs w:val="22"/>
        </w:rPr>
        <w:t>metropolitan urban areas</w:t>
      </w:r>
      <w:r w:rsidRPr="00A01254">
        <w:t>, within a 5 kilometre radius (metropolitan Melbourne and Geelong, city centres and surrounding suburbs)</w:t>
      </w:r>
    </w:p>
    <w:p w14:paraId="5D47F65C" w14:textId="77777777" w:rsidR="00994E12" w:rsidRPr="00A01254" w:rsidRDefault="00994E12" w:rsidP="006441FF">
      <w:pPr>
        <w:pStyle w:val="ListParagraph"/>
        <w:numPr>
          <w:ilvl w:val="0"/>
          <w:numId w:val="43"/>
        </w:numPr>
      </w:pPr>
      <w:r w:rsidRPr="00DC2D98">
        <w:rPr>
          <w:b/>
          <w:color w:val="017D7D"/>
          <w:szCs w:val="22"/>
        </w:rPr>
        <w:t>regional urban areas,</w:t>
      </w:r>
      <w:r w:rsidRPr="00DC2D98">
        <w:rPr>
          <w:color w:val="017D7D"/>
        </w:rPr>
        <w:t xml:space="preserve"> </w:t>
      </w:r>
      <w:r w:rsidRPr="00A01254">
        <w:t>within a 15 kilometre radius (a regional urban area consists of a town centre and its surrounding suburbs)</w:t>
      </w:r>
    </w:p>
    <w:p w14:paraId="2CC31C03" w14:textId="37AC8868" w:rsidR="00994E12" w:rsidRPr="00A01254" w:rsidRDefault="00994E12" w:rsidP="006441FF">
      <w:pPr>
        <w:pStyle w:val="ListParagraph"/>
        <w:numPr>
          <w:ilvl w:val="0"/>
          <w:numId w:val="43"/>
        </w:numPr>
      </w:pPr>
      <w:r w:rsidRPr="00DC2D98">
        <w:rPr>
          <w:b/>
          <w:color w:val="017D7D"/>
          <w:szCs w:val="22"/>
        </w:rPr>
        <w:t>rural or remote areas</w:t>
      </w:r>
      <w:r w:rsidRPr="00DC2D98">
        <w:rPr>
          <w:color w:val="017D7D"/>
        </w:rPr>
        <w:t xml:space="preserve">, </w:t>
      </w:r>
      <w:r w:rsidRPr="00A01254">
        <w:t>within a 30 kilometre radius (a rural or remote area is an area located outside of towns).</w:t>
      </w:r>
    </w:p>
    <w:p w14:paraId="569D724C" w14:textId="20FC815C"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If a naming authority is uncertain of which classification to apply, it should contact GN</w:t>
      </w:r>
      <w:r w:rsidR="0082158B" w:rsidRPr="00A01254">
        <w:rPr>
          <w:rFonts w:ascii="Arial" w:hAnsi="Arial" w:cs="Arial"/>
          <w:sz w:val="22"/>
          <w:szCs w:val="22"/>
          <w:lang w:eastAsia="en-US"/>
        </w:rPr>
        <w:t>V</w:t>
      </w:r>
      <w:r w:rsidRPr="00A01254">
        <w:rPr>
          <w:rFonts w:ascii="Arial" w:hAnsi="Arial" w:cs="Arial"/>
          <w:sz w:val="22"/>
          <w:szCs w:val="22"/>
          <w:lang w:eastAsia="en-US"/>
        </w:rPr>
        <w:t xml:space="preserve"> for advice. Alternatively, apply a cautionary approach when checking for duplication and use the 30 kilometre radius search.</w:t>
      </w:r>
    </w:p>
    <w:p w14:paraId="7136A233" w14:textId="67ECBEC4"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 xml:space="preserve">If the proposed name is duplicated, consider assigning it to something other than what you want to name (such as a park, reserve, road or a locality), outside of the duplicate search radius. If a feature or road is located near a </w:t>
      </w:r>
      <w:r w:rsidR="00404AB4">
        <w:rPr>
          <w:rFonts w:ascii="Arial" w:hAnsi="Arial" w:cs="Arial"/>
          <w:sz w:val="22"/>
          <w:szCs w:val="22"/>
          <w:lang w:eastAsia="en-US"/>
        </w:rPr>
        <w:t>s</w:t>
      </w:r>
      <w:r w:rsidRPr="00A01254">
        <w:rPr>
          <w:rFonts w:ascii="Arial" w:hAnsi="Arial" w:cs="Arial"/>
          <w:sz w:val="22"/>
          <w:szCs w:val="22"/>
          <w:lang w:eastAsia="en-US"/>
        </w:rPr>
        <w:t xml:space="preserve">tate boundary, care should also be taken to avoid duplication with names in the other </w:t>
      </w:r>
      <w:r w:rsidR="00404AB4">
        <w:rPr>
          <w:rFonts w:ascii="Arial" w:hAnsi="Arial" w:cs="Arial"/>
          <w:sz w:val="22"/>
          <w:szCs w:val="22"/>
          <w:lang w:eastAsia="en-US"/>
        </w:rPr>
        <w:t>s</w:t>
      </w:r>
      <w:r w:rsidRPr="00A01254">
        <w:rPr>
          <w:rFonts w:ascii="Arial" w:hAnsi="Arial" w:cs="Arial"/>
          <w:sz w:val="22"/>
          <w:szCs w:val="22"/>
          <w:lang w:eastAsia="en-US"/>
        </w:rPr>
        <w:t>tate</w:t>
      </w:r>
      <w:r w:rsidR="00F92D80">
        <w:rPr>
          <w:rFonts w:ascii="Arial" w:hAnsi="Arial" w:cs="Arial"/>
          <w:sz w:val="22"/>
          <w:szCs w:val="22"/>
          <w:lang w:eastAsia="en-US"/>
        </w:rPr>
        <w:t>s</w:t>
      </w:r>
      <w:r w:rsidRPr="00A01254">
        <w:rPr>
          <w:rFonts w:ascii="Arial" w:hAnsi="Arial" w:cs="Arial"/>
          <w:sz w:val="22"/>
          <w:szCs w:val="22"/>
          <w:lang w:eastAsia="en-US"/>
        </w:rPr>
        <w:t xml:space="preserve">, according to the distances </w:t>
      </w:r>
      <w:r w:rsidR="00715E80">
        <w:rPr>
          <w:rFonts w:ascii="Arial" w:hAnsi="Arial" w:cs="Arial"/>
          <w:sz w:val="22"/>
          <w:szCs w:val="22"/>
          <w:lang w:eastAsia="en-US"/>
        </w:rPr>
        <w:t>set out</w:t>
      </w:r>
      <w:r w:rsidRPr="00A01254">
        <w:rPr>
          <w:rFonts w:ascii="Arial" w:hAnsi="Arial" w:cs="Arial"/>
          <w:sz w:val="22"/>
          <w:szCs w:val="22"/>
          <w:lang w:eastAsia="en-US"/>
        </w:rPr>
        <w:t xml:space="preserve"> above. </w:t>
      </w:r>
    </w:p>
    <w:p w14:paraId="57F98180" w14:textId="5171A077"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When considering the assignment of locality names, the above requirements are not applicable</w:t>
      </w:r>
      <w:r w:rsidR="00EC1BE7" w:rsidRPr="00A01254">
        <w:rPr>
          <w:rFonts w:ascii="Arial" w:hAnsi="Arial" w:cs="Arial"/>
          <w:sz w:val="22"/>
          <w:szCs w:val="22"/>
          <w:lang w:eastAsia="en-US"/>
        </w:rPr>
        <w:t xml:space="preserve">. Locality names must be unique </w:t>
      </w:r>
      <w:r w:rsidR="009D6A42" w:rsidRPr="00A01254">
        <w:rPr>
          <w:rFonts w:ascii="Arial" w:hAnsi="Arial" w:cs="Arial"/>
          <w:sz w:val="22"/>
          <w:szCs w:val="22"/>
          <w:lang w:eastAsia="en-US"/>
        </w:rPr>
        <w:t>within Australia. N</w:t>
      </w:r>
      <w:r w:rsidRPr="00A01254">
        <w:rPr>
          <w:rFonts w:ascii="Arial" w:hAnsi="Arial" w:cs="Arial"/>
          <w:sz w:val="22"/>
          <w:szCs w:val="22"/>
          <w:lang w:eastAsia="en-US"/>
        </w:rPr>
        <w:t xml:space="preserve">aming authorities should refer to </w:t>
      </w:r>
      <w:hyperlink w:anchor="_Section_5__1" w:history="1">
        <w:r w:rsidRPr="00A01254">
          <w:rPr>
            <w:rStyle w:val="Hyperlink"/>
            <w:rFonts w:ascii="Arial" w:hAnsi="Arial" w:cs="Arial"/>
            <w:szCs w:val="22"/>
            <w:lang w:eastAsia="en-US"/>
          </w:rPr>
          <w:t>Section 5: Localities.</w:t>
        </w:r>
      </w:hyperlink>
      <w:r w:rsidRPr="00A01254">
        <w:rPr>
          <w:rFonts w:ascii="Arial" w:hAnsi="Arial" w:cs="Arial"/>
          <w:sz w:val="22"/>
          <w:szCs w:val="22"/>
          <w:lang w:eastAsia="en-US"/>
        </w:rPr>
        <w:t xml:space="preserve"> </w:t>
      </w:r>
    </w:p>
    <w:p w14:paraId="19E9F8D3" w14:textId="52C3A7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An exception to this principle is the assignment of multiple feature names within, for example, a park or reserve. The feature names must have a direct relationship with each other. Examples include</w:t>
      </w:r>
      <w:r w:rsidR="00467712" w:rsidRPr="00A01254">
        <w:rPr>
          <w:rFonts w:ascii="Arial" w:hAnsi="Arial" w:cs="Arial"/>
          <w:sz w:val="22"/>
          <w:szCs w:val="22"/>
          <w:lang w:eastAsia="en-US"/>
        </w:rPr>
        <w:t>;</w:t>
      </w:r>
      <w:r w:rsidRPr="00A01254">
        <w:rPr>
          <w:rFonts w:ascii="Arial" w:hAnsi="Arial" w:cs="Arial"/>
          <w:sz w:val="22"/>
          <w:szCs w:val="22"/>
          <w:lang w:eastAsia="en-US"/>
        </w:rPr>
        <w:t xml:space="preserve"> Mildura Wharf Carpark adjacent to and servicing Mildura Wharf, Neulynes Carpark adjacent to Neulynes Mill Si</w:t>
      </w:r>
      <w:r w:rsidR="00C70D63" w:rsidRPr="00A01254">
        <w:rPr>
          <w:rFonts w:ascii="Arial" w:hAnsi="Arial" w:cs="Arial"/>
          <w:sz w:val="22"/>
          <w:szCs w:val="22"/>
          <w:lang w:eastAsia="en-US"/>
        </w:rPr>
        <w:t>te a</w:t>
      </w:r>
      <w:r w:rsidRPr="00A01254">
        <w:rPr>
          <w:rFonts w:ascii="Arial" w:hAnsi="Arial" w:cs="Arial"/>
          <w:sz w:val="22"/>
          <w:szCs w:val="22"/>
          <w:lang w:eastAsia="en-US"/>
        </w:rPr>
        <w:t>nd Albert Park Lake and Albert Park Playing Fields located in Albert Park</w:t>
      </w:r>
      <w:r w:rsidRPr="00A01254">
        <w:rPr>
          <w:rFonts w:ascii="Arial" w:hAnsi="Arial" w:cs="Arial"/>
          <w:color w:val="0000FF"/>
          <w:sz w:val="22"/>
          <w:szCs w:val="22"/>
          <w:lang w:eastAsia="en-US"/>
        </w:rPr>
        <w:t xml:space="preserve"> </w:t>
      </w:r>
      <w:r w:rsidRPr="00A01254">
        <w:rPr>
          <w:rFonts w:ascii="Arial" w:hAnsi="Arial" w:cs="Arial"/>
          <w:sz w:val="22"/>
          <w:szCs w:val="22"/>
          <w:lang w:eastAsia="en-US"/>
        </w:rPr>
        <w:t>(the park). This exception is not allowed for the assignment of locality names or road names, which must be unique. For further advice please contact GN</w:t>
      </w:r>
      <w:r w:rsidR="0082158B" w:rsidRPr="00A01254">
        <w:rPr>
          <w:rFonts w:ascii="Arial" w:hAnsi="Arial" w:cs="Arial"/>
          <w:sz w:val="22"/>
          <w:szCs w:val="22"/>
          <w:lang w:eastAsia="en-US"/>
        </w:rPr>
        <w:t>V</w:t>
      </w:r>
      <w:r w:rsidRPr="00A01254">
        <w:rPr>
          <w:rFonts w:ascii="Arial" w:hAnsi="Arial" w:cs="Arial"/>
          <w:sz w:val="22"/>
          <w:szCs w:val="22"/>
          <w:lang w:eastAsia="en-US"/>
        </w:rPr>
        <w:t>.</w:t>
      </w:r>
    </w:p>
    <w:p w14:paraId="5607F20A" w14:textId="1C9F3941" w:rsidR="00732E9E" w:rsidRPr="00A41D4D" w:rsidRDefault="00A677E9" w:rsidP="00A41D4D">
      <w:pPr>
        <w:pStyle w:val="Heading2"/>
        <w:rPr>
          <w:rStyle w:val="Hyperlink"/>
          <w:color w:val="B3272F" w:themeColor="text2"/>
          <w:sz w:val="28"/>
          <w:u w:val="none"/>
        </w:rPr>
      </w:pPr>
      <w:bookmarkStart w:id="50" w:name="_Principle_E_-"/>
      <w:bookmarkStart w:id="51" w:name="_Toc85793422"/>
      <w:bookmarkEnd w:id="50"/>
      <w:r w:rsidRPr="00A01254">
        <w:t>Principle E</w:t>
      </w:r>
      <w:r w:rsidR="00EF0CD0" w:rsidRPr="00A01254">
        <w:t xml:space="preserve"> -</w:t>
      </w:r>
      <w:r w:rsidRPr="00A01254">
        <w:t xml:space="preserve"> Recognition and use of </w:t>
      </w:r>
      <w:r w:rsidR="00FE0DB8" w:rsidRPr="00A01254">
        <w:t>Traditional Owner</w:t>
      </w:r>
      <w:r w:rsidRPr="00A01254">
        <w:t xml:space="preserve"> languages</w:t>
      </w:r>
      <w:bookmarkEnd w:id="51"/>
      <w:r w:rsidR="00A41D4D">
        <w:rPr>
          <w:rStyle w:val="Hyperlink"/>
          <w:rFonts w:ascii="Arial" w:hAnsi="Arial" w:cs="Arial"/>
          <w:sz w:val="24"/>
        </w:rPr>
        <w:t xml:space="preserve"> </w:t>
      </w:r>
    </w:p>
    <w:p w14:paraId="6C3B7FDA" w14:textId="77777777" w:rsidR="004D4195" w:rsidRPr="00FA2B6F" w:rsidRDefault="004D4195" w:rsidP="004D4195">
      <w:pPr>
        <w:spacing w:after="113"/>
        <w:rPr>
          <w:rFonts w:ascii="Arial" w:hAnsi="Arial" w:cs="Arial"/>
          <w:sz w:val="22"/>
          <w:szCs w:val="22"/>
          <w:lang w:eastAsia="en-AU"/>
        </w:rPr>
      </w:pPr>
      <w:r w:rsidRPr="00FA2B6F">
        <w:rPr>
          <w:rFonts w:ascii="Arial" w:hAnsi="Arial" w:cs="Arial"/>
          <w:sz w:val="22"/>
          <w:szCs w:val="22"/>
          <w:lang w:eastAsia="en-AU"/>
        </w:rPr>
        <w:t xml:space="preserve">Traditional Owner languages are often based on location; languages are deeply rooted to the land and offer an ideal opportunity to connect a name to a place. The use of Traditional Owner languages enables the wider community to be educated about Traditional Owner history and shared culture.  </w:t>
      </w:r>
    </w:p>
    <w:p w14:paraId="35B8B56A" w14:textId="43524B2B" w:rsidR="00A677E9" w:rsidRPr="00A01254" w:rsidRDefault="00A677E9" w:rsidP="1FD593E0">
      <w:pPr>
        <w:spacing w:after="113"/>
        <w:rPr>
          <w:rFonts w:ascii="Arial" w:hAnsi="Arial" w:cs="Arial"/>
          <w:sz w:val="22"/>
          <w:szCs w:val="22"/>
        </w:rPr>
      </w:pPr>
      <w:r w:rsidRPr="00A01254">
        <w:rPr>
          <w:rFonts w:ascii="Arial" w:hAnsi="Arial" w:cs="Arial"/>
          <w:sz w:val="22"/>
          <w:szCs w:val="22"/>
          <w:lang w:eastAsia="en-AU"/>
        </w:rPr>
        <w:t xml:space="preserve">The use of </w:t>
      </w:r>
      <w:r w:rsidR="00FE0DB8" w:rsidRPr="00A01254">
        <w:rPr>
          <w:rFonts w:ascii="Arial" w:hAnsi="Arial" w:cs="Arial"/>
          <w:sz w:val="22"/>
          <w:szCs w:val="22"/>
          <w:lang w:eastAsia="en-AU"/>
        </w:rPr>
        <w:t>Traditional Owner</w:t>
      </w:r>
      <w:r w:rsidRPr="00A01254">
        <w:rPr>
          <w:rFonts w:ascii="Arial" w:hAnsi="Arial" w:cs="Arial"/>
          <w:sz w:val="22"/>
          <w:szCs w:val="22"/>
          <w:lang w:eastAsia="en-AU"/>
        </w:rPr>
        <w:t xml:space="preserve"> languages in the naming of roads, features and localities is encouraged, </w:t>
      </w:r>
      <w:r w:rsidR="003B3FBE" w:rsidRPr="00A01254">
        <w:rPr>
          <w:rFonts w:ascii="Arial" w:hAnsi="Arial" w:cs="Arial"/>
          <w:sz w:val="22"/>
          <w:szCs w:val="22"/>
          <w:lang w:eastAsia="en-AU"/>
        </w:rPr>
        <w:t xml:space="preserve">and is </w:t>
      </w:r>
      <w:r w:rsidRPr="00A01254">
        <w:rPr>
          <w:rFonts w:ascii="Arial" w:hAnsi="Arial" w:cs="Arial"/>
          <w:sz w:val="22"/>
          <w:szCs w:val="22"/>
          <w:lang w:eastAsia="en-AU"/>
        </w:rPr>
        <w:t xml:space="preserve">subject to agreement from the relevant Traditional </w:t>
      </w:r>
      <w:r w:rsidRPr="00A01254">
        <w:rPr>
          <w:rFonts w:ascii="Arial" w:hAnsi="Arial" w:cs="Arial"/>
          <w:sz w:val="22"/>
          <w:szCs w:val="22"/>
        </w:rPr>
        <w:t xml:space="preserve">Owner group(s). If the application of a </w:t>
      </w:r>
      <w:r w:rsidR="00FE0DB8" w:rsidRPr="00A01254">
        <w:rPr>
          <w:rFonts w:ascii="Arial" w:hAnsi="Arial" w:cs="Arial"/>
          <w:sz w:val="22"/>
          <w:szCs w:val="22"/>
        </w:rPr>
        <w:t>Traditional Owner</w:t>
      </w:r>
      <w:r w:rsidRPr="00A01254">
        <w:rPr>
          <w:rFonts w:ascii="Arial" w:hAnsi="Arial" w:cs="Arial"/>
          <w:sz w:val="22"/>
          <w:szCs w:val="22"/>
        </w:rPr>
        <w:t xml:space="preserve"> name is being considered to be applied as a </w:t>
      </w:r>
      <w:r w:rsidR="005B1B8E" w:rsidRPr="00A01254">
        <w:rPr>
          <w:rFonts w:ascii="Arial" w:hAnsi="Arial" w:cs="Arial"/>
          <w:sz w:val="22"/>
          <w:szCs w:val="22"/>
        </w:rPr>
        <w:t>d</w:t>
      </w:r>
      <w:r w:rsidRPr="00A01254">
        <w:rPr>
          <w:rFonts w:ascii="Arial" w:hAnsi="Arial" w:cs="Arial"/>
          <w:sz w:val="22"/>
          <w:szCs w:val="22"/>
        </w:rPr>
        <w:t xml:space="preserve">ual name, then refer to </w:t>
      </w:r>
      <w:hyperlink w:anchor="_Principle_H_-" w:history="1">
        <w:r w:rsidRPr="00A01254">
          <w:rPr>
            <w:rStyle w:val="Hyperlink"/>
            <w:rFonts w:ascii="Arial" w:hAnsi="Arial" w:cs="Arial"/>
            <w:szCs w:val="22"/>
          </w:rPr>
          <w:t xml:space="preserve">Principle </w:t>
        </w:r>
        <w:r w:rsidR="0005401B" w:rsidRPr="00A01254">
          <w:rPr>
            <w:rStyle w:val="Hyperlink"/>
            <w:rFonts w:ascii="Arial" w:hAnsi="Arial" w:cs="Arial"/>
            <w:szCs w:val="22"/>
          </w:rPr>
          <w:t>H</w:t>
        </w:r>
        <w:r w:rsidRPr="00A01254">
          <w:rPr>
            <w:rStyle w:val="Hyperlink"/>
            <w:rFonts w:ascii="Arial" w:hAnsi="Arial" w:cs="Arial"/>
            <w:szCs w:val="22"/>
          </w:rPr>
          <w:t xml:space="preserve"> Dual names.</w:t>
        </w:r>
      </w:hyperlink>
    </w:p>
    <w:p w14:paraId="0A147A34" w14:textId="7BA9D8C1"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Naming authorities </w:t>
      </w:r>
      <w:r w:rsidR="00043F99" w:rsidRPr="00A01254">
        <w:rPr>
          <w:rFonts w:ascii="Arial" w:hAnsi="Arial" w:cs="Arial"/>
          <w:sz w:val="22"/>
          <w:szCs w:val="22"/>
          <w:lang w:eastAsia="en-US"/>
        </w:rPr>
        <w:t>must</w:t>
      </w:r>
      <w:r w:rsidRPr="00A01254">
        <w:rPr>
          <w:rFonts w:ascii="Arial" w:hAnsi="Arial" w:cs="Arial"/>
          <w:sz w:val="22"/>
          <w:szCs w:val="22"/>
          <w:lang w:eastAsia="en-US"/>
        </w:rPr>
        <w:t xml:space="preserve"> consult with the relevant Traditional Owner group(s) prior to any public consultation on the proposed name(s)</w:t>
      </w:r>
      <w:r w:rsidR="004D39AA" w:rsidRPr="00A01254">
        <w:rPr>
          <w:rFonts w:ascii="Arial" w:hAnsi="Arial" w:cs="Arial"/>
          <w:sz w:val="22"/>
          <w:szCs w:val="22"/>
          <w:lang w:eastAsia="en-US"/>
        </w:rPr>
        <w:t xml:space="preserve"> in Traditional Owner language.</w:t>
      </w:r>
      <w:r w:rsidRPr="00A01254">
        <w:rPr>
          <w:rFonts w:ascii="Arial" w:hAnsi="Arial" w:cs="Arial"/>
          <w:sz w:val="22"/>
          <w:szCs w:val="22"/>
          <w:lang w:eastAsia="en-US"/>
        </w:rPr>
        <w:t xml:space="preserve"> In instances of more than one relevant Traditional Owner group, naming authorities must consult all </w:t>
      </w:r>
      <w:r w:rsidR="00675A0D">
        <w:rPr>
          <w:rFonts w:ascii="Arial" w:hAnsi="Arial" w:cs="Arial"/>
          <w:sz w:val="22"/>
          <w:szCs w:val="22"/>
          <w:lang w:eastAsia="en-US"/>
        </w:rPr>
        <w:t xml:space="preserve">Traditional Owner </w:t>
      </w:r>
      <w:r w:rsidR="001D6544">
        <w:rPr>
          <w:rFonts w:ascii="Arial" w:hAnsi="Arial" w:cs="Arial"/>
          <w:sz w:val="22"/>
          <w:szCs w:val="22"/>
          <w:lang w:eastAsia="en-US"/>
        </w:rPr>
        <w:t>groups</w:t>
      </w:r>
      <w:r w:rsidRPr="00A01254">
        <w:rPr>
          <w:rFonts w:ascii="Arial" w:hAnsi="Arial" w:cs="Arial"/>
          <w:sz w:val="22"/>
          <w:szCs w:val="22"/>
          <w:lang w:eastAsia="en-US"/>
        </w:rPr>
        <w:t xml:space="preserve">. </w:t>
      </w:r>
    </w:p>
    <w:p w14:paraId="4EA0D66F" w14:textId="471A7F85"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Further information about how to identify the appropriate Traditional Owner group(s), convene consultation meetings and respond to issues that may arise, is available in </w:t>
      </w:r>
      <w:hyperlink w:anchor="_7.3_Developing_a" w:history="1">
        <w:r w:rsidRPr="00A01254">
          <w:rPr>
            <w:rStyle w:val="Hyperlink"/>
            <w:rFonts w:ascii="Arial" w:hAnsi="Arial" w:cs="Arial"/>
            <w:szCs w:val="22"/>
            <w:lang w:eastAsia="en-US"/>
          </w:rPr>
          <w:t xml:space="preserve">Section 7.3 Developing a </w:t>
        </w:r>
        <w:r w:rsidR="00FE0DB8" w:rsidRPr="00A01254">
          <w:rPr>
            <w:rStyle w:val="Hyperlink"/>
            <w:rFonts w:ascii="Arial" w:hAnsi="Arial" w:cs="Arial"/>
            <w:szCs w:val="22"/>
            <w:lang w:eastAsia="en-US"/>
          </w:rPr>
          <w:t xml:space="preserve">Traditional Owner </w:t>
        </w:r>
        <w:r w:rsidRPr="00A01254">
          <w:rPr>
            <w:rStyle w:val="Hyperlink"/>
            <w:rFonts w:ascii="Arial" w:hAnsi="Arial" w:cs="Arial"/>
            <w:szCs w:val="22"/>
            <w:lang w:eastAsia="en-US"/>
          </w:rPr>
          <w:t>naming proposal.</w:t>
        </w:r>
      </w:hyperlink>
    </w:p>
    <w:p w14:paraId="4216E3ED" w14:textId="5E9AF56B" w:rsidR="00970889" w:rsidRPr="00A01254" w:rsidRDefault="009A0450" w:rsidP="00A677E9">
      <w:pPr>
        <w:spacing w:after="113"/>
        <w:rPr>
          <w:rFonts w:ascii="Arial" w:hAnsi="Arial" w:cs="Arial"/>
          <w:sz w:val="22"/>
          <w:szCs w:val="22"/>
          <w:lang w:eastAsia="en-US"/>
        </w:rPr>
      </w:pPr>
      <w:r w:rsidRPr="00A01254">
        <w:rPr>
          <w:rFonts w:ascii="Arial" w:hAnsi="Arial" w:cs="Arial"/>
          <w:sz w:val="22"/>
          <w:szCs w:val="22"/>
          <w:lang w:eastAsia="en-US"/>
        </w:rPr>
        <w:t xml:space="preserve">In some circumstances </w:t>
      </w:r>
      <w:r w:rsidR="00B9197A" w:rsidRPr="00A01254">
        <w:rPr>
          <w:rFonts w:ascii="Arial" w:hAnsi="Arial" w:cs="Arial"/>
          <w:sz w:val="22"/>
          <w:szCs w:val="22"/>
          <w:lang w:eastAsia="en-US"/>
        </w:rPr>
        <w:t>Traditional Owner groups(s) including R</w:t>
      </w:r>
      <w:r w:rsidR="00EA3327" w:rsidRPr="00A01254">
        <w:rPr>
          <w:rFonts w:ascii="Arial" w:hAnsi="Arial" w:cs="Arial"/>
          <w:sz w:val="22"/>
          <w:szCs w:val="22"/>
          <w:lang w:eastAsia="en-US"/>
        </w:rPr>
        <w:t>AP</w:t>
      </w:r>
      <w:r w:rsidR="00B9197A" w:rsidRPr="00A01254">
        <w:rPr>
          <w:rFonts w:ascii="Arial" w:hAnsi="Arial" w:cs="Arial"/>
          <w:sz w:val="22"/>
          <w:szCs w:val="22"/>
          <w:lang w:eastAsia="en-US"/>
        </w:rPr>
        <w:t xml:space="preserve">s </w:t>
      </w:r>
      <w:r w:rsidRPr="00A01254">
        <w:rPr>
          <w:rFonts w:ascii="Arial" w:hAnsi="Arial" w:cs="Arial"/>
          <w:sz w:val="22"/>
          <w:szCs w:val="22"/>
          <w:lang w:eastAsia="en-US"/>
        </w:rPr>
        <w:t xml:space="preserve">may be considered naming authorities, refer to </w:t>
      </w:r>
      <w:hyperlink w:anchor="_Naming_authorities" w:history="1">
        <w:r w:rsidRPr="00A01254">
          <w:rPr>
            <w:rStyle w:val="Hyperlink"/>
            <w:rFonts w:ascii="Arial" w:hAnsi="Arial" w:cs="Arial"/>
            <w:szCs w:val="22"/>
            <w:lang w:eastAsia="en-US"/>
          </w:rPr>
          <w:t>Section 1.5.</w:t>
        </w:r>
        <w:r w:rsidR="00E74024" w:rsidRPr="00A01254">
          <w:rPr>
            <w:rStyle w:val="Hyperlink"/>
            <w:rFonts w:ascii="Arial" w:hAnsi="Arial" w:cs="Arial"/>
            <w:szCs w:val="22"/>
            <w:lang w:eastAsia="en-US"/>
          </w:rPr>
          <w:t>2 Naming authorities</w:t>
        </w:r>
        <w:r w:rsidR="003B3FBE" w:rsidRPr="00A01254">
          <w:rPr>
            <w:rStyle w:val="Hyperlink"/>
            <w:rFonts w:ascii="Arial" w:hAnsi="Arial" w:cs="Arial"/>
            <w:szCs w:val="22"/>
            <w:lang w:eastAsia="en-US"/>
          </w:rPr>
          <w:t>.</w:t>
        </w:r>
      </w:hyperlink>
      <w:r w:rsidR="003B3FBE" w:rsidRPr="00A01254">
        <w:rPr>
          <w:rFonts w:ascii="Arial" w:hAnsi="Arial" w:cs="Arial"/>
          <w:sz w:val="22"/>
          <w:szCs w:val="22"/>
          <w:lang w:eastAsia="en-US"/>
        </w:rPr>
        <w:t xml:space="preserve"> </w:t>
      </w:r>
    </w:p>
    <w:p w14:paraId="71111411" w14:textId="3B9A624D" w:rsidR="0080499F" w:rsidRDefault="0080499F" w:rsidP="0080499F">
      <w:pPr>
        <w:spacing w:after="113"/>
        <w:rPr>
          <w:rStyle w:val="Hyperlink"/>
          <w:rFonts w:ascii="Arial" w:hAnsi="Arial" w:cs="Arial"/>
          <w:szCs w:val="22"/>
          <w:lang w:eastAsia="en-US"/>
        </w:rPr>
      </w:pPr>
      <w:r w:rsidRPr="00A01254">
        <w:rPr>
          <w:rFonts w:ascii="Arial" w:hAnsi="Arial" w:cs="Arial"/>
          <w:sz w:val="22"/>
          <w:szCs w:val="22"/>
          <w:lang w:eastAsia="en-US"/>
        </w:rPr>
        <w:t>Traditional Owner</w:t>
      </w:r>
      <w:r w:rsidR="006E6F77" w:rsidRPr="00A01254">
        <w:rPr>
          <w:rFonts w:ascii="Arial" w:hAnsi="Arial" w:cs="Arial"/>
          <w:sz w:val="22"/>
          <w:szCs w:val="22"/>
          <w:lang w:eastAsia="en-US"/>
        </w:rPr>
        <w:t xml:space="preserve"> group(s)</w:t>
      </w:r>
      <w:r w:rsidRPr="00A01254">
        <w:rPr>
          <w:rFonts w:ascii="Arial" w:hAnsi="Arial" w:cs="Arial"/>
          <w:sz w:val="22"/>
          <w:szCs w:val="22"/>
          <w:lang w:eastAsia="en-US"/>
        </w:rPr>
        <w:t xml:space="preserve"> and R</w:t>
      </w:r>
      <w:r w:rsidR="00332216" w:rsidRPr="00A01254">
        <w:rPr>
          <w:rFonts w:ascii="Arial" w:hAnsi="Arial" w:cs="Arial"/>
          <w:sz w:val="22"/>
          <w:szCs w:val="22"/>
          <w:lang w:eastAsia="en-US"/>
        </w:rPr>
        <w:t>AP</w:t>
      </w:r>
      <w:r w:rsidRPr="00A01254">
        <w:rPr>
          <w:rFonts w:ascii="Arial" w:hAnsi="Arial" w:cs="Arial"/>
          <w:sz w:val="22"/>
          <w:szCs w:val="22"/>
          <w:lang w:eastAsia="en-US"/>
        </w:rPr>
        <w:t xml:space="preserve">s can develop a proposal to have their language recorded for </w:t>
      </w:r>
      <w:r w:rsidR="00C41F82" w:rsidRPr="00A01254">
        <w:rPr>
          <w:rFonts w:ascii="Arial" w:hAnsi="Arial" w:cs="Arial"/>
          <w:sz w:val="22"/>
          <w:szCs w:val="22"/>
          <w:lang w:eastAsia="en-US"/>
        </w:rPr>
        <w:t>places</w:t>
      </w:r>
      <w:r w:rsidR="0048176E" w:rsidRPr="00A01254">
        <w:rPr>
          <w:rFonts w:ascii="Arial" w:hAnsi="Arial" w:cs="Arial"/>
          <w:sz w:val="22"/>
          <w:szCs w:val="22"/>
          <w:lang w:eastAsia="en-US"/>
        </w:rPr>
        <w:t xml:space="preserve"> in Victoria</w:t>
      </w:r>
      <w:r w:rsidRPr="00A01254">
        <w:rPr>
          <w:rFonts w:ascii="Arial" w:hAnsi="Arial" w:cs="Arial"/>
          <w:sz w:val="22"/>
          <w:szCs w:val="22"/>
          <w:lang w:eastAsia="en-US"/>
        </w:rPr>
        <w:t xml:space="preserve"> in VICNAMES</w:t>
      </w:r>
      <w:r w:rsidR="00092270" w:rsidRPr="00A01254">
        <w:rPr>
          <w:rFonts w:ascii="Arial" w:hAnsi="Arial" w:cs="Arial"/>
          <w:sz w:val="22"/>
          <w:szCs w:val="22"/>
          <w:lang w:eastAsia="en-US"/>
        </w:rPr>
        <w:t>,</w:t>
      </w:r>
      <w:r w:rsidRPr="00A01254">
        <w:rPr>
          <w:rFonts w:ascii="Arial" w:hAnsi="Arial" w:cs="Arial"/>
          <w:sz w:val="22"/>
          <w:szCs w:val="22"/>
          <w:lang w:eastAsia="en-US"/>
        </w:rPr>
        <w:t xml:space="preserve"> refer to </w:t>
      </w:r>
      <w:hyperlink w:anchor="_4.9_Features_with" w:history="1">
        <w:r w:rsidRPr="00A01254">
          <w:rPr>
            <w:rStyle w:val="Hyperlink"/>
            <w:rFonts w:ascii="Arial" w:hAnsi="Arial" w:cs="Arial"/>
            <w:szCs w:val="22"/>
            <w:lang w:eastAsia="en-US"/>
          </w:rPr>
          <w:t>Section 4.9 Features with Traditional Owner names.</w:t>
        </w:r>
      </w:hyperlink>
      <w:r w:rsidRPr="00A01254">
        <w:rPr>
          <w:rFonts w:ascii="Arial" w:hAnsi="Arial" w:cs="Arial"/>
          <w:sz w:val="22"/>
          <w:szCs w:val="22"/>
          <w:lang w:eastAsia="en-US"/>
        </w:rPr>
        <w:t xml:space="preserve"> Alternatively Traditional Owners and R</w:t>
      </w:r>
      <w:r w:rsidR="00D732A9" w:rsidRPr="00A01254">
        <w:rPr>
          <w:rFonts w:ascii="Arial" w:hAnsi="Arial" w:cs="Arial"/>
          <w:sz w:val="22"/>
          <w:szCs w:val="22"/>
          <w:lang w:eastAsia="en-US"/>
        </w:rPr>
        <w:t>AP</w:t>
      </w:r>
      <w:r w:rsidRPr="00A01254">
        <w:rPr>
          <w:rFonts w:ascii="Arial" w:hAnsi="Arial" w:cs="Arial"/>
          <w:sz w:val="22"/>
          <w:szCs w:val="22"/>
          <w:lang w:eastAsia="en-US"/>
        </w:rPr>
        <w:t xml:space="preserve">s can request </w:t>
      </w:r>
      <w:r w:rsidR="00610422" w:rsidRPr="00A01254">
        <w:rPr>
          <w:rFonts w:ascii="Arial" w:hAnsi="Arial" w:cs="Arial"/>
          <w:sz w:val="22"/>
          <w:szCs w:val="22"/>
          <w:lang w:eastAsia="en-US"/>
        </w:rPr>
        <w:t>a naming authority t</w:t>
      </w:r>
      <w:r w:rsidRPr="00A01254">
        <w:rPr>
          <w:rFonts w:ascii="Arial" w:hAnsi="Arial" w:cs="Arial"/>
          <w:sz w:val="22"/>
          <w:szCs w:val="22"/>
          <w:lang w:eastAsia="en-US"/>
        </w:rPr>
        <w:t xml:space="preserve">o amend a name or change the name of a road, feature, or locality, including a locality’s boundaries. </w:t>
      </w:r>
      <w:r w:rsidR="00610422" w:rsidRPr="00A01254">
        <w:rPr>
          <w:rFonts w:ascii="Arial" w:hAnsi="Arial" w:cs="Arial"/>
          <w:sz w:val="22"/>
          <w:szCs w:val="22"/>
          <w:lang w:eastAsia="en-US"/>
        </w:rPr>
        <w:t>Refer to</w:t>
      </w:r>
      <w:r w:rsidR="002E0998" w:rsidRPr="00A01254">
        <w:rPr>
          <w:rFonts w:ascii="Arial" w:hAnsi="Arial" w:cs="Arial"/>
          <w:sz w:val="22"/>
          <w:szCs w:val="22"/>
          <w:lang w:eastAsia="en-US"/>
        </w:rPr>
        <w:t xml:space="preserve"> </w:t>
      </w:r>
      <w:hyperlink w:anchor="_6.1.3__Traditional" w:history="1">
        <w:r w:rsidR="002E0998" w:rsidRPr="00A01254">
          <w:rPr>
            <w:rStyle w:val="Hyperlink"/>
            <w:rFonts w:ascii="Arial" w:hAnsi="Arial" w:cs="Arial"/>
            <w:szCs w:val="22"/>
            <w:lang w:eastAsia="en-US"/>
          </w:rPr>
          <w:t>Section 6.</w:t>
        </w:r>
        <w:r w:rsidR="00FD6A74" w:rsidRPr="00A01254">
          <w:rPr>
            <w:rStyle w:val="Hyperlink"/>
            <w:rFonts w:ascii="Arial" w:hAnsi="Arial" w:cs="Arial"/>
            <w:szCs w:val="22"/>
            <w:lang w:eastAsia="en-US"/>
          </w:rPr>
          <w:t>1.3 Traditional Owners, Traditional Owner Group(s) and RAPs.</w:t>
        </w:r>
      </w:hyperlink>
    </w:p>
    <w:p w14:paraId="2B3764C2" w14:textId="789E8182" w:rsidR="00FA232A" w:rsidRPr="00A01254" w:rsidRDefault="00FA232A" w:rsidP="002C76A0">
      <w:pPr>
        <w:pStyle w:val="Heading2"/>
      </w:pPr>
      <w:bookmarkStart w:id="52" w:name="_Principle_F_-"/>
      <w:bookmarkStart w:id="53" w:name="_Toc85793423"/>
      <w:bookmarkEnd w:id="52"/>
      <w:r w:rsidRPr="00A01254">
        <w:t xml:space="preserve">Principle </w:t>
      </w:r>
      <w:r w:rsidR="00D72246" w:rsidRPr="00A01254">
        <w:t>F</w:t>
      </w:r>
      <w:r w:rsidR="001429D1" w:rsidRPr="00A01254">
        <w:t xml:space="preserve"> -</w:t>
      </w:r>
      <w:r w:rsidRPr="00A01254">
        <w:t xml:space="preserve"> Names must not </w:t>
      </w:r>
      <w:r w:rsidR="006765D3" w:rsidRPr="00A01254">
        <w:t>discriminate</w:t>
      </w:r>
      <w:r w:rsidR="002727F0" w:rsidRPr="00A01254">
        <w:t xml:space="preserve"> </w:t>
      </w:r>
      <w:r w:rsidR="005458D9" w:rsidRPr="00A01254">
        <w:t>or be offensive</w:t>
      </w:r>
      <w:bookmarkEnd w:id="53"/>
      <w:r w:rsidR="006765D3" w:rsidRPr="00A01254">
        <w:t xml:space="preserve"> </w:t>
      </w:r>
    </w:p>
    <w:p w14:paraId="07212306" w14:textId="7A7EB5A2" w:rsidR="00FA232A" w:rsidRPr="00A01254" w:rsidRDefault="00FA232A" w:rsidP="0075565D">
      <w:pPr>
        <w:spacing w:after="113"/>
        <w:rPr>
          <w:rFonts w:ascii="Arial" w:hAnsi="Arial" w:cs="Arial"/>
          <w:sz w:val="22"/>
          <w:szCs w:val="22"/>
        </w:rPr>
      </w:pPr>
      <w:r w:rsidRPr="00A01254">
        <w:rPr>
          <w:rFonts w:ascii="Arial" w:hAnsi="Arial" w:cs="Arial"/>
          <w:sz w:val="22"/>
          <w:szCs w:val="22"/>
          <w:lang w:eastAsia="en-US"/>
        </w:rPr>
        <w:t>Place names must not discriminate</w:t>
      </w:r>
      <w:r w:rsidR="00DA2EB8" w:rsidRPr="00A01254">
        <w:rPr>
          <w:rFonts w:ascii="Arial" w:hAnsi="Arial" w:cs="Arial"/>
          <w:sz w:val="22"/>
          <w:szCs w:val="22"/>
          <w:lang w:eastAsia="en-US"/>
        </w:rPr>
        <w:t xml:space="preserve"> or cause offense</w:t>
      </w:r>
      <w:r w:rsidRPr="00A01254">
        <w:rPr>
          <w:rFonts w:ascii="Arial" w:hAnsi="Arial" w:cs="Arial"/>
          <w:sz w:val="22"/>
          <w:szCs w:val="22"/>
          <w:lang w:eastAsia="en-US"/>
        </w:rPr>
        <w:t xml:space="preserve">. Refer to </w:t>
      </w:r>
      <w:r w:rsidRPr="00A01254">
        <w:rPr>
          <w:rFonts w:ascii="Arial" w:hAnsi="Arial" w:cs="Arial"/>
          <w:i/>
          <w:sz w:val="22"/>
          <w:szCs w:val="22"/>
          <w:lang w:eastAsia="en-US"/>
        </w:rPr>
        <w:t>the Equal Opportunity Act 2010</w:t>
      </w:r>
      <w:r w:rsidRPr="00A01254">
        <w:rPr>
          <w:rFonts w:ascii="Arial" w:hAnsi="Arial" w:cs="Arial"/>
          <w:sz w:val="22"/>
          <w:szCs w:val="22"/>
          <w:lang w:eastAsia="en-US"/>
        </w:rPr>
        <w:t xml:space="preserve"> for further information</w:t>
      </w:r>
      <w:r w:rsidR="004804E8">
        <w:rPr>
          <w:rFonts w:ascii="Arial" w:hAnsi="Arial" w:cs="Arial"/>
          <w:sz w:val="22"/>
          <w:szCs w:val="22"/>
          <w:lang w:eastAsia="en-US"/>
        </w:rPr>
        <w:t xml:space="preserve"> on what constitutes discrimination</w:t>
      </w:r>
      <w:r w:rsidRPr="00A01254">
        <w:rPr>
          <w:rFonts w:ascii="Arial" w:hAnsi="Arial" w:cs="Arial"/>
          <w:sz w:val="22"/>
          <w:szCs w:val="22"/>
          <w:lang w:eastAsia="en-US"/>
        </w:rPr>
        <w:t>.</w:t>
      </w:r>
    </w:p>
    <w:p w14:paraId="1FF92976" w14:textId="10D00C90" w:rsidR="00314574" w:rsidRPr="00A01254" w:rsidRDefault="00314574" w:rsidP="0075565D">
      <w:pPr>
        <w:spacing w:after="113"/>
        <w:rPr>
          <w:rFonts w:ascii="Arial" w:hAnsi="Arial" w:cs="Arial"/>
          <w:sz w:val="22"/>
          <w:szCs w:val="22"/>
        </w:rPr>
      </w:pPr>
      <w:r w:rsidRPr="00A01254">
        <w:rPr>
          <w:rFonts w:ascii="Arial" w:hAnsi="Arial" w:cs="Arial"/>
          <w:sz w:val="22"/>
          <w:szCs w:val="22"/>
          <w:lang w:eastAsia="en-US"/>
        </w:rPr>
        <w:t>If a</w:t>
      </w:r>
      <w:r w:rsidR="00141D4C" w:rsidRPr="00A01254">
        <w:rPr>
          <w:rFonts w:ascii="Arial" w:hAnsi="Arial" w:cs="Arial"/>
          <w:sz w:val="22"/>
          <w:szCs w:val="22"/>
          <w:lang w:eastAsia="en-US"/>
        </w:rPr>
        <w:t>n existing</w:t>
      </w:r>
      <w:r w:rsidRPr="00A01254">
        <w:rPr>
          <w:rFonts w:ascii="Arial" w:hAnsi="Arial" w:cs="Arial"/>
          <w:sz w:val="22"/>
          <w:szCs w:val="22"/>
          <w:lang w:eastAsia="en-US"/>
        </w:rPr>
        <w:t xml:space="preserve"> name</w:t>
      </w:r>
      <w:r w:rsidR="00141D4C" w:rsidRPr="00A01254">
        <w:rPr>
          <w:rFonts w:ascii="Arial" w:hAnsi="Arial" w:cs="Arial"/>
          <w:sz w:val="22"/>
          <w:szCs w:val="22"/>
          <w:lang w:eastAsia="en-US"/>
        </w:rPr>
        <w:t xml:space="preserve">d road, feature or </w:t>
      </w:r>
      <w:r w:rsidR="00267B4B" w:rsidRPr="00A01254">
        <w:rPr>
          <w:rFonts w:ascii="Arial" w:hAnsi="Arial" w:cs="Arial"/>
          <w:sz w:val="22"/>
          <w:szCs w:val="22"/>
          <w:lang w:eastAsia="en-US"/>
        </w:rPr>
        <w:t>locality</w:t>
      </w:r>
      <w:r w:rsidR="00331BBF" w:rsidRPr="00A01254">
        <w:rPr>
          <w:rFonts w:ascii="Arial" w:hAnsi="Arial" w:cs="Arial"/>
          <w:sz w:val="22"/>
          <w:szCs w:val="22"/>
          <w:lang w:eastAsia="en-US"/>
        </w:rPr>
        <w:t xml:space="preserve"> is considered to be </w:t>
      </w:r>
      <w:r w:rsidRPr="00A01254">
        <w:rPr>
          <w:rFonts w:ascii="Arial" w:hAnsi="Arial" w:cs="Arial"/>
          <w:sz w:val="22"/>
          <w:szCs w:val="22"/>
          <w:lang w:eastAsia="en-US"/>
        </w:rPr>
        <w:t>derogatory or patently offensive</w:t>
      </w:r>
      <w:r w:rsidR="00973902" w:rsidRPr="00A01254">
        <w:rPr>
          <w:rFonts w:ascii="Arial" w:hAnsi="Arial" w:cs="Arial"/>
          <w:sz w:val="22"/>
          <w:szCs w:val="22"/>
          <w:lang w:eastAsia="en-US"/>
        </w:rPr>
        <w:t>,</w:t>
      </w:r>
      <w:r w:rsidR="00331BBF" w:rsidRPr="00A01254">
        <w:rPr>
          <w:rFonts w:ascii="Arial" w:hAnsi="Arial" w:cs="Arial"/>
          <w:sz w:val="22"/>
          <w:szCs w:val="22"/>
          <w:lang w:eastAsia="en-US"/>
        </w:rPr>
        <w:t xml:space="preserve"> contact</w:t>
      </w:r>
      <w:r w:rsidR="00281CF8" w:rsidRPr="00A01254">
        <w:rPr>
          <w:rFonts w:ascii="Arial" w:hAnsi="Arial" w:cs="Arial"/>
          <w:sz w:val="22"/>
          <w:szCs w:val="22"/>
          <w:lang w:eastAsia="en-US"/>
        </w:rPr>
        <w:t xml:space="preserve"> GNV</w:t>
      </w:r>
      <w:r w:rsidR="00331BBF" w:rsidRPr="00A01254">
        <w:rPr>
          <w:rFonts w:ascii="Arial" w:hAnsi="Arial" w:cs="Arial"/>
          <w:sz w:val="22"/>
          <w:szCs w:val="22"/>
          <w:lang w:eastAsia="en-US"/>
        </w:rPr>
        <w:t xml:space="preserve"> for advice. A proposal to </w:t>
      </w:r>
      <w:r w:rsidR="005A29C6" w:rsidRPr="00A01254">
        <w:rPr>
          <w:rFonts w:ascii="Arial" w:hAnsi="Arial" w:cs="Arial"/>
          <w:sz w:val="22"/>
          <w:szCs w:val="22"/>
          <w:lang w:eastAsia="en-US"/>
        </w:rPr>
        <w:t xml:space="preserve">change a name </w:t>
      </w:r>
      <w:r w:rsidRPr="00A01254">
        <w:rPr>
          <w:rFonts w:ascii="Arial" w:hAnsi="Arial" w:cs="Arial"/>
          <w:sz w:val="22"/>
          <w:szCs w:val="22"/>
          <w:lang w:eastAsia="en-US"/>
        </w:rPr>
        <w:t xml:space="preserve">must include the reasons why the </w:t>
      </w:r>
      <w:r w:rsidR="00973902" w:rsidRPr="00A01254">
        <w:rPr>
          <w:rFonts w:ascii="Arial" w:hAnsi="Arial" w:cs="Arial"/>
          <w:sz w:val="22"/>
          <w:szCs w:val="22"/>
          <w:lang w:eastAsia="en-US"/>
        </w:rPr>
        <w:t>current</w:t>
      </w:r>
      <w:r w:rsidRPr="00A01254">
        <w:rPr>
          <w:rFonts w:ascii="Arial" w:hAnsi="Arial" w:cs="Arial"/>
          <w:sz w:val="22"/>
          <w:szCs w:val="22"/>
          <w:lang w:eastAsia="en-US"/>
        </w:rPr>
        <w:t xml:space="preserve"> name should not remain in use. </w:t>
      </w:r>
    </w:p>
    <w:p w14:paraId="193F0F98" w14:textId="6D63CBEA" w:rsidR="000561DB" w:rsidRPr="00A01254" w:rsidRDefault="00314574" w:rsidP="0075565D">
      <w:pPr>
        <w:spacing w:after="113"/>
        <w:rPr>
          <w:rFonts w:ascii="Arial" w:hAnsi="Arial" w:cs="Arial"/>
          <w:sz w:val="22"/>
          <w:szCs w:val="22"/>
        </w:rPr>
      </w:pPr>
      <w:r w:rsidRPr="00A01254">
        <w:rPr>
          <w:rFonts w:ascii="Arial" w:hAnsi="Arial" w:cs="Arial"/>
          <w:sz w:val="22"/>
          <w:szCs w:val="22"/>
          <w:lang w:eastAsia="en-US"/>
        </w:rPr>
        <w:t>In considering a proposal</w:t>
      </w:r>
      <w:r w:rsidR="003240EF">
        <w:rPr>
          <w:rFonts w:ascii="Arial" w:hAnsi="Arial" w:cs="Arial"/>
          <w:sz w:val="22"/>
          <w:szCs w:val="22"/>
          <w:lang w:eastAsia="en-US"/>
        </w:rPr>
        <w:t>,</w:t>
      </w:r>
      <w:r w:rsidR="00990BE3">
        <w:rPr>
          <w:rFonts w:ascii="Arial" w:hAnsi="Arial" w:cs="Arial"/>
          <w:sz w:val="22"/>
          <w:szCs w:val="22"/>
          <w:lang w:eastAsia="en-US"/>
        </w:rPr>
        <w:t xml:space="preserve"> a naming authority and or GNV will give </w:t>
      </w:r>
      <w:r w:rsidRPr="00A01254">
        <w:rPr>
          <w:rFonts w:ascii="Arial" w:hAnsi="Arial" w:cs="Arial"/>
          <w:sz w:val="22"/>
          <w:szCs w:val="22"/>
          <w:lang w:eastAsia="en-US"/>
        </w:rPr>
        <w:t>careful consideration to all relevant factors, including the extent and distribution of usage, historical context, user perceptions and intent, and lexical meanings.</w:t>
      </w:r>
    </w:p>
    <w:p w14:paraId="73806F39" w14:textId="1715F5F8" w:rsidR="00EE167F" w:rsidRPr="00E30D28" w:rsidRDefault="008B72B1" w:rsidP="002C76A0">
      <w:pPr>
        <w:pStyle w:val="Heading2"/>
        <w:rPr>
          <w:rFonts w:cstheme="minorBidi"/>
          <w:color w:val="FF0000"/>
        </w:rPr>
      </w:pPr>
      <w:bookmarkStart w:id="54" w:name="_Toc85793424"/>
      <w:r>
        <w:t xml:space="preserve">Principle </w:t>
      </w:r>
      <w:r w:rsidR="00D72246">
        <w:t>G</w:t>
      </w:r>
      <w:r w:rsidR="001429D1">
        <w:t xml:space="preserve"> -</w:t>
      </w:r>
      <w:r>
        <w:t xml:space="preserve"> Gender equality</w:t>
      </w:r>
      <w:bookmarkEnd w:id="54"/>
    </w:p>
    <w:p w14:paraId="2D458ED1" w14:textId="6452103E" w:rsidR="00F06301" w:rsidRDefault="00F06301" w:rsidP="0082298A">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Gender </w:t>
      </w:r>
      <w:r w:rsidR="00472898">
        <w:rPr>
          <w:rFonts w:asciiTheme="minorHAnsi" w:hAnsiTheme="minorHAnsi" w:cstheme="minorHAnsi"/>
          <w:sz w:val="22"/>
          <w:szCs w:val="22"/>
          <w:lang w:eastAsia="en-US"/>
        </w:rPr>
        <w:t xml:space="preserve">equality </w:t>
      </w:r>
      <w:r>
        <w:rPr>
          <w:rFonts w:asciiTheme="minorHAnsi" w:hAnsiTheme="minorHAnsi" w:cstheme="minorHAnsi"/>
          <w:sz w:val="22"/>
          <w:szCs w:val="22"/>
          <w:lang w:eastAsia="en-US"/>
        </w:rPr>
        <w:t xml:space="preserve">in the naming of roads, features and localities is encouraged.  When developing a naming proposal consideration should be given to gender </w:t>
      </w:r>
      <w:r w:rsidR="00D0525A">
        <w:rPr>
          <w:rFonts w:asciiTheme="minorHAnsi" w:hAnsiTheme="minorHAnsi" w:cstheme="minorHAnsi"/>
          <w:sz w:val="22"/>
          <w:szCs w:val="22"/>
          <w:lang w:eastAsia="en-US"/>
        </w:rPr>
        <w:t>equality</w:t>
      </w:r>
      <w:r>
        <w:rPr>
          <w:rFonts w:asciiTheme="minorHAnsi" w:hAnsiTheme="minorHAnsi" w:cstheme="minorHAnsi"/>
          <w:sz w:val="22"/>
          <w:szCs w:val="22"/>
          <w:lang w:eastAsia="en-US"/>
        </w:rPr>
        <w:t xml:space="preserve">.  </w:t>
      </w:r>
    </w:p>
    <w:p w14:paraId="19E8F5C2" w14:textId="2CB9FF50" w:rsidR="00787438" w:rsidRPr="0082298A" w:rsidRDefault="00787438" w:rsidP="0082298A">
      <w:pPr>
        <w:spacing w:after="113"/>
        <w:rPr>
          <w:rFonts w:asciiTheme="minorHAnsi" w:hAnsiTheme="minorHAnsi" w:cstheme="minorHAnsi"/>
          <w:sz w:val="22"/>
          <w:szCs w:val="22"/>
        </w:rPr>
      </w:pPr>
      <w:r w:rsidRPr="0082298A">
        <w:rPr>
          <w:rFonts w:asciiTheme="minorHAnsi" w:hAnsiTheme="minorHAnsi" w:cstheme="minorHAnsi"/>
          <w:sz w:val="22"/>
          <w:szCs w:val="22"/>
          <w:lang w:eastAsia="en-US"/>
        </w:rPr>
        <w:t xml:space="preserve">Gender equality is when people of all genders have equal rights, </w:t>
      </w:r>
      <w:r w:rsidR="00CB2984" w:rsidRPr="0082298A">
        <w:rPr>
          <w:rFonts w:asciiTheme="minorHAnsi" w:hAnsiTheme="minorHAnsi" w:cstheme="minorHAnsi"/>
          <w:sz w:val="22"/>
          <w:szCs w:val="22"/>
          <w:lang w:eastAsia="en-US"/>
        </w:rPr>
        <w:t>responsibilities,</w:t>
      </w:r>
      <w:r w:rsidRPr="0082298A">
        <w:rPr>
          <w:rFonts w:asciiTheme="minorHAnsi" w:hAnsiTheme="minorHAnsi" w:cstheme="minorHAnsi"/>
          <w:sz w:val="22"/>
          <w:szCs w:val="22"/>
          <w:lang w:eastAsia="en-US"/>
        </w:rPr>
        <w:t xml:space="preserve"> and opportunities. </w:t>
      </w:r>
      <w:hyperlink r:id="rId91" w:history="1">
        <w:r w:rsidRPr="0082298A">
          <w:rPr>
            <w:rFonts w:asciiTheme="minorHAnsi" w:hAnsiTheme="minorHAnsi" w:cstheme="minorHAnsi"/>
            <w:sz w:val="22"/>
            <w:szCs w:val="22"/>
            <w:lang w:eastAsia="en-US"/>
          </w:rPr>
          <w:t>Everyone is affected</w:t>
        </w:r>
      </w:hyperlink>
      <w:r w:rsidRPr="0082298A">
        <w:rPr>
          <w:rFonts w:asciiTheme="minorHAnsi" w:hAnsiTheme="minorHAnsi" w:cstheme="minorHAnsi"/>
          <w:sz w:val="22"/>
          <w:szCs w:val="22"/>
          <w:lang w:eastAsia="en-US"/>
        </w:rPr>
        <w:t> by gender inequality - women, men, trans and gender diverse people, children</w:t>
      </w:r>
      <w:r w:rsidR="001D2E21" w:rsidRPr="0082298A">
        <w:rPr>
          <w:rFonts w:asciiTheme="minorHAnsi" w:hAnsiTheme="minorHAnsi" w:cstheme="minorHAnsi"/>
          <w:sz w:val="22"/>
          <w:szCs w:val="22"/>
          <w:lang w:eastAsia="en-US"/>
        </w:rPr>
        <w:t>,</w:t>
      </w:r>
      <w:r w:rsidRPr="0082298A">
        <w:rPr>
          <w:rFonts w:asciiTheme="minorHAnsi" w:hAnsiTheme="minorHAnsi" w:cstheme="minorHAnsi"/>
          <w:sz w:val="22"/>
          <w:szCs w:val="22"/>
          <w:lang w:eastAsia="en-US"/>
        </w:rPr>
        <w:t xml:space="preserve"> and families. It impacts people of all ages and backgrounds.</w:t>
      </w:r>
    </w:p>
    <w:p w14:paraId="365AC56F" w14:textId="324041E2" w:rsidR="00B35B7D" w:rsidRPr="00610A03" w:rsidRDefault="004B1C12" w:rsidP="00B35B7D">
      <w:pPr>
        <w:pStyle w:val="BodyText"/>
      </w:pPr>
      <w:r w:rsidRPr="00D53956">
        <w:t xml:space="preserve">Further information is </w:t>
      </w:r>
      <w:r w:rsidRPr="008C5512">
        <w:t>available online.</w:t>
      </w:r>
      <w:r w:rsidRPr="00D53956">
        <w:t xml:space="preserve"> </w:t>
      </w:r>
    </w:p>
    <w:p w14:paraId="5BB7A3D6" w14:textId="38F2F01C" w:rsidR="00FA232A" w:rsidRPr="00C93882" w:rsidRDefault="00FA232A" w:rsidP="002C76A0">
      <w:pPr>
        <w:pStyle w:val="Heading2"/>
      </w:pPr>
      <w:bookmarkStart w:id="55" w:name="_Principle_H_-"/>
      <w:bookmarkStart w:id="56" w:name="_Toc467762021"/>
      <w:bookmarkStart w:id="57" w:name="_Toc85793425"/>
      <w:bookmarkStart w:id="58" w:name="PG"/>
      <w:bookmarkEnd w:id="55"/>
      <w:r w:rsidRPr="3BA363D8">
        <w:t xml:space="preserve">Principle </w:t>
      </w:r>
      <w:r w:rsidR="009A5713">
        <w:t>H</w:t>
      </w:r>
      <w:r w:rsidR="00B35B7D">
        <w:t xml:space="preserve"> -</w:t>
      </w:r>
      <w:r w:rsidRPr="3BA363D8">
        <w:t xml:space="preserve"> Dual names</w:t>
      </w:r>
      <w:bookmarkEnd w:id="56"/>
      <w:bookmarkEnd w:id="57"/>
    </w:p>
    <w:bookmarkEnd w:id="58"/>
    <w:p w14:paraId="2700D87B" w14:textId="1A486D04" w:rsidR="00322ECD" w:rsidRDefault="00AF544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Dual names </w:t>
      </w:r>
      <w:r w:rsidR="00322ECD">
        <w:rPr>
          <w:rFonts w:asciiTheme="minorHAnsi" w:hAnsiTheme="minorHAnsi" w:cstheme="minorHAnsi"/>
          <w:sz w:val="22"/>
          <w:szCs w:val="22"/>
          <w:lang w:eastAsia="en-US"/>
        </w:rPr>
        <w:t>may only be assigned to geographic features</w:t>
      </w:r>
      <w:r w:rsidR="00E60B3A">
        <w:rPr>
          <w:rFonts w:asciiTheme="minorHAnsi" w:hAnsiTheme="minorHAnsi" w:cstheme="minorHAnsi"/>
          <w:sz w:val="22"/>
          <w:szCs w:val="22"/>
          <w:lang w:eastAsia="en-US"/>
        </w:rPr>
        <w:t xml:space="preserve">. Dual names </w:t>
      </w:r>
      <w:r w:rsidR="00473246">
        <w:rPr>
          <w:rFonts w:asciiTheme="minorHAnsi" w:hAnsiTheme="minorHAnsi" w:cstheme="minorHAnsi"/>
          <w:sz w:val="22"/>
          <w:szCs w:val="22"/>
          <w:lang w:eastAsia="en-US"/>
        </w:rPr>
        <w:t>can</w:t>
      </w:r>
      <w:r w:rsidR="00322ECD">
        <w:rPr>
          <w:rFonts w:asciiTheme="minorHAnsi" w:hAnsiTheme="minorHAnsi" w:cstheme="minorHAnsi"/>
          <w:sz w:val="22"/>
          <w:szCs w:val="22"/>
          <w:lang w:eastAsia="en-US"/>
        </w:rPr>
        <w:t xml:space="preserve">not </w:t>
      </w:r>
      <w:r w:rsidR="00E60B3A">
        <w:rPr>
          <w:rFonts w:asciiTheme="minorHAnsi" w:hAnsiTheme="minorHAnsi" w:cstheme="minorHAnsi"/>
          <w:sz w:val="22"/>
          <w:szCs w:val="22"/>
          <w:lang w:eastAsia="en-US"/>
        </w:rPr>
        <w:t>be assigned to</w:t>
      </w:r>
      <w:r w:rsidR="007E68F9">
        <w:rPr>
          <w:rFonts w:asciiTheme="minorHAnsi" w:hAnsiTheme="minorHAnsi" w:cstheme="minorHAnsi"/>
          <w:sz w:val="22"/>
          <w:szCs w:val="22"/>
          <w:lang w:eastAsia="en-US"/>
        </w:rPr>
        <w:t xml:space="preserve"> </w:t>
      </w:r>
      <w:r w:rsidR="00322ECD">
        <w:rPr>
          <w:rFonts w:asciiTheme="minorHAnsi" w:hAnsiTheme="minorHAnsi" w:cstheme="minorHAnsi"/>
          <w:sz w:val="22"/>
          <w:szCs w:val="22"/>
          <w:lang w:eastAsia="en-US"/>
        </w:rPr>
        <w:t>roads or localities.</w:t>
      </w:r>
      <w:r w:rsidR="001A14B4">
        <w:rPr>
          <w:rFonts w:asciiTheme="minorHAnsi" w:hAnsiTheme="minorHAnsi" w:cstheme="minorHAnsi"/>
          <w:sz w:val="22"/>
          <w:szCs w:val="22"/>
          <w:lang w:eastAsia="en-US"/>
        </w:rPr>
        <w:t xml:space="preserve"> </w:t>
      </w:r>
    </w:p>
    <w:p w14:paraId="00F712F9" w14:textId="678AE10E" w:rsidR="007E68F9" w:rsidRDefault="007E68F9"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Dual names with Traditional Owner</w:t>
      </w:r>
      <w:r w:rsidR="00633344">
        <w:rPr>
          <w:rFonts w:asciiTheme="minorHAnsi" w:hAnsiTheme="minorHAnsi" w:cstheme="minorHAnsi"/>
          <w:sz w:val="22"/>
          <w:szCs w:val="22"/>
          <w:lang w:eastAsia="en-US"/>
        </w:rPr>
        <w:t xml:space="preserve"> place names </w:t>
      </w:r>
      <w:r w:rsidR="00C436E0">
        <w:rPr>
          <w:rFonts w:asciiTheme="minorHAnsi" w:hAnsiTheme="minorHAnsi" w:cstheme="minorHAnsi"/>
          <w:sz w:val="22"/>
          <w:szCs w:val="22"/>
          <w:lang w:eastAsia="en-US"/>
        </w:rPr>
        <w:t>are</w:t>
      </w:r>
      <w:r w:rsidR="00633344">
        <w:rPr>
          <w:rFonts w:asciiTheme="minorHAnsi" w:hAnsiTheme="minorHAnsi" w:cstheme="minorHAnsi"/>
          <w:sz w:val="22"/>
          <w:szCs w:val="22"/>
          <w:lang w:eastAsia="en-US"/>
        </w:rPr>
        <w:t xml:space="preserve"> encouraged as a transitional step toward </w:t>
      </w:r>
      <w:r w:rsidR="00C436E0">
        <w:rPr>
          <w:rFonts w:asciiTheme="minorHAnsi" w:hAnsiTheme="minorHAnsi" w:cstheme="minorHAnsi"/>
          <w:sz w:val="22"/>
          <w:szCs w:val="22"/>
          <w:lang w:eastAsia="en-US"/>
        </w:rPr>
        <w:t xml:space="preserve">the </w:t>
      </w:r>
      <w:r w:rsidR="00633344">
        <w:rPr>
          <w:rFonts w:asciiTheme="minorHAnsi" w:hAnsiTheme="minorHAnsi" w:cstheme="minorHAnsi"/>
          <w:sz w:val="22"/>
          <w:szCs w:val="22"/>
          <w:lang w:eastAsia="en-US"/>
        </w:rPr>
        <w:t>adoption of the Traditional Owner name, as set out below.</w:t>
      </w:r>
    </w:p>
    <w:p w14:paraId="329EA167" w14:textId="7DF23197" w:rsidR="0094193B" w:rsidRPr="00962C83" w:rsidRDefault="0094193B" w:rsidP="00962C83">
      <w:pPr>
        <w:spacing w:after="113"/>
        <w:rPr>
          <w:rFonts w:asciiTheme="minorHAnsi" w:hAnsiTheme="minorHAnsi" w:cstheme="minorHAnsi"/>
          <w:sz w:val="22"/>
          <w:szCs w:val="22"/>
          <w:lang w:eastAsia="en-US"/>
        </w:rPr>
      </w:pPr>
      <w:r w:rsidRPr="00962C83">
        <w:rPr>
          <w:rFonts w:asciiTheme="minorHAnsi" w:hAnsiTheme="minorHAnsi" w:cstheme="minorHAnsi"/>
          <w:sz w:val="22"/>
          <w:szCs w:val="22"/>
          <w:lang w:eastAsia="en-US"/>
        </w:rPr>
        <w:t xml:space="preserve">Traditional </w:t>
      </w:r>
      <w:r w:rsidR="00043F99">
        <w:rPr>
          <w:rFonts w:asciiTheme="minorHAnsi" w:hAnsiTheme="minorHAnsi" w:cstheme="minorHAnsi"/>
          <w:sz w:val="22"/>
          <w:szCs w:val="22"/>
          <w:lang w:eastAsia="en-US"/>
        </w:rPr>
        <w:t>Owner</w:t>
      </w:r>
      <w:r w:rsidRPr="00962C83">
        <w:rPr>
          <w:rFonts w:asciiTheme="minorHAnsi" w:hAnsiTheme="minorHAnsi" w:cstheme="minorHAnsi"/>
          <w:sz w:val="22"/>
          <w:szCs w:val="22"/>
          <w:lang w:eastAsia="en-US"/>
        </w:rPr>
        <w:t xml:space="preserve"> place names come from many different languages and dialects</w:t>
      </w:r>
      <w:r w:rsidR="005D2EAF">
        <w:rPr>
          <w:rFonts w:asciiTheme="minorHAnsi" w:hAnsiTheme="minorHAnsi" w:cstheme="minorHAnsi"/>
          <w:sz w:val="22"/>
          <w:szCs w:val="22"/>
          <w:lang w:eastAsia="en-US"/>
        </w:rPr>
        <w:t>. Traditional language</w:t>
      </w:r>
      <w:r w:rsidR="00A73CDA">
        <w:rPr>
          <w:rFonts w:asciiTheme="minorHAnsi" w:hAnsiTheme="minorHAnsi" w:cstheme="minorHAnsi"/>
          <w:sz w:val="22"/>
          <w:szCs w:val="22"/>
          <w:lang w:eastAsia="en-US"/>
        </w:rPr>
        <w:t xml:space="preserve"> is a living culture which</w:t>
      </w:r>
      <w:r w:rsidR="001A14B4">
        <w:rPr>
          <w:rFonts w:asciiTheme="minorHAnsi" w:hAnsiTheme="minorHAnsi" w:cstheme="minorHAnsi"/>
          <w:sz w:val="22"/>
          <w:szCs w:val="22"/>
          <w:lang w:eastAsia="en-US"/>
        </w:rPr>
        <w:t xml:space="preserve"> continue</w:t>
      </w:r>
      <w:r w:rsidR="00A73CDA">
        <w:rPr>
          <w:rFonts w:asciiTheme="minorHAnsi" w:hAnsiTheme="minorHAnsi" w:cstheme="minorHAnsi"/>
          <w:sz w:val="22"/>
          <w:szCs w:val="22"/>
          <w:lang w:eastAsia="en-US"/>
        </w:rPr>
        <w:t>s</w:t>
      </w:r>
      <w:r w:rsidR="001A14B4">
        <w:rPr>
          <w:rFonts w:asciiTheme="minorHAnsi" w:hAnsiTheme="minorHAnsi" w:cstheme="minorHAnsi"/>
          <w:sz w:val="22"/>
          <w:szCs w:val="22"/>
          <w:lang w:eastAsia="en-US"/>
        </w:rPr>
        <w:t xml:space="preserve"> to be revitalise</w:t>
      </w:r>
      <w:r w:rsidR="00B91D5D">
        <w:rPr>
          <w:rFonts w:asciiTheme="minorHAnsi" w:hAnsiTheme="minorHAnsi" w:cstheme="minorHAnsi"/>
          <w:sz w:val="22"/>
          <w:szCs w:val="22"/>
          <w:lang w:eastAsia="en-US"/>
        </w:rPr>
        <w:t>d</w:t>
      </w:r>
      <w:r w:rsidR="001A14B4">
        <w:rPr>
          <w:rFonts w:asciiTheme="minorHAnsi" w:hAnsiTheme="minorHAnsi" w:cstheme="minorHAnsi"/>
          <w:sz w:val="22"/>
          <w:szCs w:val="22"/>
          <w:lang w:eastAsia="en-US"/>
        </w:rPr>
        <w:t xml:space="preserve"> and evolve.</w:t>
      </w:r>
      <w:r w:rsidR="001E1D73">
        <w:rPr>
          <w:rFonts w:asciiTheme="minorHAnsi" w:hAnsiTheme="minorHAnsi" w:cstheme="minorHAnsi"/>
          <w:sz w:val="22"/>
          <w:szCs w:val="22"/>
          <w:lang w:eastAsia="en-US"/>
        </w:rPr>
        <w:t xml:space="preserve"> </w:t>
      </w:r>
      <w:r w:rsidRPr="00962C83">
        <w:rPr>
          <w:rFonts w:asciiTheme="minorHAnsi" w:hAnsiTheme="minorHAnsi" w:cstheme="minorHAnsi"/>
          <w:sz w:val="22"/>
          <w:szCs w:val="22"/>
          <w:lang w:eastAsia="en-US"/>
        </w:rPr>
        <w:t xml:space="preserve">While many </w:t>
      </w:r>
      <w:r w:rsidR="00B91D5D">
        <w:rPr>
          <w:rFonts w:asciiTheme="minorHAnsi" w:hAnsiTheme="minorHAnsi" w:cstheme="minorHAnsi"/>
          <w:sz w:val="22"/>
          <w:szCs w:val="22"/>
          <w:lang w:eastAsia="en-US"/>
        </w:rPr>
        <w:t xml:space="preserve">names </w:t>
      </w:r>
      <w:r w:rsidRPr="00962C83">
        <w:rPr>
          <w:rFonts w:asciiTheme="minorHAnsi" w:hAnsiTheme="minorHAnsi" w:cstheme="minorHAnsi"/>
          <w:sz w:val="22"/>
          <w:szCs w:val="22"/>
          <w:lang w:eastAsia="en-US"/>
        </w:rPr>
        <w:t>continue to be used today</w:t>
      </w:r>
      <w:r w:rsidR="005D2EAF">
        <w:rPr>
          <w:rFonts w:asciiTheme="minorHAnsi" w:hAnsiTheme="minorHAnsi" w:cstheme="minorHAnsi"/>
          <w:sz w:val="22"/>
          <w:szCs w:val="22"/>
          <w:lang w:eastAsia="en-US"/>
        </w:rPr>
        <w:t xml:space="preserve"> for roads and features</w:t>
      </w:r>
      <w:r w:rsidRPr="00962C83">
        <w:rPr>
          <w:rFonts w:asciiTheme="minorHAnsi" w:hAnsiTheme="minorHAnsi" w:cstheme="minorHAnsi"/>
          <w:sz w:val="22"/>
          <w:szCs w:val="22"/>
          <w:lang w:eastAsia="en-US"/>
        </w:rPr>
        <w:t xml:space="preserve">, others were </w:t>
      </w:r>
      <w:r w:rsidR="00B91D5D">
        <w:rPr>
          <w:rFonts w:asciiTheme="minorHAnsi" w:hAnsiTheme="minorHAnsi" w:cstheme="minorHAnsi"/>
          <w:sz w:val="22"/>
          <w:szCs w:val="22"/>
          <w:lang w:eastAsia="en-US"/>
        </w:rPr>
        <w:t xml:space="preserve">altered or </w:t>
      </w:r>
      <w:r w:rsidRPr="00962C83">
        <w:rPr>
          <w:rFonts w:asciiTheme="minorHAnsi" w:hAnsiTheme="minorHAnsi" w:cstheme="minorHAnsi"/>
          <w:sz w:val="22"/>
          <w:szCs w:val="22"/>
          <w:lang w:eastAsia="en-US"/>
        </w:rPr>
        <w:t>replaced by name</w:t>
      </w:r>
      <w:r w:rsidR="007F1A69">
        <w:rPr>
          <w:rFonts w:asciiTheme="minorHAnsi" w:hAnsiTheme="minorHAnsi" w:cstheme="minorHAnsi"/>
          <w:sz w:val="22"/>
          <w:szCs w:val="22"/>
          <w:lang w:eastAsia="en-US"/>
        </w:rPr>
        <w:t>s</w:t>
      </w:r>
      <w:r w:rsidR="00A4137B">
        <w:rPr>
          <w:rFonts w:asciiTheme="minorHAnsi" w:hAnsiTheme="minorHAnsi" w:cstheme="minorHAnsi"/>
          <w:sz w:val="22"/>
          <w:szCs w:val="22"/>
          <w:lang w:eastAsia="en-US"/>
        </w:rPr>
        <w:t xml:space="preserve"> with no connection to</w:t>
      </w:r>
      <w:r w:rsidRPr="00962C83">
        <w:rPr>
          <w:rFonts w:asciiTheme="minorHAnsi" w:hAnsiTheme="minorHAnsi" w:cstheme="minorHAnsi"/>
          <w:sz w:val="22"/>
          <w:szCs w:val="22"/>
          <w:lang w:eastAsia="en-US"/>
        </w:rPr>
        <w:t xml:space="preserve"> place </w:t>
      </w:r>
      <w:r w:rsidR="00B327E2">
        <w:rPr>
          <w:rFonts w:asciiTheme="minorHAnsi" w:hAnsiTheme="minorHAnsi" w:cstheme="minorHAnsi"/>
          <w:sz w:val="22"/>
          <w:szCs w:val="22"/>
          <w:lang w:eastAsia="en-US"/>
        </w:rPr>
        <w:t>the</w:t>
      </w:r>
      <w:r w:rsidR="00A4137B">
        <w:rPr>
          <w:rFonts w:asciiTheme="minorHAnsi" w:hAnsiTheme="minorHAnsi" w:cstheme="minorHAnsi"/>
          <w:sz w:val="22"/>
          <w:szCs w:val="22"/>
          <w:lang w:eastAsia="en-US"/>
        </w:rPr>
        <w:t xml:space="preserve"> or</w:t>
      </w:r>
      <w:r w:rsidR="007F1A69">
        <w:rPr>
          <w:rFonts w:asciiTheme="minorHAnsi" w:hAnsiTheme="minorHAnsi" w:cstheme="minorHAnsi"/>
          <w:sz w:val="22"/>
          <w:szCs w:val="22"/>
          <w:lang w:eastAsia="en-US"/>
        </w:rPr>
        <w:t>i</w:t>
      </w:r>
      <w:r w:rsidR="00A4137B">
        <w:rPr>
          <w:rFonts w:asciiTheme="minorHAnsi" w:hAnsiTheme="minorHAnsi" w:cstheme="minorHAnsi"/>
          <w:sz w:val="22"/>
          <w:szCs w:val="22"/>
          <w:lang w:eastAsia="en-US"/>
        </w:rPr>
        <w:t>gins</w:t>
      </w:r>
      <w:r w:rsidR="00B327E2">
        <w:rPr>
          <w:rFonts w:asciiTheme="minorHAnsi" w:hAnsiTheme="minorHAnsi" w:cstheme="minorHAnsi"/>
          <w:sz w:val="22"/>
          <w:szCs w:val="22"/>
          <w:lang w:eastAsia="en-US"/>
        </w:rPr>
        <w:t xml:space="preserve"> of which</w:t>
      </w:r>
      <w:r w:rsidR="00A4137B">
        <w:rPr>
          <w:rFonts w:asciiTheme="minorHAnsi" w:hAnsiTheme="minorHAnsi" w:cstheme="minorHAnsi"/>
          <w:sz w:val="22"/>
          <w:szCs w:val="22"/>
          <w:lang w:eastAsia="en-US"/>
        </w:rPr>
        <w:t xml:space="preserve"> are sometimes unknown</w:t>
      </w:r>
      <w:r w:rsidRPr="00962C83">
        <w:rPr>
          <w:rFonts w:asciiTheme="minorHAnsi" w:hAnsiTheme="minorHAnsi" w:cstheme="minorHAnsi"/>
          <w:sz w:val="22"/>
          <w:szCs w:val="22"/>
          <w:lang w:eastAsia="en-US"/>
        </w:rPr>
        <w:t>.</w:t>
      </w:r>
      <w:r w:rsidR="00D76574">
        <w:rPr>
          <w:rFonts w:asciiTheme="minorHAnsi" w:hAnsiTheme="minorHAnsi" w:cstheme="minorHAnsi"/>
          <w:sz w:val="22"/>
          <w:szCs w:val="22"/>
          <w:lang w:eastAsia="en-US"/>
        </w:rPr>
        <w:t xml:space="preserve"> </w:t>
      </w:r>
    </w:p>
    <w:p w14:paraId="0AA2AAFD" w14:textId="4B444244" w:rsidR="0094193B" w:rsidRPr="00962C83" w:rsidRDefault="00FE0DB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94193B" w:rsidRPr="00962C83">
        <w:rPr>
          <w:rFonts w:asciiTheme="minorHAnsi" w:hAnsiTheme="minorHAnsi" w:cstheme="minorHAnsi"/>
          <w:sz w:val="22"/>
          <w:szCs w:val="22"/>
          <w:lang w:eastAsia="en-US"/>
        </w:rPr>
        <w:t xml:space="preserve"> and dual naming </w:t>
      </w:r>
      <w:r w:rsidR="00043F99" w:rsidRPr="00962C83">
        <w:rPr>
          <w:rFonts w:asciiTheme="minorHAnsi" w:hAnsiTheme="minorHAnsi" w:cstheme="minorHAnsi"/>
          <w:sz w:val="22"/>
          <w:szCs w:val="22"/>
          <w:lang w:eastAsia="en-US"/>
        </w:rPr>
        <w:t>provide</w:t>
      </w:r>
      <w:r w:rsidR="0094193B" w:rsidRPr="00962C83">
        <w:rPr>
          <w:rFonts w:asciiTheme="minorHAnsi" w:hAnsiTheme="minorHAnsi" w:cstheme="minorHAnsi"/>
          <w:sz w:val="22"/>
          <w:szCs w:val="22"/>
          <w:lang w:eastAsia="en-US"/>
        </w:rPr>
        <w:t xml:space="preserve"> an opportunity to:</w:t>
      </w:r>
    </w:p>
    <w:p w14:paraId="1D8652BA" w14:textId="2E928FED" w:rsidR="0094193B" w:rsidRPr="002610C7" w:rsidRDefault="0094193B" w:rsidP="00B717BF">
      <w:pPr>
        <w:pStyle w:val="ListBullet"/>
        <w:numPr>
          <w:ilvl w:val="0"/>
          <w:numId w:val="67"/>
        </w:numPr>
      </w:pPr>
      <w:r w:rsidRPr="002610C7">
        <w:t xml:space="preserve">restore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names to geographic features</w:t>
      </w:r>
    </w:p>
    <w:p w14:paraId="4520607E" w14:textId="38FA2A08" w:rsidR="0094193B" w:rsidRPr="002610C7" w:rsidRDefault="0094193B" w:rsidP="00B717BF">
      <w:pPr>
        <w:pStyle w:val="ListBullet"/>
        <w:numPr>
          <w:ilvl w:val="0"/>
          <w:numId w:val="67"/>
        </w:numPr>
      </w:pPr>
      <w:r w:rsidRPr="002610C7">
        <w:t xml:space="preserve">incorporate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language and culture into everyday communications</w:t>
      </w:r>
    </w:p>
    <w:p w14:paraId="0622A116" w14:textId="73A3A618" w:rsidR="0094193B" w:rsidRPr="002610C7" w:rsidRDefault="0094193B" w:rsidP="00B717BF">
      <w:pPr>
        <w:pStyle w:val="ListBullet"/>
        <w:numPr>
          <w:ilvl w:val="0"/>
          <w:numId w:val="67"/>
        </w:numPr>
      </w:pPr>
      <w:r w:rsidRPr="002610C7">
        <w:t xml:space="preserve">increase the knowledge and understanding </w:t>
      </w:r>
      <w:r w:rsidR="00043F99" w:rsidRPr="002610C7">
        <w:t>for</w:t>
      </w:r>
      <w:r w:rsidRPr="002610C7">
        <w:t xml:space="preserve"> the whole community about the connection of </w:t>
      </w:r>
      <w:r w:rsidRPr="002610C7">
        <w:rPr>
          <w:rStyle w:val="normaltextrun"/>
          <w:rFonts w:cs="Arial"/>
          <w:szCs w:val="22"/>
        </w:rPr>
        <w:t xml:space="preserve">Traditional </w:t>
      </w:r>
      <w:r w:rsidR="00FE0DB8" w:rsidRPr="002610C7">
        <w:rPr>
          <w:rStyle w:val="normaltextrun"/>
          <w:rFonts w:cs="Arial"/>
          <w:szCs w:val="22"/>
        </w:rPr>
        <w:t>Owner</w:t>
      </w:r>
      <w:r w:rsidR="00A61008" w:rsidRPr="002610C7">
        <w:rPr>
          <w:rStyle w:val="normaltextrun"/>
          <w:rFonts w:cs="Arial"/>
          <w:szCs w:val="22"/>
        </w:rPr>
        <w:t>s</w:t>
      </w:r>
      <w:r w:rsidRPr="002610C7">
        <w:t xml:space="preserve"> with </w:t>
      </w:r>
      <w:r w:rsidR="001D66D0" w:rsidRPr="002610C7">
        <w:t>C</w:t>
      </w:r>
      <w:r w:rsidRPr="002610C7">
        <w:t>ountry.</w:t>
      </w:r>
    </w:p>
    <w:p w14:paraId="798A7E43" w14:textId="768463A5" w:rsidR="0094193B" w:rsidRPr="00962C83" w:rsidRDefault="0094193B" w:rsidP="0094193B">
      <w:pPr>
        <w:pStyle w:val="Body2"/>
        <w:rPr>
          <w:rFonts w:eastAsiaTheme="minorHAnsi" w:cs="Calibri"/>
        </w:rPr>
      </w:pPr>
      <w:r w:rsidRPr="00962C83">
        <w:rPr>
          <w:rStyle w:val="normaltextrun"/>
          <w:rFonts w:ascii="Arial" w:hAnsi="Arial" w:cs="Arial"/>
          <w:color w:val="000000"/>
          <w:shd w:val="clear" w:color="auto" w:fill="FFFFFF"/>
        </w:rPr>
        <w:t>Australian states and territories use dual names as a way of recognising the names given to places by different enduring cultural and language groups. For further information refer to the</w:t>
      </w:r>
      <w:r w:rsidRPr="00DB0651">
        <w:rPr>
          <w:rStyle w:val="normaltextrun"/>
          <w:rFonts w:ascii="Arial" w:hAnsi="Arial" w:cs="Arial"/>
          <w:color w:val="000000"/>
          <w:shd w:val="clear" w:color="auto" w:fill="FFFFFF"/>
        </w:rPr>
        <w:t xml:space="preserve"> </w:t>
      </w:r>
      <w:hyperlink r:id="rId92" w:history="1">
        <w:r w:rsidR="00BA027A" w:rsidRPr="00BA027A">
          <w:rPr>
            <w:rStyle w:val="Hyperlink"/>
            <w:rFonts w:ascii="Arial" w:hAnsi="Arial" w:cs="Arial"/>
            <w:shd w:val="clear" w:color="auto" w:fill="FFFFFF"/>
          </w:rPr>
          <w:t>Principles for the Consistent Use of Place Names.</w:t>
        </w:r>
      </w:hyperlink>
    </w:p>
    <w:p w14:paraId="511AD629" w14:textId="41C5107E"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In Victoria, the approach to giving simultaneous and joint recognition of </w:t>
      </w:r>
      <w:r w:rsidRPr="00962C83">
        <w:rPr>
          <w:rStyle w:val="normaltextrun"/>
          <w:rFonts w:ascii="Arial" w:hAnsi="Arial" w:cs="Arial"/>
        </w:rPr>
        <w:t xml:space="preserve">Traditional </w:t>
      </w:r>
      <w:r w:rsidR="00FE0DB8">
        <w:rPr>
          <w:rStyle w:val="normaltextrun"/>
          <w:rFonts w:ascii="Arial" w:hAnsi="Arial" w:cs="Arial"/>
        </w:rPr>
        <w:t>Owners</w:t>
      </w:r>
      <w:r w:rsidRPr="00962C83">
        <w:rPr>
          <w:rStyle w:val="normaltextrun"/>
          <w:rFonts w:ascii="Arial" w:hAnsi="Arial" w:cs="Arial"/>
        </w:rPr>
        <w:t xml:space="preserve"> </w:t>
      </w:r>
      <w:r w:rsidRPr="00962C83">
        <w:rPr>
          <w:rStyle w:val="normaltextrun"/>
          <w:rFonts w:ascii="Arial" w:hAnsi="Arial" w:cs="Arial"/>
          <w:color w:val="000000"/>
          <w:shd w:val="clear" w:color="auto" w:fill="FFFFFF"/>
        </w:rPr>
        <w:t>and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cultures through naming is to form a dual name with two distinct name parts, usually one part of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language origin and the other of </w:t>
      </w:r>
      <w:r w:rsidRPr="00962C83">
        <w:rPr>
          <w:rStyle w:val="normaltextrun"/>
          <w:rFonts w:ascii="Arial" w:hAnsi="Arial" w:cs="Arial"/>
        </w:rPr>
        <w:t xml:space="preserve">Traditional </w:t>
      </w:r>
      <w:r w:rsidR="00FE0DB8">
        <w:rPr>
          <w:rStyle w:val="normaltextrun"/>
          <w:rFonts w:ascii="Arial" w:hAnsi="Arial" w:cs="Arial"/>
        </w:rPr>
        <w:t>Owner</w:t>
      </w:r>
      <w:r w:rsidRPr="00962C83">
        <w:rPr>
          <w:rStyle w:val="normaltextrun"/>
          <w:rFonts w:ascii="Arial" w:hAnsi="Arial" w:cs="Arial"/>
          <w:color w:val="000000"/>
          <w:shd w:val="clear" w:color="auto" w:fill="FFFFFF"/>
        </w:rPr>
        <w:t xml:space="preserve"> language origin.</w:t>
      </w:r>
    </w:p>
    <w:p w14:paraId="0D96CC9F" w14:textId="1225326B"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Naming authorities wishing to develop dual naming proposals </w:t>
      </w:r>
      <w:r w:rsidR="002D2FF1">
        <w:rPr>
          <w:rStyle w:val="normaltextrun"/>
          <w:rFonts w:ascii="Arial" w:hAnsi="Arial" w:cs="Arial"/>
          <w:color w:val="000000"/>
          <w:shd w:val="clear" w:color="auto" w:fill="FFFFFF"/>
        </w:rPr>
        <w:t>must consider</w:t>
      </w:r>
      <w:r w:rsidRPr="00962C83">
        <w:rPr>
          <w:rStyle w:val="normaltextrun"/>
          <w:rFonts w:ascii="Arial" w:hAnsi="Arial" w:cs="Arial"/>
          <w:color w:val="000000"/>
          <w:shd w:val="clear" w:color="auto" w:fill="FFFFFF"/>
        </w:rPr>
        <w:t xml:space="preserve"> the following:</w:t>
      </w:r>
    </w:p>
    <w:p w14:paraId="2F5C1035" w14:textId="4FEFAB00" w:rsidR="00BB7938" w:rsidRDefault="0094193B" w:rsidP="00B717BF">
      <w:pPr>
        <w:pStyle w:val="ListBullet"/>
        <w:rPr>
          <w:rFonts w:cs="Calibri"/>
        </w:rPr>
      </w:pPr>
      <w:r w:rsidRPr="00962C83">
        <w:rPr>
          <w:rStyle w:val="normaltextrun"/>
          <w:color w:val="000000"/>
          <w:szCs w:val="22"/>
          <w:shd w:val="clear" w:color="auto" w:fill="FFFFFF"/>
        </w:rPr>
        <w:t xml:space="preserve">Dual names can be applied to natural topographical features (e.g. islands, mountains, mountain ranges and rivers) and mapped or bounded areas such as </w:t>
      </w:r>
      <w:r w:rsidR="00C22887">
        <w:rPr>
          <w:rStyle w:val="normaltextrun"/>
          <w:color w:val="000000"/>
          <w:szCs w:val="22"/>
          <w:shd w:val="clear" w:color="auto" w:fill="FFFFFF"/>
        </w:rPr>
        <w:t>s</w:t>
      </w:r>
      <w:r w:rsidRPr="00962C83">
        <w:rPr>
          <w:rStyle w:val="normaltextrun"/>
          <w:color w:val="000000"/>
          <w:szCs w:val="22"/>
          <w:shd w:val="clear" w:color="auto" w:fill="FFFFFF"/>
        </w:rPr>
        <w:t>tate forests, national parks, Crown land reserves and open space recreation reserves</w:t>
      </w:r>
      <w:r w:rsidRPr="00962C83">
        <w:t xml:space="preserve">. </w:t>
      </w:r>
      <w:r w:rsidR="003409C0" w:rsidRPr="003409C0">
        <w:rPr>
          <w:rStyle w:val="normaltextrun"/>
          <w:color w:val="000000"/>
          <w:shd w:val="clear" w:color="auto" w:fill="FFFFFF"/>
        </w:rPr>
        <w:t>For example</w:t>
      </w:r>
      <w:r w:rsidR="003409C0">
        <w:rPr>
          <w:rStyle w:val="normaltextrun"/>
          <w:color w:val="000000"/>
          <w:shd w:val="clear" w:color="auto" w:fill="FFFFFF"/>
        </w:rPr>
        <w:t>,</w:t>
      </w:r>
      <w:r w:rsidR="003409C0">
        <w:t xml:space="preserve"> </w:t>
      </w:r>
      <w:hyperlink r:id="rId93" w:history="1">
        <w:r w:rsidR="003409C0" w:rsidRPr="61B31DCE">
          <w:rPr>
            <w:rFonts w:asciiTheme="minorHAnsi" w:hAnsiTheme="minorHAnsi" w:cstheme="minorBidi"/>
            <w:color w:val="0000FF"/>
            <w:u w:val="single"/>
          </w:rPr>
          <w:t>Point Ritchie / Moyjil</w:t>
        </w:r>
      </w:hyperlink>
      <w:r w:rsidR="003409C0">
        <w:rPr>
          <w:rFonts w:asciiTheme="minorHAnsi" w:hAnsiTheme="minorHAnsi" w:cstheme="minorBidi"/>
          <w:color w:val="0000FF"/>
          <w:u w:val="single"/>
        </w:rPr>
        <w:t>.</w:t>
      </w:r>
    </w:p>
    <w:p w14:paraId="76552EA1" w14:textId="689B781E" w:rsidR="00DB5E49" w:rsidRPr="00BB7938" w:rsidRDefault="0094193B" w:rsidP="00B717BF">
      <w:pPr>
        <w:pStyle w:val="ListBullet"/>
        <w:rPr>
          <w:rStyle w:val="normaltextrun"/>
          <w:rFonts w:cs="Calibri"/>
        </w:rPr>
      </w:pPr>
      <w:r w:rsidRPr="00BB7938">
        <w:rPr>
          <w:rStyle w:val="normaltextrun"/>
          <w:color w:val="000000"/>
          <w:szCs w:val="22"/>
          <w:shd w:val="clear" w:color="auto" w:fill="FFFFFF"/>
        </w:rPr>
        <w:t>To avoid possible confusion for addressing or the provision of emergency management, dual names cannot be adopted for:</w:t>
      </w:r>
    </w:p>
    <w:p w14:paraId="7FECF2DC" w14:textId="77777777" w:rsidR="00E80DF3" w:rsidRPr="00E80DF3" w:rsidRDefault="00DB5E49" w:rsidP="00B717BF">
      <w:pPr>
        <w:pStyle w:val="ListBullet"/>
        <w:numPr>
          <w:ilvl w:val="0"/>
          <w:numId w:val="68"/>
        </w:numPr>
        <w:rPr>
          <w:rStyle w:val="normaltextrun"/>
          <w:szCs w:val="22"/>
          <w:shd w:val="clear" w:color="auto" w:fill="FFFFFF"/>
        </w:rPr>
      </w:pPr>
      <w:r w:rsidRPr="00962C83">
        <w:rPr>
          <w:rStyle w:val="normaltextrun"/>
          <w:color w:val="000000"/>
          <w:szCs w:val="22"/>
          <w:shd w:val="clear" w:color="auto" w:fill="FFFFFF"/>
        </w:rPr>
        <w:t>L</w:t>
      </w:r>
      <w:r w:rsidR="0094193B" w:rsidRPr="00962C83">
        <w:rPr>
          <w:rStyle w:val="normaltextrun"/>
          <w:color w:val="000000"/>
          <w:szCs w:val="22"/>
          <w:shd w:val="clear" w:color="auto" w:fill="FFFFFF"/>
        </w:rPr>
        <w:t>ocalities, towns</w:t>
      </w:r>
      <w:r w:rsidR="00F91649" w:rsidRPr="00962C83">
        <w:rPr>
          <w:rStyle w:val="normaltextrun"/>
          <w:color w:val="000000"/>
          <w:szCs w:val="22"/>
          <w:shd w:val="clear" w:color="auto" w:fill="FFFFFF"/>
        </w:rPr>
        <w:t>,</w:t>
      </w:r>
      <w:r w:rsidR="0094193B" w:rsidRPr="00962C83">
        <w:rPr>
          <w:rStyle w:val="normaltextrun"/>
          <w:color w:val="000000"/>
          <w:szCs w:val="22"/>
          <w:shd w:val="clear" w:color="auto" w:fill="FFFFFF"/>
        </w:rPr>
        <w:t xml:space="preserve"> or rural districts </w:t>
      </w:r>
    </w:p>
    <w:p w14:paraId="71094247" w14:textId="7FCD3EBE" w:rsidR="0094193B" w:rsidRPr="00E80DF3" w:rsidRDefault="0094193B" w:rsidP="00B717BF">
      <w:pPr>
        <w:pStyle w:val="ListBullet"/>
        <w:numPr>
          <w:ilvl w:val="0"/>
          <w:numId w:val="68"/>
        </w:numPr>
        <w:rPr>
          <w:rStyle w:val="normaltextrun"/>
          <w:szCs w:val="22"/>
          <w:shd w:val="clear" w:color="auto" w:fill="FFFFFF"/>
        </w:rPr>
      </w:pPr>
      <w:r w:rsidRPr="00E80DF3">
        <w:rPr>
          <w:rStyle w:val="normaltextrun"/>
          <w:color w:val="000000"/>
          <w:szCs w:val="22"/>
          <w:shd w:val="clear" w:color="auto" w:fill="FFFFFF"/>
        </w:rPr>
        <w:t>constructed features such as roads, highways, bridges or communication towers.</w:t>
      </w:r>
    </w:p>
    <w:p w14:paraId="164CB9C6" w14:textId="6FBF5369" w:rsidR="00FA232A" w:rsidRPr="00B76545" w:rsidRDefault="00FA232A" w:rsidP="00B717BF">
      <w:pPr>
        <w:pStyle w:val="ListBullet"/>
        <w:rPr>
          <w:rStyle w:val="normaltextrun"/>
          <w:color w:val="000000"/>
          <w:szCs w:val="22"/>
          <w:shd w:val="clear" w:color="auto" w:fill="FFFFFF"/>
        </w:rPr>
      </w:pPr>
      <w:r w:rsidRPr="00B76545">
        <w:rPr>
          <w:rStyle w:val="normaltextrun"/>
          <w:color w:val="000000"/>
          <w:szCs w:val="22"/>
          <w:shd w:val="clear" w:color="auto" w:fill="FFFFFF"/>
        </w:rPr>
        <w:t>Dual naming is a priority consideration when a feature already has a widely accepted name of non-</w:t>
      </w:r>
      <w:r w:rsidR="009B32AA" w:rsidRPr="00B76545">
        <w:rPr>
          <w:rStyle w:val="normaltextrun"/>
          <w:color w:val="000000"/>
          <w:szCs w:val="22"/>
          <w:shd w:val="clear" w:color="auto" w:fill="FFFFFF"/>
        </w:rPr>
        <w:t>Traditional Own</w:t>
      </w:r>
      <w:r w:rsidR="00043F99" w:rsidRPr="00B76545">
        <w:rPr>
          <w:rStyle w:val="normaltextrun"/>
          <w:color w:val="000000"/>
          <w:szCs w:val="22"/>
          <w:shd w:val="clear" w:color="auto" w:fill="FFFFFF"/>
        </w:rPr>
        <w:t xml:space="preserve">er </w:t>
      </w:r>
      <w:r w:rsidRPr="00B76545">
        <w:rPr>
          <w:rStyle w:val="normaltextrun"/>
          <w:color w:val="000000"/>
          <w:szCs w:val="22"/>
          <w:shd w:val="clear" w:color="auto" w:fill="FFFFFF"/>
        </w:rPr>
        <w:t>origin and newly available information indicates that a</w:t>
      </w:r>
      <w:r w:rsidR="009F7A21" w:rsidRPr="00B76545">
        <w:rPr>
          <w:rStyle w:val="normaltextrun"/>
          <w:color w:val="000000"/>
          <w:szCs w:val="22"/>
          <w:shd w:val="clear" w:color="auto" w:fill="FFFFFF"/>
        </w:rPr>
        <w:t xml:space="preserve"> Traditional </w:t>
      </w:r>
      <w:r w:rsidR="00FE0DB8" w:rsidRPr="00B76545">
        <w:rPr>
          <w:rStyle w:val="normaltextrun"/>
          <w:color w:val="000000"/>
          <w:szCs w:val="22"/>
          <w:shd w:val="clear" w:color="auto" w:fill="FFFFFF"/>
        </w:rPr>
        <w:t>Owner</w:t>
      </w:r>
      <w:r w:rsidR="009F7A21" w:rsidRPr="00B76545">
        <w:rPr>
          <w:rStyle w:val="normaltextrun"/>
          <w:color w:val="000000"/>
          <w:szCs w:val="22"/>
          <w:shd w:val="clear" w:color="auto" w:fill="FFFFFF"/>
        </w:rPr>
        <w:t xml:space="preserve"> </w:t>
      </w:r>
      <w:r w:rsidRPr="00B76545">
        <w:rPr>
          <w:rStyle w:val="normaltextrun"/>
          <w:color w:val="000000"/>
          <w:szCs w:val="22"/>
          <w:shd w:val="clear" w:color="auto" w:fill="FFFFFF"/>
        </w:rPr>
        <w:t>name could also apply</w:t>
      </w:r>
      <w:r w:rsidR="00CE18E5" w:rsidRPr="00B76545">
        <w:rPr>
          <w:rStyle w:val="normaltextrun"/>
          <w:color w:val="000000"/>
          <w:szCs w:val="22"/>
          <w:shd w:val="clear" w:color="auto" w:fill="FFFFFF"/>
        </w:rPr>
        <w:t xml:space="preserve"> or when Traditional </w:t>
      </w:r>
      <w:r w:rsidR="00FE0DB8" w:rsidRPr="00B76545">
        <w:rPr>
          <w:rStyle w:val="normaltextrun"/>
          <w:color w:val="000000"/>
          <w:szCs w:val="22"/>
          <w:shd w:val="clear" w:color="auto" w:fill="FFFFFF"/>
        </w:rPr>
        <w:t>Owners</w:t>
      </w:r>
      <w:r w:rsidR="00CE18E5" w:rsidRPr="00B76545">
        <w:rPr>
          <w:rStyle w:val="normaltextrun"/>
          <w:color w:val="000000"/>
          <w:szCs w:val="22"/>
          <w:shd w:val="clear" w:color="auto" w:fill="FFFFFF"/>
        </w:rPr>
        <w:t xml:space="preserve"> have proposed </w:t>
      </w:r>
      <w:r w:rsidR="0000550F" w:rsidRPr="00B76545">
        <w:rPr>
          <w:rStyle w:val="normaltextrun"/>
          <w:color w:val="000000"/>
          <w:szCs w:val="22"/>
          <w:shd w:val="clear" w:color="auto" w:fill="FFFFFF"/>
        </w:rPr>
        <w:t>an alternative name</w:t>
      </w:r>
      <w:r w:rsidR="00661F23" w:rsidRPr="00B76545">
        <w:rPr>
          <w:rStyle w:val="normaltextrun"/>
          <w:color w:val="000000"/>
          <w:szCs w:val="22"/>
          <w:shd w:val="clear" w:color="auto" w:fill="FFFFFF"/>
        </w:rPr>
        <w:t xml:space="preserve"> to </w:t>
      </w:r>
      <w:r w:rsidR="00043F99" w:rsidRPr="00B76545">
        <w:rPr>
          <w:rStyle w:val="normaltextrun"/>
          <w:color w:val="000000"/>
          <w:szCs w:val="22"/>
          <w:shd w:val="clear" w:color="auto" w:fill="FFFFFF"/>
        </w:rPr>
        <w:t>a</w:t>
      </w:r>
      <w:r w:rsidR="00661F23" w:rsidRPr="00B76545">
        <w:rPr>
          <w:rStyle w:val="normaltextrun"/>
          <w:color w:val="000000"/>
          <w:szCs w:val="22"/>
          <w:shd w:val="clear" w:color="auto" w:fill="FFFFFF"/>
        </w:rPr>
        <w:t xml:space="preserve"> naming authority</w:t>
      </w:r>
      <w:r w:rsidR="0000550F" w:rsidRPr="00B76545">
        <w:rPr>
          <w:rStyle w:val="normaltextrun"/>
          <w:color w:val="000000"/>
          <w:szCs w:val="22"/>
          <w:shd w:val="clear" w:color="auto" w:fill="FFFFFF"/>
        </w:rPr>
        <w:t>.</w:t>
      </w:r>
    </w:p>
    <w:p w14:paraId="0FA06E88" w14:textId="0F5ECFBB" w:rsidR="00716993" w:rsidRPr="00716993" w:rsidRDefault="00716993" w:rsidP="00B717BF">
      <w:pPr>
        <w:pStyle w:val="ListBullet"/>
        <w:rPr>
          <w:rFonts w:eastAsia="Calibri"/>
        </w:rPr>
      </w:pPr>
      <w:r w:rsidRPr="61B31DCE">
        <w:t xml:space="preserve">The naming authority in </w:t>
      </w:r>
      <w:r w:rsidR="00277B17" w:rsidRPr="61B31DCE">
        <w:t>consultation</w:t>
      </w:r>
      <w:r w:rsidRPr="61B31DCE">
        <w:t xml:space="preserve"> with Traditional Owners and the </w:t>
      </w:r>
      <w:r w:rsidR="00E27379">
        <w:t>immediate</w:t>
      </w:r>
      <w:r w:rsidRPr="61B31DCE">
        <w:t xml:space="preserve"> community should consider the format of a dual name. </w:t>
      </w:r>
      <w:r w:rsidR="00C174D6">
        <w:t>For example</w:t>
      </w:r>
      <w:r w:rsidR="002610C7">
        <w:t xml:space="preserve">, </w:t>
      </w:r>
      <w:r w:rsidR="00D17523">
        <w:t>i</w:t>
      </w:r>
      <w:r w:rsidRPr="61B31DCE">
        <w:t xml:space="preserve">f a non-Traditional Owner name has weak support in the </w:t>
      </w:r>
      <w:r w:rsidR="00E27379">
        <w:t>immediate</w:t>
      </w:r>
      <w:r w:rsidRPr="61B31DCE">
        <w:t xml:space="preserve"> community and the origin and application of a Traditional Owner name is well supported, a dual name may be formed with the Traditional Owner name part appearing first. </w:t>
      </w:r>
    </w:p>
    <w:p w14:paraId="6E1ABB87" w14:textId="32AF4D1C" w:rsidR="00716993" w:rsidRPr="002610C7" w:rsidRDefault="00716993" w:rsidP="00B717BF">
      <w:pPr>
        <w:pStyle w:val="ListBullet"/>
        <w:rPr>
          <w:rFonts w:eastAsia="Calibri"/>
          <w:szCs w:val="22"/>
        </w:rPr>
      </w:pPr>
      <w:r w:rsidRPr="00C93882">
        <w:t xml:space="preserve">In some cases, a single well-supported </w:t>
      </w:r>
      <w:r>
        <w:t>Traditional Owner</w:t>
      </w:r>
      <w:r w:rsidRPr="00C93882">
        <w:t xml:space="preserve"> name could be substituted for the weakly supported non-</w:t>
      </w:r>
      <w:r>
        <w:t>Traditional Owner</w:t>
      </w:r>
      <w:r w:rsidRPr="00C93882">
        <w:t xml:space="preserve"> name, instead of adopting a dual name.</w:t>
      </w:r>
    </w:p>
    <w:p w14:paraId="32BB2611" w14:textId="6756992E" w:rsidR="00716993" w:rsidRPr="00716993" w:rsidRDefault="0000550F" w:rsidP="00B717BF">
      <w:pPr>
        <w:pStyle w:val="ListBullet"/>
        <w:rPr>
          <w:rFonts w:eastAsia="Calibri"/>
          <w:szCs w:val="22"/>
        </w:rPr>
      </w:pPr>
      <w:r>
        <w:t xml:space="preserve">Dual names can be used in a transitional manner, </w:t>
      </w:r>
      <w:r w:rsidR="0009578D">
        <w:t>for example;</w:t>
      </w:r>
      <w:r>
        <w:t xml:space="preserve"> </w:t>
      </w:r>
      <w:r w:rsidR="00112DE4">
        <w:t>a dual name is applied and when determined appropriate</w:t>
      </w:r>
      <w:r w:rsidR="00E11EA7">
        <w:t xml:space="preserve"> by the naming authority</w:t>
      </w:r>
      <w:r w:rsidR="00D931E5">
        <w:t xml:space="preserve"> (and typically in consultation with Traditional </w:t>
      </w:r>
      <w:r w:rsidR="00716993">
        <w:t>Owners</w:t>
      </w:r>
      <w:r w:rsidR="00D931E5">
        <w:t xml:space="preserve"> and the </w:t>
      </w:r>
      <w:r w:rsidR="00E27379">
        <w:t>immediate</w:t>
      </w:r>
      <w:r w:rsidR="00D931E5">
        <w:t xml:space="preserve"> community) </w:t>
      </w:r>
      <w:r w:rsidR="00112DE4">
        <w:t xml:space="preserve">the name </w:t>
      </w:r>
      <w:r w:rsidR="00F24DB5">
        <w:t xml:space="preserve">transitions from a non-Traditional </w:t>
      </w:r>
      <w:r w:rsidR="00716993">
        <w:t>Owner</w:t>
      </w:r>
      <w:r w:rsidR="00F24DB5">
        <w:t xml:space="preserve"> name, to a dual name and then to a</w:t>
      </w:r>
      <w:r w:rsidR="007F3069">
        <w:t xml:space="preserve"> Traditional </w:t>
      </w:r>
      <w:r w:rsidR="00716993">
        <w:t>Owner</w:t>
      </w:r>
      <w:r w:rsidR="007F3069">
        <w:t xml:space="preserve"> name</w:t>
      </w:r>
      <w:r w:rsidR="00D80A79">
        <w:t xml:space="preserve">. </w:t>
      </w:r>
    </w:p>
    <w:p w14:paraId="1B99E0E1" w14:textId="66EE4B43" w:rsidR="0000550F" w:rsidRPr="00716993" w:rsidRDefault="00D80A79" w:rsidP="00B717BF">
      <w:pPr>
        <w:pStyle w:val="ListBullet"/>
        <w:rPr>
          <w:rFonts w:eastAsia="Calibri"/>
          <w:szCs w:val="22"/>
        </w:rPr>
      </w:pPr>
      <w:r>
        <w:t>This approach may see names ‘transition</w:t>
      </w:r>
      <w:r w:rsidR="00716993">
        <w:t>’</w:t>
      </w:r>
      <w:r>
        <w:t xml:space="preserve"> over a </w:t>
      </w:r>
      <w:r w:rsidR="00716993">
        <w:t>five</w:t>
      </w:r>
      <w:r w:rsidR="00D931E5">
        <w:t xml:space="preserve"> or ten-year</w:t>
      </w:r>
      <w:r>
        <w:t xml:space="preserve"> period, as indicted below:</w:t>
      </w:r>
    </w:p>
    <w:p w14:paraId="56C05AEF" w14:textId="4B6DCEB7" w:rsidR="00716993" w:rsidRPr="002C52B1" w:rsidRDefault="00716993"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Non-Traditional Owner name</w:t>
      </w:r>
      <w:r w:rsidR="001707FB" w:rsidRPr="002C52B1">
        <w:rPr>
          <w:rStyle w:val="normaltextrun"/>
          <w:color w:val="000000"/>
          <w:szCs w:val="22"/>
          <w:shd w:val="clear" w:color="auto" w:fill="FFFFFF"/>
        </w:rPr>
        <w:t xml:space="preserve"> (existing name)</w:t>
      </w:r>
    </w:p>
    <w:p w14:paraId="1F6C2C4E" w14:textId="0429E845" w:rsidR="00D80A79" w:rsidRPr="002C52B1" w:rsidRDefault="00235F28"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one</w:t>
      </w:r>
    </w:p>
    <w:p w14:paraId="6CD4B316" w14:textId="22B26849" w:rsidR="00E11EA7"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five</w:t>
      </w:r>
    </w:p>
    <w:p w14:paraId="7B3D0DFE" w14:textId="5C437B44" w:rsidR="00235F28"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ten</w:t>
      </w:r>
    </w:p>
    <w:p w14:paraId="6AB4970E" w14:textId="0A90759D" w:rsidR="00FA232A" w:rsidRPr="00C93882" w:rsidRDefault="00FA232A" w:rsidP="00FA232A">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Dual names will be formally registered without any distinction between non-</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and </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parts other than sequence. If a visual separator is required for clarity, it should be a solidus (</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 preceded and followed by a space. The feature type should only be included with the non-</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The following examples would be acceptable:</w:t>
      </w:r>
    </w:p>
    <w:p w14:paraId="2D13F1E4" w14:textId="387FF4CB"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 xml:space="preserve">Gariwerd </w:t>
      </w:r>
      <w:hyperlink r:id="rId94" w:history="1">
        <w:r w:rsidRPr="00D825BA">
          <w:rPr>
            <w:rStyle w:val="normaltextrun"/>
            <w:color w:val="000000"/>
            <w:szCs w:val="22"/>
            <w:shd w:val="clear" w:color="auto" w:fill="FFFFFF"/>
          </w:rPr>
          <w:t>/ Grampians National Park</w:t>
        </w:r>
      </w:hyperlink>
    </w:p>
    <w:p w14:paraId="713390B1" w14:textId="1FDEE8C3" w:rsidR="00FA232A" w:rsidRPr="00D825BA" w:rsidRDefault="000E1462" w:rsidP="00B717BF">
      <w:pPr>
        <w:pStyle w:val="ListBullet"/>
        <w:numPr>
          <w:ilvl w:val="0"/>
          <w:numId w:val="68"/>
        </w:numPr>
        <w:rPr>
          <w:rStyle w:val="normaltextrun"/>
          <w:color w:val="000000"/>
          <w:szCs w:val="22"/>
          <w:shd w:val="clear" w:color="auto" w:fill="FFFFFF"/>
        </w:rPr>
      </w:pPr>
      <w:hyperlink r:id="rId95" w:history="1">
        <w:r w:rsidR="00FA232A" w:rsidRPr="00D825BA">
          <w:rPr>
            <w:rStyle w:val="normaltextrun"/>
            <w:color w:val="000000"/>
            <w:szCs w:val="22"/>
            <w:shd w:val="clear" w:color="auto" w:fill="FFFFFF"/>
          </w:rPr>
          <w:t>Grampians National Park / Gariwerd</w:t>
        </w:r>
      </w:hyperlink>
    </w:p>
    <w:p w14:paraId="6242C079"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Nambruc</w:t>
      </w:r>
      <w:r w:rsidRPr="00D825BA" w:rsidDel="0013042D">
        <w:rPr>
          <w:rStyle w:val="normaltextrun"/>
          <w:color w:val="000000"/>
          <w:szCs w:val="22"/>
          <w:shd w:val="clear" w:color="auto" w:fill="FFFFFF"/>
        </w:rPr>
        <w:t xml:space="preserve"> </w:t>
      </w:r>
      <w:r w:rsidRPr="00D825BA">
        <w:rPr>
          <w:rStyle w:val="normaltextrun"/>
          <w:color w:val="000000"/>
          <w:szCs w:val="22"/>
          <w:shd w:val="clear" w:color="auto" w:fill="FFFFFF"/>
        </w:rPr>
        <w:t>/ Aberfeldy State Forest</w:t>
      </w:r>
    </w:p>
    <w:p w14:paraId="35DECAA2"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Colquhoun State Forest / Boyanga Gidi.</w:t>
      </w:r>
    </w:p>
    <w:p w14:paraId="4FF09EE0" w14:textId="1F8B27DD" w:rsidR="008C5512" w:rsidRDefault="00FA232A" w:rsidP="00F81750">
      <w:pPr>
        <w:spacing w:after="113"/>
      </w:pPr>
      <w:r w:rsidRPr="00C93882">
        <w:rPr>
          <w:rFonts w:asciiTheme="minorHAnsi" w:hAnsiTheme="minorHAnsi" w:cstheme="minorHAnsi"/>
          <w:sz w:val="22"/>
          <w:szCs w:val="22"/>
          <w:lang w:eastAsia="en-US"/>
        </w:rPr>
        <w:t xml:space="preserve">Dual names once registered are to be used in full, </w:t>
      </w:r>
      <w:r w:rsidR="003B6D33">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hortened versions are not to be used.</w:t>
      </w:r>
      <w:bookmarkStart w:id="59" w:name="_Principle_I_-"/>
      <w:bookmarkStart w:id="60" w:name="_Toc467762022"/>
      <w:bookmarkStart w:id="61" w:name="PH"/>
      <w:bookmarkEnd w:id="59"/>
    </w:p>
    <w:p w14:paraId="76058265" w14:textId="2F9A84A6" w:rsidR="00DB17C2" w:rsidRPr="00C93882" w:rsidRDefault="00DB17C2" w:rsidP="002C76A0">
      <w:pPr>
        <w:pStyle w:val="Heading2"/>
      </w:pPr>
      <w:bookmarkStart w:id="62" w:name="_Toc85793426"/>
      <w:r w:rsidRPr="00C93882">
        <w:t xml:space="preserve">Principle </w:t>
      </w:r>
      <w:r w:rsidR="009A5713">
        <w:t>I</w:t>
      </w:r>
      <w:r w:rsidR="00B35B7D">
        <w:t xml:space="preserve"> -</w:t>
      </w:r>
      <w:r w:rsidRPr="00C93882">
        <w:t xml:space="preserve"> Using commemorative names</w:t>
      </w:r>
      <w:bookmarkEnd w:id="60"/>
      <w:bookmarkEnd w:id="62"/>
    </w:p>
    <w:bookmarkEnd w:id="61"/>
    <w:p w14:paraId="4C684EBB" w14:textId="45945296" w:rsidR="00DB17C2" w:rsidRPr="00C93882" w:rsidRDefault="00DB17C2" w:rsidP="00E23050">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often commemorates an event, person or place. Examples include recognising </w:t>
      </w:r>
      <w:r w:rsidR="006D6FF3">
        <w:rPr>
          <w:rFonts w:asciiTheme="minorHAnsi" w:hAnsiTheme="minorHAnsi" w:cstheme="minorHAnsi"/>
          <w:sz w:val="22"/>
          <w:szCs w:val="22"/>
          <w:lang w:eastAsia="en-US"/>
        </w:rPr>
        <w:t>Traditional Owners</w:t>
      </w:r>
      <w:r w:rsidR="005628E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cultural events or following a theme such as Australian war contributions (refer to </w:t>
      </w:r>
      <w:r w:rsidR="004E12A0">
        <w:rPr>
          <w:rFonts w:asciiTheme="minorHAnsi" w:hAnsiTheme="minorHAnsi" w:cstheme="minorHAnsi"/>
          <w:sz w:val="22"/>
          <w:szCs w:val="22"/>
          <w:lang w:eastAsia="en-US"/>
        </w:rPr>
        <w:t>the</w:t>
      </w:r>
      <w:r w:rsidR="004E12A0" w:rsidRPr="004E12A0">
        <w:rPr>
          <w:rFonts w:asciiTheme="minorHAnsi" w:hAnsiTheme="minorHAnsi" w:cstheme="minorHAnsi"/>
          <w:sz w:val="22"/>
          <w:szCs w:val="22"/>
          <w:lang w:eastAsia="en-US"/>
        </w:rPr>
        <w:t xml:space="preserve"> </w:t>
      </w:r>
      <w:hyperlink r:id="rId96" w:history="1">
        <w:r w:rsidR="004E12A0" w:rsidRPr="004E12A0">
          <w:rPr>
            <w:rStyle w:val="Hyperlink"/>
            <w:rFonts w:cstheme="minorHAnsi"/>
            <w:szCs w:val="22"/>
            <w:lang w:eastAsia="en-US"/>
          </w:rPr>
          <w:t>ANZAC Commemorative naming webpage</w:t>
        </w:r>
      </w:hyperlink>
      <w:r w:rsidR="004E12A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When considering a commemorative name, the following must be considered</w:t>
      </w:r>
      <w:r w:rsidR="000D7B7E">
        <w:rPr>
          <w:rFonts w:asciiTheme="minorHAnsi" w:hAnsiTheme="minorHAnsi" w:cstheme="minorHAnsi"/>
          <w:sz w:val="22"/>
          <w:szCs w:val="22"/>
          <w:lang w:eastAsia="en-US"/>
        </w:rPr>
        <w:t>:</w:t>
      </w:r>
    </w:p>
    <w:p w14:paraId="5C7F40FF" w14:textId="67AE36C7" w:rsidR="00575C50" w:rsidRDefault="00DB17C2" w:rsidP="004F607F">
      <w:pPr>
        <w:pStyle w:val="ListParagraph"/>
        <w:numPr>
          <w:ilvl w:val="0"/>
          <w:numId w:val="46"/>
        </w:numPr>
        <w:spacing w:before="120" w:after="113"/>
        <w:ind w:hanging="436"/>
        <w:rPr>
          <w:szCs w:val="22"/>
        </w:rPr>
      </w:pPr>
      <w:r w:rsidRPr="00542094">
        <w:rPr>
          <w:szCs w:val="22"/>
        </w:rPr>
        <w:t xml:space="preserve">If named after a person, that person should be or have been held in strong regard by the community, with preference given to unofficial names used by the </w:t>
      </w:r>
      <w:r w:rsidR="00E27379">
        <w:rPr>
          <w:szCs w:val="22"/>
        </w:rPr>
        <w:t>immediate</w:t>
      </w:r>
      <w:r w:rsidRPr="00542094">
        <w:rPr>
          <w:szCs w:val="22"/>
        </w:rPr>
        <w:t xml:space="preserve"> community.</w:t>
      </w:r>
      <w:r w:rsidRPr="00542094">
        <w:rPr>
          <w:szCs w:val="22"/>
        </w:rPr>
        <w:br/>
      </w:r>
      <w:r w:rsidRPr="00C93882">
        <w:rPr>
          <w:szCs w:val="22"/>
        </w:rPr>
        <w:t>When deciding on the assignment of a commemorative name, naming authorities should consider</w:t>
      </w:r>
      <w:r w:rsidR="00575C50">
        <w:rPr>
          <w:szCs w:val="22"/>
        </w:rPr>
        <w:t>:</w:t>
      </w:r>
    </w:p>
    <w:p w14:paraId="63833EBF" w14:textId="77777777" w:rsidR="00575C50" w:rsidRDefault="00DB17C2" w:rsidP="004F607F">
      <w:pPr>
        <w:pStyle w:val="ListParagraph"/>
        <w:numPr>
          <w:ilvl w:val="1"/>
          <w:numId w:val="46"/>
        </w:numPr>
        <w:spacing w:before="120" w:after="113"/>
        <w:rPr>
          <w:szCs w:val="22"/>
        </w:rPr>
      </w:pPr>
      <w:r w:rsidRPr="00743A45">
        <w:rPr>
          <w:szCs w:val="22"/>
        </w:rPr>
        <w:t xml:space="preserve">the person’s achievements, </w:t>
      </w:r>
    </w:p>
    <w:p w14:paraId="6D6EEBF2" w14:textId="77777777" w:rsidR="00575C50" w:rsidRDefault="00DB17C2" w:rsidP="004F607F">
      <w:pPr>
        <w:pStyle w:val="ListParagraph"/>
        <w:numPr>
          <w:ilvl w:val="1"/>
          <w:numId w:val="46"/>
        </w:numPr>
        <w:spacing w:before="120" w:after="113"/>
        <w:rPr>
          <w:szCs w:val="22"/>
        </w:rPr>
      </w:pPr>
      <w:r w:rsidRPr="00743A45">
        <w:rPr>
          <w:szCs w:val="22"/>
        </w:rPr>
        <w:t xml:space="preserve">relevant history and association to the area, </w:t>
      </w:r>
    </w:p>
    <w:p w14:paraId="68DBD929" w14:textId="2E78DACE" w:rsidR="00575C50" w:rsidRPr="00F77EDF" w:rsidRDefault="00DB17C2" w:rsidP="004F607F">
      <w:pPr>
        <w:pStyle w:val="ListParagraph"/>
        <w:numPr>
          <w:ilvl w:val="1"/>
          <w:numId w:val="46"/>
        </w:numPr>
        <w:spacing w:before="120" w:after="113"/>
        <w:rPr>
          <w:szCs w:val="22"/>
        </w:rPr>
      </w:pPr>
      <w:r w:rsidRPr="00F77EDF">
        <w:rPr>
          <w:szCs w:val="22"/>
        </w:rPr>
        <w:t xml:space="preserve">the significance of the family/person to the area/land. </w:t>
      </w:r>
    </w:p>
    <w:p w14:paraId="24BB4F14" w14:textId="226C2ED2" w:rsidR="00F00C45" w:rsidRPr="00542094" w:rsidRDefault="00DB17C2" w:rsidP="00607183">
      <w:pPr>
        <w:tabs>
          <w:tab w:val="left" w:pos="851"/>
        </w:tabs>
        <w:spacing w:before="120" w:after="113"/>
        <w:ind w:firstLine="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 xml:space="preserve">For example, a family that has been associated with an area for at least </w:t>
      </w:r>
      <w:r w:rsidR="00CB57B9" w:rsidRPr="00542094">
        <w:rPr>
          <w:rFonts w:asciiTheme="minorHAnsi" w:hAnsiTheme="minorHAnsi" w:cstheme="minorHAnsi"/>
          <w:sz w:val="22"/>
          <w:szCs w:val="22"/>
          <w:lang w:eastAsia="en-US"/>
        </w:rPr>
        <w:t>25</w:t>
      </w:r>
      <w:r w:rsidRPr="00542094">
        <w:rPr>
          <w:rFonts w:asciiTheme="minorHAnsi" w:hAnsiTheme="minorHAnsi" w:cstheme="minorHAnsi"/>
          <w:sz w:val="22"/>
          <w:szCs w:val="22"/>
          <w:lang w:eastAsia="en-US"/>
        </w:rPr>
        <w:t xml:space="preserve"> years.</w:t>
      </w:r>
      <w:r w:rsidR="00744E46" w:rsidRPr="00542094">
        <w:rPr>
          <w:rFonts w:asciiTheme="minorHAnsi" w:hAnsiTheme="minorHAnsi" w:cstheme="minorHAnsi"/>
          <w:sz w:val="22"/>
          <w:szCs w:val="22"/>
          <w:lang w:eastAsia="en-US"/>
        </w:rPr>
        <w:t xml:space="preserve"> </w:t>
      </w:r>
    </w:p>
    <w:p w14:paraId="58A14774" w14:textId="622446C1" w:rsidR="00DB17C2" w:rsidRPr="00542094" w:rsidRDefault="00744E46" w:rsidP="00607183">
      <w:pPr>
        <w:spacing w:before="120" w:after="113"/>
        <w:ind w:left="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A detail</w:t>
      </w:r>
      <w:r w:rsidR="00DB5019" w:rsidRPr="00542094">
        <w:rPr>
          <w:rFonts w:asciiTheme="minorHAnsi" w:hAnsiTheme="minorHAnsi" w:cstheme="minorHAnsi"/>
          <w:sz w:val="22"/>
          <w:szCs w:val="22"/>
          <w:lang w:eastAsia="en-US"/>
        </w:rPr>
        <w:t>ed</w:t>
      </w:r>
      <w:r w:rsidRPr="00542094">
        <w:rPr>
          <w:rFonts w:asciiTheme="minorHAnsi" w:hAnsiTheme="minorHAnsi" w:cstheme="minorHAnsi"/>
          <w:sz w:val="22"/>
          <w:szCs w:val="22"/>
          <w:lang w:eastAsia="en-US"/>
        </w:rPr>
        <w:t xml:space="preserve"> biography of the person being commemorated must be included in any proposal submitted to GNV.  </w:t>
      </w:r>
    </w:p>
    <w:p w14:paraId="767A3721" w14:textId="25A193DA" w:rsidR="00DB41F5" w:rsidRDefault="00DB41F5" w:rsidP="00B717BF">
      <w:pPr>
        <w:pStyle w:val="ListBullet"/>
        <w:rPr>
          <w:lang w:eastAsia="en-US"/>
        </w:rPr>
      </w:pPr>
      <w:r w:rsidRPr="00542094">
        <w:rPr>
          <w:lang w:eastAsia="en-US"/>
        </w:rPr>
        <w:t xml:space="preserve">A naming authority should make every effort to gain consent from family members of the person being commemorated. Supporting evidence that shows a naming authority’s attempts to consult family members should be provided to GNV when lodging the proposal. </w:t>
      </w:r>
    </w:p>
    <w:p w14:paraId="3E3F2015" w14:textId="04DEE816" w:rsidR="00DB17C2" w:rsidRPr="0029026A" w:rsidRDefault="00DB17C2" w:rsidP="00B717BF">
      <w:pPr>
        <w:pStyle w:val="ListBullet"/>
      </w:pPr>
      <w:r w:rsidRPr="0029026A">
        <w:t xml:space="preserve">The names of people who are still alive must be avoided because community attitudes and opinions can change over time. </w:t>
      </w:r>
    </w:p>
    <w:p w14:paraId="2A90ED8F" w14:textId="7D0BECF8" w:rsidR="007A7987" w:rsidRPr="0029026A" w:rsidRDefault="007A7987" w:rsidP="00B717BF">
      <w:pPr>
        <w:pStyle w:val="ListBullet"/>
      </w:pPr>
      <w:r w:rsidRPr="0029026A">
        <w:t xml:space="preserve">Commemorative names of a deceased person should be applied </w:t>
      </w:r>
      <w:r w:rsidR="008E1943" w:rsidRPr="0029026A">
        <w:t xml:space="preserve">no less than </w:t>
      </w:r>
      <w:r w:rsidR="00613DD0" w:rsidRPr="0029026A">
        <w:t>two</w:t>
      </w:r>
      <w:r w:rsidRPr="0029026A">
        <w:t xml:space="preserve"> years posthumously. If a naming authority wishes to name within </w:t>
      </w:r>
      <w:r w:rsidR="00613DD0" w:rsidRPr="0029026A">
        <w:t>two</w:t>
      </w:r>
      <w:r w:rsidRPr="0029026A">
        <w:t xml:space="preserve"> years </w:t>
      </w:r>
      <w:r w:rsidR="00FF4A5A" w:rsidRPr="0029026A">
        <w:t>it is</w:t>
      </w:r>
      <w:r w:rsidRPr="0029026A">
        <w:t xml:space="preserve"> required to seek an exemption</w:t>
      </w:r>
      <w:r w:rsidR="00601F71">
        <w:t>;</w:t>
      </w:r>
      <w:r w:rsidR="00D47F12" w:rsidRPr="0029026A">
        <w:t xml:space="preserve"> refer to exemption request below.</w:t>
      </w:r>
    </w:p>
    <w:p w14:paraId="16BE9189" w14:textId="1AE49B8B" w:rsidR="00DB17C2" w:rsidRPr="0029026A" w:rsidRDefault="00DB17C2" w:rsidP="00B717BF">
      <w:pPr>
        <w:pStyle w:val="ListBullet"/>
      </w:pPr>
      <w:r w:rsidRPr="0029026A">
        <w:t xml:space="preserve">A commemorative name applied to a locality or road </w:t>
      </w:r>
      <w:r w:rsidR="00707D00" w:rsidRPr="0029026A">
        <w:t xml:space="preserve">may </w:t>
      </w:r>
      <w:r w:rsidRPr="0029026A">
        <w:t xml:space="preserve">use the </w:t>
      </w:r>
      <w:r w:rsidR="00075064" w:rsidRPr="0029026A">
        <w:t xml:space="preserve">last </w:t>
      </w:r>
      <w:r w:rsidRPr="0029026A">
        <w:t xml:space="preserve">name </w:t>
      </w:r>
      <w:r w:rsidR="00707D00" w:rsidRPr="0029026A">
        <w:t xml:space="preserve">or the first name </w:t>
      </w:r>
      <w:r w:rsidRPr="0029026A">
        <w:t>of a person</w:t>
      </w:r>
      <w:r w:rsidR="00991EE1" w:rsidRPr="0029026A">
        <w:t>; although it is preferred that only the last name be used</w:t>
      </w:r>
      <w:r w:rsidR="00707D00" w:rsidRPr="0029026A">
        <w:t xml:space="preserve">. </w:t>
      </w:r>
      <w:r w:rsidRPr="0029026A">
        <w:t xml:space="preserve"> </w:t>
      </w:r>
    </w:p>
    <w:p w14:paraId="27E1E852" w14:textId="2434EC64" w:rsidR="00DB17C2" w:rsidRPr="0029026A" w:rsidRDefault="00DB17C2" w:rsidP="00B717BF">
      <w:pPr>
        <w:pStyle w:val="ListBullet"/>
      </w:pPr>
      <w:r w:rsidRPr="0029026A">
        <w:t xml:space="preserve">A commemorative name applied to a feature can use the first name and </w:t>
      </w:r>
      <w:r w:rsidR="00075064" w:rsidRPr="0029026A">
        <w:t xml:space="preserve">last </w:t>
      </w:r>
      <w:r w:rsidRPr="0029026A">
        <w:t xml:space="preserve">name of a person; although it is preferred that only </w:t>
      </w:r>
      <w:r w:rsidR="00104E24" w:rsidRPr="0029026A">
        <w:t>one</w:t>
      </w:r>
      <w:r w:rsidR="00075064" w:rsidRPr="0029026A">
        <w:t xml:space="preserve"> </w:t>
      </w:r>
      <w:r w:rsidRPr="0029026A">
        <w:t xml:space="preserve">name be used. </w:t>
      </w:r>
    </w:p>
    <w:p w14:paraId="209A6A6E" w14:textId="386CDBF0" w:rsidR="00DB17C2" w:rsidRPr="0029026A" w:rsidRDefault="00DB17C2" w:rsidP="00B717BF">
      <w:pPr>
        <w:pStyle w:val="ListBullet"/>
      </w:pPr>
      <w:r w:rsidRPr="0029026A">
        <w:t xml:space="preserve">The initials of a given name </w:t>
      </w:r>
      <w:r w:rsidR="00263A1E" w:rsidRPr="0029026A">
        <w:t>must not</w:t>
      </w:r>
      <w:r w:rsidRPr="0029026A">
        <w:t xml:space="preserve"> be used in any instance. </w:t>
      </w:r>
    </w:p>
    <w:p w14:paraId="6813FA83" w14:textId="77777777" w:rsidR="0089222F" w:rsidRPr="00C93882" w:rsidRDefault="0089222F" w:rsidP="00B717BF">
      <w:pPr>
        <w:pStyle w:val="ListBullet"/>
        <w:rPr>
          <w:lang w:eastAsia="en-US"/>
        </w:rPr>
      </w:pPr>
      <w:r w:rsidRPr="00C93882">
        <w:rPr>
          <w:lang w:eastAsia="en-US"/>
        </w:rPr>
        <w:t xml:space="preserve">This approach ensures that emergency and postal services are not delayed because of </w:t>
      </w:r>
      <w:r>
        <w:rPr>
          <w:lang w:eastAsia="en-US"/>
        </w:rPr>
        <w:t xml:space="preserve">the </w:t>
      </w:r>
      <w:r w:rsidRPr="00C93882">
        <w:rPr>
          <w:lang w:eastAsia="en-US"/>
        </w:rPr>
        <w:t xml:space="preserve">inconsistent application of a name. For example, </w:t>
      </w:r>
      <w:r w:rsidRPr="00C93882">
        <w:rPr>
          <w:i/>
          <w:lang w:eastAsia="en-US"/>
        </w:rPr>
        <w:t>Smith Park</w:t>
      </w:r>
      <w:r w:rsidRPr="00C93882">
        <w:rPr>
          <w:lang w:eastAsia="en-US"/>
        </w:rPr>
        <w:t xml:space="preserve"> is a clearer name than </w:t>
      </w:r>
      <w:r w:rsidRPr="00C93882">
        <w:rPr>
          <w:i/>
          <w:lang w:eastAsia="en-US"/>
        </w:rPr>
        <w:t>John Edward Smith Park</w:t>
      </w:r>
      <w:r w:rsidRPr="00C93882">
        <w:rPr>
          <w:lang w:eastAsia="en-US"/>
        </w:rPr>
        <w:t xml:space="preserve"> because it</w:t>
      </w:r>
      <w:r>
        <w:rPr>
          <w:lang w:eastAsia="en-US"/>
        </w:rPr>
        <w:t xml:space="preserve"> i</w:t>
      </w:r>
      <w:r w:rsidRPr="00C93882">
        <w:rPr>
          <w:lang w:eastAsia="en-US"/>
        </w:rPr>
        <w:t xml:space="preserve">s possible John Park, Edward Park, John Smith Park, J. E. Smith Park or J. E. S. Park might be used by the public. </w:t>
      </w:r>
    </w:p>
    <w:p w14:paraId="5EF1D33A" w14:textId="43EC61CD" w:rsidR="00DB17C2" w:rsidRPr="00C93882" w:rsidRDefault="00DB17C2" w:rsidP="00DB17C2">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if a name is duplicated consider using a first or middle name or a locally used name; however, the naming authority should contact GNV for further advice.</w:t>
      </w:r>
    </w:p>
    <w:p w14:paraId="52467E3C" w14:textId="663124D9" w:rsidR="00DB17C2" w:rsidRPr="00C93882" w:rsidRDefault="00517C86"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When lodging a request with GNV s</w:t>
      </w:r>
      <w:r w:rsidR="00DB17C2" w:rsidRPr="00C93882">
        <w:rPr>
          <w:rFonts w:asciiTheme="minorHAnsi" w:hAnsiTheme="minorHAnsi" w:cstheme="minorHAnsi"/>
          <w:sz w:val="22"/>
          <w:szCs w:val="22"/>
          <w:lang w:eastAsia="en-US"/>
        </w:rPr>
        <w:t xml:space="preserve">upporting evidence is required, </w:t>
      </w:r>
      <w:r w:rsidR="0027748B">
        <w:rPr>
          <w:rFonts w:asciiTheme="minorHAnsi" w:hAnsiTheme="minorHAnsi" w:cstheme="minorHAnsi"/>
          <w:sz w:val="22"/>
          <w:szCs w:val="22"/>
          <w:lang w:eastAsia="en-US"/>
        </w:rPr>
        <w:t>such as</w:t>
      </w:r>
      <w:r w:rsidR="00DB17C2" w:rsidRPr="00C93882">
        <w:rPr>
          <w:rFonts w:asciiTheme="minorHAnsi" w:hAnsiTheme="minorHAnsi" w:cstheme="minorHAnsi"/>
          <w:sz w:val="22"/>
          <w:szCs w:val="22"/>
          <w:lang w:eastAsia="en-US"/>
        </w:rPr>
        <w:t xml:space="preserve"> copies of letters sent to the family, copies of newspaper advertisements</w:t>
      </w:r>
      <w:r w:rsidR="007A4014">
        <w:rPr>
          <w:rFonts w:asciiTheme="minorHAnsi" w:hAnsiTheme="minorHAnsi" w:cstheme="minorHAnsi"/>
          <w:sz w:val="22"/>
          <w:szCs w:val="22"/>
          <w:lang w:eastAsia="en-US"/>
        </w:rPr>
        <w:t>,</w:t>
      </w:r>
      <w:r w:rsidR="008A59D4">
        <w:rPr>
          <w:rFonts w:asciiTheme="minorHAnsi" w:hAnsiTheme="minorHAnsi" w:cstheme="minorHAnsi"/>
          <w:sz w:val="22"/>
          <w:szCs w:val="22"/>
          <w:lang w:eastAsia="en-US"/>
        </w:rPr>
        <w:t xml:space="preserve"> internet</w:t>
      </w:r>
      <w:r w:rsidR="007A4014">
        <w:rPr>
          <w:rFonts w:asciiTheme="minorHAnsi" w:hAnsiTheme="minorHAnsi" w:cstheme="minorHAnsi"/>
          <w:sz w:val="22"/>
          <w:szCs w:val="22"/>
          <w:lang w:eastAsia="en-US"/>
        </w:rPr>
        <w:t xml:space="preserve">, </w:t>
      </w:r>
      <w:r w:rsidR="0027748B">
        <w:rPr>
          <w:rFonts w:asciiTheme="minorHAnsi" w:hAnsiTheme="minorHAnsi" w:cstheme="minorHAnsi"/>
          <w:sz w:val="22"/>
          <w:szCs w:val="22"/>
          <w:lang w:eastAsia="en-US"/>
        </w:rPr>
        <w:t xml:space="preserve">or </w:t>
      </w:r>
      <w:r w:rsidR="007A4014">
        <w:rPr>
          <w:rFonts w:asciiTheme="minorHAnsi" w:hAnsiTheme="minorHAnsi" w:cstheme="minorHAnsi"/>
          <w:sz w:val="22"/>
          <w:szCs w:val="22"/>
          <w:lang w:eastAsia="en-US"/>
        </w:rPr>
        <w:t>social media</w:t>
      </w:r>
      <w:r w:rsidR="008A59D4">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calling for consent or contact details of the family</w:t>
      </w:r>
      <w:r w:rsidR="00EB6ED8">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When a naming authority is unable to locate existing family members, the naming authority may use the newspaper notice</w:t>
      </w:r>
      <w:r w:rsidR="007A4014">
        <w:rPr>
          <w:rFonts w:asciiTheme="minorHAnsi" w:hAnsiTheme="minorHAnsi" w:cstheme="minorHAnsi"/>
          <w:sz w:val="22"/>
          <w:szCs w:val="22"/>
          <w:lang w:eastAsia="en-US"/>
        </w:rPr>
        <w:t xml:space="preserve">, </w:t>
      </w:r>
      <w:r w:rsidR="007C278D">
        <w:rPr>
          <w:rFonts w:asciiTheme="minorHAnsi" w:hAnsiTheme="minorHAnsi" w:cstheme="minorHAnsi"/>
          <w:sz w:val="22"/>
          <w:szCs w:val="22"/>
          <w:lang w:eastAsia="en-US"/>
        </w:rPr>
        <w:t>inter</w:t>
      </w:r>
      <w:r w:rsidR="00292F26">
        <w:rPr>
          <w:rFonts w:asciiTheme="minorHAnsi" w:hAnsiTheme="minorHAnsi" w:cstheme="minorHAnsi"/>
          <w:sz w:val="22"/>
          <w:szCs w:val="22"/>
          <w:lang w:eastAsia="en-US"/>
        </w:rPr>
        <w:t>net</w:t>
      </w:r>
      <w:r w:rsidR="007A4014">
        <w:rPr>
          <w:rFonts w:asciiTheme="minorHAnsi" w:hAnsiTheme="minorHAnsi" w:cstheme="minorHAnsi"/>
          <w:sz w:val="22"/>
          <w:szCs w:val="22"/>
          <w:lang w:eastAsia="en-US"/>
        </w:rPr>
        <w:t>,</w:t>
      </w:r>
      <w:r w:rsidR="00074028">
        <w:rPr>
          <w:rFonts w:asciiTheme="minorHAnsi" w:hAnsiTheme="minorHAnsi" w:cstheme="minorHAnsi"/>
          <w:sz w:val="22"/>
          <w:szCs w:val="22"/>
          <w:lang w:eastAsia="en-US"/>
        </w:rPr>
        <w:t xml:space="preserve"> or</w:t>
      </w:r>
      <w:r w:rsidR="007A4014">
        <w:rPr>
          <w:rFonts w:asciiTheme="minorHAnsi" w:hAnsiTheme="minorHAnsi" w:cstheme="minorHAnsi"/>
          <w:sz w:val="22"/>
          <w:szCs w:val="22"/>
          <w:lang w:eastAsia="en-US"/>
        </w:rPr>
        <w:t xml:space="preserve"> social media</w:t>
      </w:r>
      <w:r w:rsidR="00292F26">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advertising the proposed name to also call for consent from the family and/or request family contact details from the community. Refer to </w:t>
      </w:r>
      <w:hyperlink w:anchor="_7.2.4_Build_awareness" w:history="1">
        <w:r w:rsidR="00AB3AA7">
          <w:rPr>
            <w:rFonts w:asciiTheme="minorHAnsi" w:hAnsiTheme="minorHAnsi" w:cstheme="minorHAnsi"/>
            <w:color w:val="0000FF"/>
            <w:sz w:val="22"/>
            <w:szCs w:val="22"/>
            <w:u w:val="single"/>
            <w:lang w:eastAsia="en-US"/>
          </w:rPr>
          <w:t>Section 7.2.4 Build awareness of the proposal and invite feedback</w:t>
        </w:r>
      </w:hyperlink>
      <w:r w:rsidR="00292F26">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Any response from the family should be included in the proposal sent to the Registrar.</w:t>
      </w:r>
    </w:p>
    <w:p w14:paraId="7565A68D"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has exhausted avenues to contact families and the proposal is the name of a person who passed away at least 70 years ago, the Registrar will consider the naming proposal. </w:t>
      </w:r>
    </w:p>
    <w:p w14:paraId="2B25CA3F" w14:textId="1FC6AE72" w:rsidR="007A7987" w:rsidRPr="00A862ED" w:rsidRDefault="007A7987" w:rsidP="00A862ED">
      <w:pPr>
        <w:pStyle w:val="Heading3"/>
      </w:pPr>
      <w:bookmarkStart w:id="63" w:name="_Toc85793427"/>
      <w:r w:rsidRPr="00A862ED">
        <w:t>Naming after</w:t>
      </w:r>
      <w:r w:rsidR="00744E46" w:rsidRPr="00A862ED">
        <w:t xml:space="preserve"> </w:t>
      </w:r>
      <w:r w:rsidR="002D2FF1">
        <w:t>living people</w:t>
      </w:r>
      <w:bookmarkEnd w:id="63"/>
      <w:r w:rsidR="00744E46" w:rsidRPr="00A862ED">
        <w:t xml:space="preserve"> </w:t>
      </w:r>
    </w:p>
    <w:p w14:paraId="311BC614" w14:textId="5C02FD41" w:rsidR="007A7987" w:rsidRDefault="0060167E"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Commemoration of </w:t>
      </w:r>
      <w:r w:rsidR="0061582A">
        <w:rPr>
          <w:rFonts w:asciiTheme="minorHAnsi" w:hAnsiTheme="minorHAnsi" w:cstheme="minorHAnsi"/>
          <w:sz w:val="22"/>
          <w:szCs w:val="22"/>
          <w:lang w:eastAsia="en-US"/>
        </w:rPr>
        <w:t>a living</w:t>
      </w:r>
      <w:r w:rsidR="008D0DBD">
        <w:rPr>
          <w:rFonts w:asciiTheme="minorHAnsi" w:hAnsiTheme="minorHAnsi" w:cstheme="minorHAnsi"/>
          <w:sz w:val="22"/>
          <w:szCs w:val="22"/>
          <w:lang w:eastAsia="en-US"/>
        </w:rPr>
        <w:t xml:space="preserve"> </w:t>
      </w:r>
      <w:r w:rsidR="007A7987">
        <w:rPr>
          <w:rFonts w:asciiTheme="minorHAnsi" w:hAnsiTheme="minorHAnsi" w:cstheme="minorHAnsi"/>
          <w:sz w:val="22"/>
          <w:szCs w:val="22"/>
          <w:lang w:eastAsia="en-US"/>
        </w:rPr>
        <w:t>pe</w:t>
      </w:r>
      <w:r w:rsidR="008D0DBD">
        <w:rPr>
          <w:rFonts w:asciiTheme="minorHAnsi" w:hAnsiTheme="minorHAnsi" w:cstheme="minorHAnsi"/>
          <w:sz w:val="22"/>
          <w:szCs w:val="22"/>
          <w:lang w:eastAsia="en-US"/>
        </w:rPr>
        <w:t>rson</w:t>
      </w:r>
      <w:r w:rsidR="007A7987">
        <w:rPr>
          <w:rFonts w:asciiTheme="minorHAnsi" w:hAnsiTheme="minorHAnsi" w:cstheme="minorHAnsi"/>
          <w:sz w:val="22"/>
          <w:szCs w:val="22"/>
          <w:lang w:eastAsia="en-US"/>
        </w:rPr>
        <w:t xml:space="preserve"> is strongly discouraged</w:t>
      </w:r>
      <w:r w:rsidR="00CF7042">
        <w:rPr>
          <w:rFonts w:asciiTheme="minorHAnsi" w:hAnsiTheme="minorHAnsi" w:cstheme="minorHAnsi"/>
          <w:sz w:val="22"/>
          <w:szCs w:val="22"/>
          <w:lang w:eastAsia="en-US"/>
        </w:rPr>
        <w:t xml:space="preserve"> and is generally not permitted</w:t>
      </w:r>
      <w:r w:rsidR="007A7987">
        <w:rPr>
          <w:rFonts w:asciiTheme="minorHAnsi" w:hAnsiTheme="minorHAnsi" w:cstheme="minorHAnsi"/>
          <w:sz w:val="22"/>
          <w:szCs w:val="22"/>
          <w:lang w:eastAsia="en-US"/>
        </w:rPr>
        <w:t xml:space="preserve">. </w:t>
      </w:r>
      <w:r w:rsidR="00DB17C2" w:rsidRPr="00C93882">
        <w:rPr>
          <w:rFonts w:asciiTheme="minorHAnsi" w:hAnsiTheme="minorHAnsi" w:cstheme="minorHAnsi"/>
          <w:sz w:val="22"/>
          <w:szCs w:val="22"/>
          <w:lang w:eastAsia="en-US"/>
        </w:rPr>
        <w:t>In exceptional circumstances, if the naming authority wishes to name a road, feature or locality after a living person, it must apply in writing to the Registrar to seek an exemption from this principle</w:t>
      </w:r>
      <w:r w:rsidR="00C609BA">
        <w:rPr>
          <w:rFonts w:asciiTheme="minorHAnsi" w:hAnsiTheme="minorHAnsi" w:cstheme="minorHAnsi"/>
          <w:sz w:val="22"/>
          <w:szCs w:val="22"/>
          <w:lang w:eastAsia="en-US"/>
        </w:rPr>
        <w:t xml:space="preserve"> before any public consultation or a decision is made</w:t>
      </w:r>
      <w:r w:rsidR="00DB17C2" w:rsidRPr="00C93882">
        <w:rPr>
          <w:rFonts w:asciiTheme="minorHAnsi" w:hAnsiTheme="minorHAnsi" w:cstheme="minorHAnsi"/>
          <w:sz w:val="22"/>
          <w:szCs w:val="22"/>
          <w:lang w:eastAsia="en-US"/>
        </w:rPr>
        <w:t>. Consent from the person should be sought prior to any exemption request being submitted to GNV. The naming authority must outline the reasons for proposing a living person’s name, including but not limited</w:t>
      </w:r>
      <w:r w:rsidR="007A7987">
        <w:rPr>
          <w:rFonts w:asciiTheme="minorHAnsi" w:hAnsiTheme="minorHAnsi" w:cstheme="minorHAnsi"/>
          <w:sz w:val="22"/>
          <w:szCs w:val="22"/>
          <w:lang w:eastAsia="en-US"/>
        </w:rPr>
        <w:t xml:space="preserve"> to:</w:t>
      </w:r>
    </w:p>
    <w:p w14:paraId="489259D5" w14:textId="730F3227" w:rsidR="007A7987" w:rsidRDefault="00DB17C2" w:rsidP="004F607F">
      <w:pPr>
        <w:pStyle w:val="ListParagraph"/>
        <w:numPr>
          <w:ilvl w:val="0"/>
          <w:numId w:val="70"/>
        </w:numPr>
      </w:pPr>
      <w:r w:rsidRPr="006536D1">
        <w:t>evidence about the person’s achievements</w:t>
      </w:r>
      <w:r w:rsidR="001440B7">
        <w:t xml:space="preserve"> which are of national or </w:t>
      </w:r>
      <w:r w:rsidR="0F15E7FA">
        <w:t>s</w:t>
      </w:r>
      <w:r w:rsidR="001440B7">
        <w:t>tate significance</w:t>
      </w:r>
      <w:r w:rsidRPr="00527641">
        <w:t xml:space="preserve"> </w:t>
      </w:r>
    </w:p>
    <w:p w14:paraId="0EB7B68F" w14:textId="7014860D" w:rsidR="007A7987" w:rsidRDefault="00DB17C2" w:rsidP="004F607F">
      <w:pPr>
        <w:pStyle w:val="ListParagraph"/>
        <w:numPr>
          <w:ilvl w:val="0"/>
          <w:numId w:val="70"/>
        </w:numPr>
      </w:pPr>
      <w:r w:rsidRPr="006536D1">
        <w:t>relevant history and association to the area</w:t>
      </w:r>
      <w:r w:rsidR="00C16A18">
        <w:t xml:space="preserve"> which ensures a link to place</w:t>
      </w:r>
      <w:r w:rsidRPr="006536D1">
        <w:t xml:space="preserve">. </w:t>
      </w:r>
    </w:p>
    <w:p w14:paraId="10B24EC4" w14:textId="17D93F56" w:rsidR="007A7987" w:rsidRDefault="007A7987"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Ful</w:t>
      </w:r>
      <w:r w:rsidR="00E806FF">
        <w:rPr>
          <w:rFonts w:asciiTheme="minorHAnsi" w:hAnsiTheme="minorHAnsi" w:cstheme="minorHAnsi"/>
          <w:sz w:val="22"/>
          <w:szCs w:val="22"/>
          <w:lang w:eastAsia="en-US"/>
        </w:rPr>
        <w:t>fil</w:t>
      </w:r>
      <w:r>
        <w:rPr>
          <w:rFonts w:asciiTheme="minorHAnsi" w:hAnsiTheme="minorHAnsi" w:cstheme="minorHAnsi"/>
          <w:sz w:val="22"/>
          <w:szCs w:val="22"/>
          <w:lang w:eastAsia="en-US"/>
        </w:rPr>
        <w:t xml:space="preserve">ling these points does not mean the Registrar will </w:t>
      </w:r>
      <w:r w:rsidR="006536D1">
        <w:rPr>
          <w:rFonts w:asciiTheme="minorHAnsi" w:hAnsiTheme="minorHAnsi" w:cstheme="minorHAnsi"/>
          <w:sz w:val="22"/>
          <w:szCs w:val="22"/>
          <w:lang w:eastAsia="en-US"/>
        </w:rPr>
        <w:t>provide an exemption. E</w:t>
      </w:r>
      <w:r>
        <w:rPr>
          <w:rFonts w:asciiTheme="minorHAnsi" w:hAnsiTheme="minorHAnsi" w:cstheme="minorHAnsi"/>
          <w:sz w:val="22"/>
          <w:szCs w:val="22"/>
          <w:lang w:eastAsia="en-US"/>
        </w:rPr>
        <w:t>ach case is considered on its own merits.</w:t>
      </w:r>
    </w:p>
    <w:p w14:paraId="1656E1EC" w14:textId="700E4E61" w:rsidR="00DB17C2" w:rsidRPr="00C93882" w:rsidRDefault="00DB17C2" w:rsidP="002C76A0">
      <w:pPr>
        <w:pStyle w:val="Heading2"/>
      </w:pPr>
      <w:bookmarkStart w:id="64" w:name="_Toc467762023"/>
      <w:bookmarkStart w:id="65" w:name="_Toc85793428"/>
      <w:bookmarkStart w:id="66" w:name="PI"/>
      <w:r w:rsidRPr="00C93882">
        <w:t xml:space="preserve">Principle </w:t>
      </w:r>
      <w:r w:rsidR="009A5713">
        <w:t>J</w:t>
      </w:r>
      <w:r w:rsidR="00B35B7D">
        <w:t xml:space="preserve"> -</w:t>
      </w:r>
      <w:r w:rsidRPr="00C93882">
        <w:t xml:space="preserve"> Using commercial and business names</w:t>
      </w:r>
      <w:bookmarkEnd w:id="64"/>
      <w:bookmarkEnd w:id="65"/>
    </w:p>
    <w:bookmarkEnd w:id="66"/>
    <w:p w14:paraId="1E25CFC9" w14:textId="065F894E"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similar reasons to those outlined in </w:t>
      </w:r>
      <w:hyperlink w:anchor="_Principle_I_-" w:history="1">
        <w:r w:rsidR="000E03C0" w:rsidRPr="000E03C0">
          <w:rPr>
            <w:rStyle w:val="Hyperlink"/>
            <w:rFonts w:cstheme="minorHAnsi"/>
            <w:szCs w:val="22"/>
            <w:lang w:eastAsia="en-US"/>
          </w:rPr>
          <w:t>Principle I Using commemorative names</w:t>
        </w:r>
      </w:hyperlink>
      <w:r w:rsidRPr="00C93882">
        <w:rPr>
          <w:rFonts w:asciiTheme="minorHAnsi" w:hAnsiTheme="minorHAnsi" w:cstheme="minorHAnsi"/>
          <w:sz w:val="22"/>
          <w:szCs w:val="22"/>
          <w:lang w:eastAsia="en-US"/>
        </w:rPr>
        <w:t>, naming authorities should not name places after:</w:t>
      </w:r>
    </w:p>
    <w:p w14:paraId="2BA11C93" w14:textId="77777777" w:rsidR="00DB17C2" w:rsidRPr="004320E6" w:rsidRDefault="00DB17C2" w:rsidP="00B717BF">
      <w:pPr>
        <w:pStyle w:val="ListBullet"/>
      </w:pPr>
      <w:r w:rsidRPr="004320E6">
        <w:t>commercial businesses</w:t>
      </w:r>
    </w:p>
    <w:p w14:paraId="5ED202FA" w14:textId="77777777" w:rsidR="00DB17C2" w:rsidRPr="004320E6" w:rsidRDefault="00DB17C2" w:rsidP="00B717BF">
      <w:pPr>
        <w:pStyle w:val="ListBullet"/>
      </w:pPr>
      <w:r w:rsidRPr="004320E6">
        <w:t xml:space="preserve">trade names </w:t>
      </w:r>
    </w:p>
    <w:p w14:paraId="39C906EA" w14:textId="77777777" w:rsidR="00DB17C2" w:rsidRPr="004320E6" w:rsidRDefault="00DB17C2" w:rsidP="00B717BF">
      <w:pPr>
        <w:pStyle w:val="ListBullet"/>
      </w:pPr>
      <w:r w:rsidRPr="004320E6">
        <w:t>estate names (which are solely commercial in nature)</w:t>
      </w:r>
    </w:p>
    <w:p w14:paraId="701B0D88" w14:textId="30AC90D1" w:rsidR="00DB17C2" w:rsidRPr="004320E6" w:rsidRDefault="00DB17C2" w:rsidP="00B717BF">
      <w:pPr>
        <w:pStyle w:val="ListBullet"/>
      </w:pPr>
      <w:r w:rsidRPr="004320E6">
        <w:t>not-for-profit organisations</w:t>
      </w:r>
      <w:r w:rsidR="00446A21">
        <w:t>.</w:t>
      </w:r>
    </w:p>
    <w:p w14:paraId="58E30208" w14:textId="0C6E789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Names of estates should not be applied to roads, features or localities to avoid possible </w:t>
      </w:r>
      <w:r w:rsidR="00BC5ED1">
        <w:rPr>
          <w:rFonts w:asciiTheme="minorHAnsi" w:hAnsiTheme="minorHAnsi" w:cstheme="minorHAnsi"/>
          <w:sz w:val="22"/>
          <w:szCs w:val="22"/>
          <w:lang w:eastAsia="en-US"/>
        </w:rPr>
        <w:t>ambiguity</w:t>
      </w:r>
      <w:r w:rsidR="00FF6B31">
        <w:rPr>
          <w:rFonts w:asciiTheme="minorHAnsi" w:hAnsiTheme="minorHAnsi" w:cstheme="minorHAnsi"/>
          <w:sz w:val="22"/>
          <w:szCs w:val="22"/>
          <w:lang w:eastAsia="en-US"/>
        </w:rPr>
        <w:t xml:space="preserve"> and </w:t>
      </w:r>
      <w:r w:rsidR="00BC5ED1">
        <w:rPr>
          <w:rFonts w:asciiTheme="minorHAnsi" w:hAnsiTheme="minorHAnsi" w:cstheme="minorHAnsi"/>
          <w:sz w:val="22"/>
          <w:szCs w:val="22"/>
          <w:lang w:eastAsia="en-US"/>
        </w:rPr>
        <w:t>issues</w:t>
      </w:r>
      <w:r w:rsidR="00FF6B31"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related to addressing. Names with historical connections to places are </w:t>
      </w:r>
      <w:r w:rsidR="00F949A2">
        <w:rPr>
          <w:rFonts w:asciiTheme="minorHAnsi" w:hAnsiTheme="minorHAnsi" w:cstheme="minorHAnsi"/>
          <w:sz w:val="22"/>
          <w:szCs w:val="22"/>
          <w:lang w:eastAsia="en-US"/>
        </w:rPr>
        <w:t>required. T</w:t>
      </w:r>
      <w:r w:rsidR="00632809">
        <w:rPr>
          <w:rFonts w:asciiTheme="minorHAnsi" w:hAnsiTheme="minorHAnsi" w:cstheme="minorHAnsi"/>
          <w:sz w:val="22"/>
          <w:szCs w:val="22"/>
          <w:lang w:eastAsia="en-US"/>
        </w:rPr>
        <w:t xml:space="preserve">his may include estate names which have a </w:t>
      </w:r>
      <w:r w:rsidR="00D432BD">
        <w:rPr>
          <w:rFonts w:asciiTheme="minorHAnsi" w:hAnsiTheme="minorHAnsi" w:cstheme="minorHAnsi"/>
          <w:sz w:val="22"/>
          <w:szCs w:val="22"/>
          <w:lang w:eastAsia="en-US"/>
        </w:rPr>
        <w:t xml:space="preserve">demonstrated </w:t>
      </w:r>
      <w:r w:rsidR="00632809">
        <w:rPr>
          <w:rFonts w:asciiTheme="minorHAnsi" w:hAnsiTheme="minorHAnsi" w:cstheme="minorHAnsi"/>
          <w:sz w:val="22"/>
          <w:szCs w:val="22"/>
          <w:lang w:eastAsia="en-US"/>
        </w:rPr>
        <w:t>link to place</w:t>
      </w:r>
      <w:r w:rsidRPr="00C93882">
        <w:rPr>
          <w:rFonts w:asciiTheme="minorHAnsi" w:hAnsiTheme="minorHAnsi" w:cstheme="minorHAnsi"/>
          <w:sz w:val="22"/>
          <w:szCs w:val="22"/>
          <w:lang w:eastAsia="en-US"/>
        </w:rPr>
        <w:t xml:space="preserve">. </w:t>
      </w:r>
    </w:p>
    <w:p w14:paraId="09A25E8D" w14:textId="7A77E034" w:rsidR="00632809"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Estate names include names applied to residential estates, commercial </w:t>
      </w:r>
      <w:r w:rsidR="00520F8B">
        <w:rPr>
          <w:rFonts w:asciiTheme="minorHAnsi" w:hAnsiTheme="minorHAnsi" w:cstheme="minorHAnsi"/>
          <w:sz w:val="22"/>
          <w:szCs w:val="22"/>
          <w:lang w:eastAsia="en-US"/>
        </w:rPr>
        <w:t>or mixed</w:t>
      </w:r>
      <w:r w:rsidRPr="00C93882">
        <w:rPr>
          <w:rFonts w:asciiTheme="minorHAnsi" w:hAnsiTheme="minorHAnsi" w:cstheme="minorHAnsi"/>
          <w:sz w:val="22"/>
          <w:szCs w:val="22"/>
          <w:lang w:eastAsia="en-US"/>
        </w:rPr>
        <w:t xml:space="preserve"> estates, </w:t>
      </w:r>
      <w:r w:rsidR="00365BE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residential subdivisions and business parks or commercial/industrial zoned land. Where roads, features and localities are named using the estate name</w:t>
      </w:r>
      <w:r w:rsidR="008C1D35">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have no link to place,  the name will not be allowed. </w:t>
      </w:r>
    </w:p>
    <w:p w14:paraId="66F8D117" w14:textId="5C5CA97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 For further advice contact GN</w:t>
      </w:r>
      <w:r w:rsidR="00703C38"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p>
    <w:p w14:paraId="727A4807" w14:textId="47EC2215" w:rsidR="00DB17C2" w:rsidRPr="00C93882" w:rsidRDefault="00DB17C2" w:rsidP="1FD593E0">
      <w:pPr>
        <w:spacing w:before="240"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Exceptions may apply if the business</w:t>
      </w:r>
      <w:r w:rsidR="004D4195">
        <w:rPr>
          <w:rFonts w:asciiTheme="minorHAnsi" w:hAnsiTheme="minorHAnsi" w:cstheme="minorBidi"/>
          <w:sz w:val="22"/>
          <w:szCs w:val="22"/>
          <w:lang w:eastAsia="en-US"/>
        </w:rPr>
        <w:t xml:space="preserve">, </w:t>
      </w:r>
      <w:r w:rsidRPr="1FD593E0">
        <w:rPr>
          <w:rFonts w:asciiTheme="minorHAnsi" w:hAnsiTheme="minorHAnsi" w:cstheme="minorBidi"/>
          <w:sz w:val="22"/>
          <w:szCs w:val="22"/>
          <w:lang w:eastAsia="en-US"/>
        </w:rPr>
        <w:t xml:space="preserve"> organisation</w:t>
      </w:r>
      <w:r w:rsidR="004D4195">
        <w:rPr>
          <w:rFonts w:asciiTheme="minorHAnsi" w:hAnsiTheme="minorHAnsi" w:cstheme="minorBidi"/>
          <w:sz w:val="22"/>
          <w:szCs w:val="22"/>
          <w:lang w:eastAsia="en-US"/>
        </w:rPr>
        <w:t xml:space="preserve"> or name</w:t>
      </w:r>
      <w:r w:rsidRPr="1FD593E0">
        <w:rPr>
          <w:rFonts w:asciiTheme="minorHAnsi" w:hAnsiTheme="minorHAnsi" w:cstheme="minorBidi"/>
          <w:sz w:val="22"/>
          <w:szCs w:val="22"/>
          <w:lang w:eastAsia="en-US"/>
        </w:rPr>
        <w:t xml:space="preserve"> had an association with the area over a substantial period of time and is held in high regard by the community, </w:t>
      </w:r>
      <w:r w:rsidR="00001BE4">
        <w:rPr>
          <w:rFonts w:asciiTheme="minorHAnsi" w:hAnsiTheme="minorHAnsi" w:cstheme="minorBidi"/>
          <w:sz w:val="22"/>
          <w:szCs w:val="22"/>
          <w:lang w:eastAsia="en-US"/>
        </w:rPr>
        <w:t>for example</w:t>
      </w:r>
      <w:r w:rsidR="00791A08">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6206BA" w:rsidRPr="00AC50EC">
        <w:rPr>
          <w:rFonts w:asciiTheme="minorHAnsi" w:hAnsiTheme="minorHAnsi" w:cstheme="minorBidi"/>
          <w:sz w:val="22"/>
          <w:szCs w:val="22"/>
          <w:lang w:eastAsia="en-US"/>
        </w:rPr>
        <w:t>Lions Park Mallacoota</w:t>
      </w:r>
      <w:r w:rsidR="002669D7" w:rsidRPr="00AC50EC">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Vegemite Way.</w:t>
      </w:r>
      <w:r w:rsidR="003F71D4">
        <w:rPr>
          <w:rFonts w:asciiTheme="minorHAnsi" w:hAnsiTheme="minorHAnsi" w:cstheme="minorBidi"/>
          <w:sz w:val="22"/>
          <w:szCs w:val="22"/>
          <w:lang w:eastAsia="en-US"/>
        </w:rPr>
        <w:t xml:space="preserve"> </w:t>
      </w:r>
    </w:p>
    <w:p w14:paraId="582A2B3A" w14:textId="7A660C7B" w:rsidR="00DB17C2" w:rsidRPr="00C93882" w:rsidRDefault="00DB17C2" w:rsidP="00DB17C2">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In these circumstances, the naming authority must apply in writing to the Registrar to seek exemption from this principle, including but not limited to evidence of the business or organisation’s association with the area and any known community views. This exemption request must be sought prior to commencing any public consultation or reaching a decision on the final naming proposal. </w:t>
      </w:r>
    </w:p>
    <w:p w14:paraId="64C9457B" w14:textId="2612F991" w:rsidR="00DB17C2" w:rsidRPr="00C93882" w:rsidRDefault="00DB17C2" w:rsidP="002C76A0">
      <w:pPr>
        <w:pStyle w:val="Heading2"/>
      </w:pPr>
      <w:bookmarkStart w:id="67" w:name="_Principle_K_-"/>
      <w:bookmarkStart w:id="68" w:name="_Toc467762024"/>
      <w:bookmarkStart w:id="69" w:name="_Toc85793429"/>
      <w:bookmarkStart w:id="70" w:name="PJ"/>
      <w:bookmarkEnd w:id="67"/>
      <w:r w:rsidRPr="00C93882">
        <w:t xml:space="preserve">Principle </w:t>
      </w:r>
      <w:r w:rsidR="009A5713">
        <w:t>K</w:t>
      </w:r>
      <w:r w:rsidR="00B35B7D">
        <w:t xml:space="preserve"> -</w:t>
      </w:r>
      <w:r w:rsidRPr="00C93882">
        <w:t xml:space="preserve"> Language</w:t>
      </w:r>
      <w:bookmarkEnd w:id="68"/>
      <w:bookmarkEnd w:id="69"/>
    </w:p>
    <w:bookmarkEnd w:id="70"/>
    <w:p w14:paraId="187B71BA" w14:textId="4612623F" w:rsidR="00DB17C2" w:rsidRPr="00C93882" w:rsidRDefault="00DB17C2" w:rsidP="00DB17C2">
      <w:pPr>
        <w:rPr>
          <w:rFonts w:asciiTheme="minorHAnsi" w:hAnsiTheme="minorHAnsi" w:cstheme="minorHAnsi"/>
          <w:sz w:val="22"/>
          <w:lang w:eastAsia="en-US"/>
        </w:rPr>
      </w:pPr>
      <w:r w:rsidRPr="00C93882">
        <w:rPr>
          <w:rFonts w:asciiTheme="minorHAnsi" w:hAnsiTheme="minorHAnsi" w:cstheme="minorHAnsi"/>
          <w:sz w:val="22"/>
          <w:lang w:eastAsia="en-US"/>
        </w:rPr>
        <w:t xml:space="preserve">The use of names from Australian English, </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names and names from other languages need to be given careful consideration. The following points must be considered. </w:t>
      </w:r>
    </w:p>
    <w:p w14:paraId="52C6B194" w14:textId="77777777" w:rsidR="00DB17C2" w:rsidRPr="00C93882" w:rsidRDefault="00DB17C2" w:rsidP="00DB17C2">
      <w:pPr>
        <w:rPr>
          <w:rFonts w:asciiTheme="minorHAnsi" w:hAnsiTheme="minorHAnsi" w:cstheme="minorHAnsi"/>
          <w:sz w:val="22"/>
          <w:lang w:eastAsia="en-US"/>
        </w:rPr>
      </w:pPr>
    </w:p>
    <w:p w14:paraId="2B975FC5" w14:textId="16A5A122" w:rsidR="00DB17C2" w:rsidRPr="00C93882" w:rsidRDefault="00DB17C2" w:rsidP="00B717BF">
      <w:pPr>
        <w:pStyle w:val="ListBullet"/>
      </w:pPr>
      <w:r w:rsidRPr="00C93882">
        <w:t xml:space="preserve">Geographic names, except when they are proper nouns, must be written in standard Australian English or a recognised format of a </w:t>
      </w:r>
      <w:r w:rsidR="006D6FF3">
        <w:t>Traditional Owner</w:t>
      </w:r>
      <w:r w:rsidR="006D6FF3" w:rsidRPr="00C93882">
        <w:t xml:space="preserve"> </w:t>
      </w:r>
      <w:r w:rsidRPr="00C93882">
        <w:t xml:space="preserve">language local to the area of the road, feature or locality. </w:t>
      </w:r>
    </w:p>
    <w:p w14:paraId="1EBD0B49" w14:textId="65E39138" w:rsidR="00DB17C2" w:rsidRDefault="00DB17C2" w:rsidP="00B717BF">
      <w:pPr>
        <w:pStyle w:val="ListBullet"/>
      </w:pPr>
      <w:r w:rsidRPr="006D2EF0">
        <w:t xml:space="preserve">Geographic names should be easy to pronounce, spell and write, and preferably not exceed three words (including feature or road type) and/or 25 characters. An exception to this is in the use of </w:t>
      </w:r>
      <w:r w:rsidR="006D6FF3" w:rsidRPr="006D2EF0">
        <w:t xml:space="preserve">Traditional Owner </w:t>
      </w:r>
      <w:r w:rsidRPr="006D2EF0">
        <w:t xml:space="preserve">languages, when it is accepted that </w:t>
      </w:r>
      <w:r w:rsidR="006D6FF3" w:rsidRPr="006D2EF0">
        <w:t xml:space="preserve">Traditional Owner </w:t>
      </w:r>
      <w:r w:rsidRPr="006D2EF0">
        <w:t>names that initially appear complex will, over time, become familiar and easy to use.</w:t>
      </w:r>
    </w:p>
    <w:p w14:paraId="6646F406" w14:textId="7E8E4DAB" w:rsidR="00AE4E81" w:rsidRPr="006D2EF0" w:rsidRDefault="00AE4E81" w:rsidP="00B717BF">
      <w:pPr>
        <w:pStyle w:val="ListBullet"/>
      </w:pPr>
      <w:r>
        <w:t xml:space="preserve">Mitigating steps to allow more complicated names could </w:t>
      </w:r>
      <w:r w:rsidR="00326ED7">
        <w:t>include</w:t>
      </w:r>
      <w:r w:rsidR="00111B99">
        <w:t xml:space="preserve"> </w:t>
      </w:r>
      <w:r w:rsidR="00191E54">
        <w:t>pronunciation</w:t>
      </w:r>
      <w:r w:rsidR="00854795">
        <w:t>, ph</w:t>
      </w:r>
      <w:r w:rsidR="007F1109">
        <w:t>o</w:t>
      </w:r>
      <w:r w:rsidR="00854795">
        <w:t xml:space="preserve">netic pronunciation and </w:t>
      </w:r>
      <w:r w:rsidR="00854795" w:rsidRPr="004D4195">
        <w:t xml:space="preserve">information </w:t>
      </w:r>
      <w:r w:rsidR="004D4195" w:rsidRPr="004D4195">
        <w:t>associated with</w:t>
      </w:r>
      <w:r w:rsidR="00854795" w:rsidRPr="004D4195">
        <w:t xml:space="preserve"> the name</w:t>
      </w:r>
      <w:r w:rsidR="00A73C08">
        <w:t xml:space="preserve"> added to signage and or</w:t>
      </w:r>
      <w:r w:rsidR="003F3A93">
        <w:t xml:space="preserve"> provided</w:t>
      </w:r>
      <w:r w:rsidR="00A73C08">
        <w:t xml:space="preserve"> </w:t>
      </w:r>
      <w:r w:rsidR="00104769">
        <w:t>residents</w:t>
      </w:r>
      <w:r w:rsidR="004D4195" w:rsidRPr="004D4195">
        <w:t xml:space="preserve">. </w:t>
      </w:r>
    </w:p>
    <w:p w14:paraId="247FA055" w14:textId="4987AA19" w:rsidR="00D1563C" w:rsidRPr="00C93882" w:rsidRDefault="00DA4663" w:rsidP="00B717BF">
      <w:pPr>
        <w:pStyle w:val="ListBullet"/>
      </w:pPr>
      <w:r w:rsidRPr="1FD593E0">
        <w:t>Names taken from a language other than English</w:t>
      </w:r>
      <w:r w:rsidR="005C1009" w:rsidRPr="1FD593E0">
        <w:t xml:space="preserve"> </w:t>
      </w:r>
      <w:r w:rsidR="007F2394">
        <w:t xml:space="preserve">may </w:t>
      </w:r>
      <w:r w:rsidR="00D22050">
        <w:t>be</w:t>
      </w:r>
      <w:r w:rsidR="005C1009" w:rsidRPr="1FD593E0">
        <w:t xml:space="preserve"> acceptable and represent Victoria’s diverse multicultural society</w:t>
      </w:r>
      <w:r w:rsidR="7A9E338A" w:rsidRPr="1FD593E0">
        <w:t xml:space="preserve"> </w:t>
      </w:r>
      <w:r w:rsidR="007F2394">
        <w:t>but must be</w:t>
      </w:r>
      <w:r w:rsidR="7A9E338A" w:rsidRPr="1FD593E0">
        <w:t xml:space="preserve"> written in Australian English</w:t>
      </w:r>
      <w:r w:rsidR="005C1009" w:rsidRPr="1FD593E0">
        <w:t xml:space="preserve">. </w:t>
      </w:r>
    </w:p>
    <w:p w14:paraId="5566A8D7" w14:textId="775DD86E" w:rsidR="00DB17C2" w:rsidRPr="00C93882" w:rsidRDefault="00DB17C2" w:rsidP="00B717BF">
      <w:pPr>
        <w:pStyle w:val="ListBullet"/>
        <w:rPr>
          <w:i/>
        </w:rPr>
      </w:pPr>
      <w:r w:rsidRPr="00C93882">
        <w:t>Names taken from a language other than English that represent geographical features generally use generic terms and will be allowed, unless the combination produces a duplication of sense. For example</w:t>
      </w:r>
      <w:r w:rsidR="00B62909">
        <w:t>;</w:t>
      </w:r>
      <w:r w:rsidRPr="00C93882">
        <w:t xml:space="preserve"> Tor Mountain would not be allowed because Tor means mountain. </w:t>
      </w:r>
    </w:p>
    <w:p w14:paraId="5E681838" w14:textId="709700C1" w:rsidR="00DB17C2" w:rsidRPr="00C93882" w:rsidRDefault="00DB17C2" w:rsidP="00B717BF">
      <w:pPr>
        <w:pStyle w:val="ListBullet"/>
      </w:pPr>
      <w:r w:rsidRPr="00C93882">
        <w:t>‘The’ is not a suitable prefix in naming of any road, feature or locality</w:t>
      </w:r>
      <w:r w:rsidR="00ED71CC">
        <w:t xml:space="preserve"> and must not be used</w:t>
      </w:r>
      <w:r w:rsidRPr="00C93882">
        <w:t>. For example</w:t>
      </w:r>
      <w:r w:rsidR="00B62909">
        <w:t>;</w:t>
      </w:r>
      <w:r w:rsidRPr="00C93882">
        <w:t xml:space="preserve"> The Avenue is not acceptable. </w:t>
      </w:r>
    </w:p>
    <w:p w14:paraId="7DF31265" w14:textId="04F502B1" w:rsidR="00DB17C2" w:rsidRPr="00C93882" w:rsidRDefault="003800BB" w:rsidP="00B717BF">
      <w:pPr>
        <w:pStyle w:val="ListBullet"/>
      </w:pPr>
      <w:r>
        <w:t>Although discouraged</w:t>
      </w:r>
      <w:r w:rsidR="008E111D">
        <w:t>,</w:t>
      </w:r>
      <w:r>
        <w:t xml:space="preserve"> h</w:t>
      </w:r>
      <w:r w:rsidR="00DB17C2" w:rsidRPr="00C93882">
        <w:t xml:space="preserve">yphens can be used within place names that indicate the extent of the feature, for instance Mellick-Munjie Parish or Hattah-Kulkyne National Park. They can also be used when the name incorporates a hyphenated </w:t>
      </w:r>
      <w:r w:rsidR="00085BE9" w:rsidRPr="00C93882">
        <w:t xml:space="preserve">last </w:t>
      </w:r>
      <w:r w:rsidR="00DB17C2" w:rsidRPr="00C93882">
        <w:t xml:space="preserve">name, for instance Kingsford-Smith Ulm Reserve. </w:t>
      </w:r>
      <w:r w:rsidR="00117349">
        <w:t>H</w:t>
      </w:r>
      <w:r w:rsidR="008844AA">
        <w:t xml:space="preserve">yphens in </w:t>
      </w:r>
      <w:r w:rsidR="00683DAD">
        <w:t>road names are not allowed.</w:t>
      </w:r>
      <w:r w:rsidR="00C72D8D">
        <w:t xml:space="preserve"> </w:t>
      </w:r>
      <w:r w:rsidR="00DB17C2" w:rsidRPr="00C93882">
        <w:t xml:space="preserve">Diacritical marks (symbols such as </w:t>
      </w:r>
      <w:r w:rsidR="00DB17C2" w:rsidRPr="00C93882">
        <w:rPr>
          <w:b/>
          <w:sz w:val="28"/>
          <w:szCs w:val="28"/>
        </w:rPr>
        <w:t>´</w:t>
      </w:r>
      <w:r w:rsidR="00DB17C2" w:rsidRPr="00C93882">
        <w:rPr>
          <w:sz w:val="28"/>
        </w:rPr>
        <w:t xml:space="preserve">, </w:t>
      </w:r>
      <w:r w:rsidR="00DB17C2" w:rsidRPr="00C93882">
        <w:rPr>
          <w:b/>
          <w:sz w:val="36"/>
          <w:szCs w:val="28"/>
        </w:rPr>
        <w:t>¸</w:t>
      </w:r>
      <w:r w:rsidR="00DB17C2" w:rsidRPr="00C93882">
        <w:t xml:space="preserve"> or </w:t>
      </w:r>
      <w:r w:rsidR="00DB17C2" w:rsidRPr="00C93882">
        <w:rPr>
          <w:b/>
          <w:szCs w:val="28"/>
        </w:rPr>
        <w:t>¯</w:t>
      </w:r>
      <w:r w:rsidR="00DB17C2" w:rsidRPr="00C93882">
        <w:t>) will be omitted from names drawn from languages that use such marks. For example, Cape Reamur (not Cape Réamur).</w:t>
      </w:r>
    </w:p>
    <w:p w14:paraId="711598A9" w14:textId="77777777" w:rsidR="00DB17C2" w:rsidRPr="00C93882" w:rsidRDefault="00DB17C2" w:rsidP="00B717BF">
      <w:pPr>
        <w:pStyle w:val="ListBullet"/>
      </w:pPr>
      <w:r w:rsidRPr="00C93882">
        <w:t>Punctuation marks such as commas and full stops are not allowed.</w:t>
      </w:r>
    </w:p>
    <w:p w14:paraId="648E81DB" w14:textId="77777777" w:rsidR="00DB17C2" w:rsidRPr="00C93882" w:rsidRDefault="00DB17C2" w:rsidP="00B717BF">
      <w:pPr>
        <w:pStyle w:val="ListBullet"/>
      </w:pPr>
      <w:r w:rsidRPr="00C93882">
        <w:t>An apostrophe must be deleted from geographic names written with a final ’s and the possessive ’s should not be included. For example, Wilsons Promontory (not Wilson’s Promontory) or OReilly (not O’Reilly).</w:t>
      </w:r>
    </w:p>
    <w:p w14:paraId="4A188F24" w14:textId="07AFA90C" w:rsidR="00DB17C2" w:rsidRPr="00C93882" w:rsidRDefault="00DB17C2" w:rsidP="00B717BF">
      <w:pPr>
        <w:pStyle w:val="ListBullet"/>
      </w:pPr>
      <w:r w:rsidRPr="00C93882">
        <w:t>Abbreviations are not allowed. An exception applies to the use of the honorific Saint. For example, Mount must be registered or recorded in full, but Saint can be recorded as St if requested by the naming authority. For example, St Agness Hill, Saint Georges Point and Mount Alfred</w:t>
      </w:r>
      <w:r w:rsidR="004B13C3">
        <w:t xml:space="preserve"> are all acceptable</w:t>
      </w:r>
      <w:r w:rsidRPr="00C93882">
        <w:t>.</w:t>
      </w:r>
    </w:p>
    <w:p w14:paraId="2B383717" w14:textId="4674F80C" w:rsidR="00DB17C2" w:rsidRPr="00C93882" w:rsidRDefault="00DB17C2" w:rsidP="00B717BF">
      <w:pPr>
        <w:pStyle w:val="ListBullet"/>
      </w:pPr>
      <w:r w:rsidRPr="00C93882">
        <w:t xml:space="preserve">For the purposes of consistency, names starting with Mc or Mac must not have a space included between the Mc or Mac and the rest of the name. For </w:t>
      </w:r>
      <w:r w:rsidR="00DA2228" w:rsidRPr="00C93882">
        <w:t>example</w:t>
      </w:r>
      <w:r w:rsidR="00DA2228">
        <w:t>,</w:t>
      </w:r>
      <w:r w:rsidRPr="00C93882">
        <w:t xml:space="preserve"> MacKenzie Falls, McAdam Gap and McCarthy Spur</w:t>
      </w:r>
      <w:r w:rsidR="00F3455B">
        <w:t xml:space="preserve"> are all acceptable</w:t>
      </w:r>
      <w:r w:rsidRPr="00C93882">
        <w:t>.</w:t>
      </w:r>
    </w:p>
    <w:p w14:paraId="68DE077F" w14:textId="1FB50BF2" w:rsidR="00715F78" w:rsidRPr="00C93882" w:rsidRDefault="00DB17C2" w:rsidP="00B717BF">
      <w:pPr>
        <w:pStyle w:val="ListBullet"/>
      </w:pPr>
      <w:r w:rsidRPr="00C93882">
        <w:t>A name cannot be a numeric value</w:t>
      </w:r>
      <w:r w:rsidR="00EA161D">
        <w:t xml:space="preserve"> </w:t>
      </w:r>
      <w:r w:rsidR="00CA650D" w:rsidRPr="00C93882">
        <w:t>either in full alphabetised or numeric format</w:t>
      </w:r>
      <w:r w:rsidRPr="00C93882">
        <w:t>. For example</w:t>
      </w:r>
      <w:r w:rsidR="0030729D">
        <w:t>:</w:t>
      </w:r>
      <w:r w:rsidRPr="00C93882">
        <w:t xml:space="preserve"> 1</w:t>
      </w:r>
      <w:r w:rsidRPr="0006443C">
        <w:t>st</w:t>
      </w:r>
      <w:r w:rsidRPr="00C93882">
        <w:t xml:space="preserve"> Street; 101 Road</w:t>
      </w:r>
      <w:r w:rsidR="0030729D">
        <w:t>;</w:t>
      </w:r>
      <w:r w:rsidR="0006443C">
        <w:t xml:space="preserve"> Fourth Road</w:t>
      </w:r>
      <w:r w:rsidR="0030729D">
        <w:t>;</w:t>
      </w:r>
      <w:r w:rsidRPr="00C93882">
        <w:t xml:space="preserve"> 5</w:t>
      </w:r>
      <w:r w:rsidRPr="0006443C">
        <w:t>th</w:t>
      </w:r>
      <w:r w:rsidRPr="00C93882">
        <w:t xml:space="preserve"> Avenue</w:t>
      </w:r>
      <w:r w:rsidR="0030729D">
        <w:t>;</w:t>
      </w:r>
      <w:r w:rsidRPr="00C93882">
        <w:t xml:space="preserve"> 9 Mile Creek</w:t>
      </w:r>
      <w:r w:rsidR="0030729D">
        <w:t>;</w:t>
      </w:r>
      <w:r w:rsidR="00CA650D">
        <w:t xml:space="preserve"> </w:t>
      </w:r>
      <w:r w:rsidR="00263DF0">
        <w:t xml:space="preserve">One Tree Hill </w:t>
      </w:r>
      <w:r w:rsidRPr="00C93882">
        <w:t>and Nine Mile Creek</w:t>
      </w:r>
      <w:r w:rsidR="0030729D">
        <w:t xml:space="preserve"> are all unacceptable</w:t>
      </w:r>
      <w:r w:rsidRPr="00C93882">
        <w:t>.</w:t>
      </w:r>
    </w:p>
    <w:p w14:paraId="501DC7D7" w14:textId="4FD37CE6" w:rsidR="00DB17C2" w:rsidRPr="00C93882" w:rsidRDefault="00DB17C2" w:rsidP="00B717BF">
      <w:pPr>
        <w:pStyle w:val="ListBullet"/>
      </w:pPr>
      <w:r w:rsidRPr="00C93882">
        <w:t xml:space="preserve">Roads and features must use approved road and feature types which are located in </w:t>
      </w:r>
      <w:hyperlink w:anchor="_APPENDIX_A_" w:history="1">
        <w:r w:rsidR="00EB10F1">
          <w:rPr>
            <w:color w:val="0000FF"/>
            <w:u w:val="single"/>
          </w:rPr>
          <w:t>APPENDIX A</w:t>
        </w:r>
      </w:hyperlink>
      <w:r w:rsidRPr="00C93882">
        <w:t xml:space="preserve"> </w:t>
      </w:r>
      <w:r w:rsidR="008C7679">
        <w:t xml:space="preserve">Road types accepted for registration </w:t>
      </w:r>
      <w:r w:rsidRPr="00C93882">
        <w:t xml:space="preserve">and </w:t>
      </w:r>
      <w:r w:rsidR="008C7679">
        <w:t xml:space="preserve">the </w:t>
      </w:r>
      <w:hyperlink r:id="rId97" w:history="1">
        <w:r w:rsidR="00EB10F1">
          <w:rPr>
            <w:rStyle w:val="Hyperlink"/>
            <w:rFonts w:cstheme="minorHAnsi"/>
          </w:rPr>
          <w:t>L</w:t>
        </w:r>
        <w:r w:rsidR="008C7679" w:rsidRPr="008C7679">
          <w:rPr>
            <w:rStyle w:val="Hyperlink"/>
            <w:rFonts w:cstheme="minorHAnsi"/>
          </w:rPr>
          <w:t>and.</w:t>
        </w:r>
        <w:r w:rsidR="00EB10F1">
          <w:rPr>
            <w:rStyle w:val="Hyperlink"/>
            <w:rFonts w:cstheme="minorHAnsi"/>
          </w:rPr>
          <w:t>V</w:t>
        </w:r>
        <w:r w:rsidR="008C7679" w:rsidRPr="008C7679">
          <w:rPr>
            <w:rStyle w:val="Hyperlink"/>
            <w:rFonts w:cstheme="minorHAnsi"/>
          </w:rPr>
          <w:t>ic website</w:t>
        </w:r>
      </w:hyperlink>
      <w:r w:rsidR="008C7679">
        <w:t xml:space="preserve"> for feature types.</w:t>
      </w:r>
    </w:p>
    <w:p w14:paraId="21886B2F" w14:textId="17950F80" w:rsidR="00DB17C2" w:rsidRPr="00C93882" w:rsidRDefault="00DB17C2" w:rsidP="002C76A0">
      <w:pPr>
        <w:pStyle w:val="Heading2"/>
      </w:pPr>
      <w:bookmarkStart w:id="71" w:name="_Toc467762025"/>
      <w:bookmarkStart w:id="72" w:name="_Toc85793430"/>
      <w:bookmarkStart w:id="73" w:name="PK"/>
      <w:r w:rsidRPr="00C93882">
        <w:t xml:space="preserve">Principle </w:t>
      </w:r>
      <w:r w:rsidR="009A5713">
        <w:t>L</w:t>
      </w:r>
      <w:r w:rsidR="00222F5A">
        <w:t xml:space="preserve"> -</w:t>
      </w:r>
      <w:r w:rsidRPr="00C93882">
        <w:t xml:space="preserve"> Directional names to be avoided</w:t>
      </w:r>
      <w:bookmarkEnd w:id="71"/>
      <w:bookmarkEnd w:id="72"/>
    </w:p>
    <w:bookmarkEnd w:id="73"/>
    <w:p w14:paraId="0984A905" w14:textId="4C8065C2"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Cardinal directions (north, south, east and west) must be avoided. A proposed name that uses a cardinal direction to distinguish itself from another similar name is considered a duplicate name. In these instances, a different name must be chosen to allow for a clear distinction between two or more roads, features or localities. </w:t>
      </w:r>
    </w:p>
    <w:p w14:paraId="4154C81C" w14:textId="6B767EAB"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example of an unacceptable name is Smith Street</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being renamed Smith Street West and Smith Street East</w:t>
      </w:r>
      <w:r w:rsidR="00F06B60">
        <w:rPr>
          <w:rFonts w:asciiTheme="minorHAnsi" w:hAnsiTheme="minorHAnsi" w:cstheme="minorHAnsi"/>
          <w:sz w:val="22"/>
          <w:szCs w:val="22"/>
          <w:lang w:eastAsia="en-US"/>
        </w:rPr>
        <w:t>. E</w:t>
      </w:r>
      <w:r w:rsidRPr="00C93882">
        <w:rPr>
          <w:rFonts w:asciiTheme="minorHAnsi" w:hAnsiTheme="minorHAnsi" w:cstheme="minorHAnsi"/>
          <w:sz w:val="22"/>
          <w:szCs w:val="22"/>
          <w:lang w:eastAsia="en-US"/>
        </w:rPr>
        <w:t xml:space="preserve">ither one or both ends of the street must be </w:t>
      </w:r>
      <w:r w:rsidR="00E634AC">
        <w:rPr>
          <w:rFonts w:asciiTheme="minorHAnsi" w:hAnsiTheme="minorHAnsi" w:cstheme="minorHAnsi"/>
          <w:sz w:val="22"/>
          <w:szCs w:val="22"/>
          <w:lang w:eastAsia="en-US"/>
        </w:rPr>
        <w:t xml:space="preserve">entirely </w:t>
      </w:r>
      <w:r w:rsidRPr="00C93882">
        <w:rPr>
          <w:rFonts w:asciiTheme="minorHAnsi" w:hAnsiTheme="minorHAnsi" w:cstheme="minorHAnsi"/>
          <w:sz w:val="22"/>
          <w:szCs w:val="22"/>
          <w:lang w:eastAsia="en-US"/>
        </w:rPr>
        <w:t>renamed.</w:t>
      </w:r>
      <w:bookmarkStart w:id="74" w:name="PL"/>
    </w:p>
    <w:p w14:paraId="6C8DA2DA" w14:textId="72420D40" w:rsidR="00DB17C2" w:rsidRPr="00C93882" w:rsidRDefault="00DB17C2" w:rsidP="002C76A0">
      <w:pPr>
        <w:pStyle w:val="Heading2"/>
      </w:pPr>
      <w:bookmarkStart w:id="75" w:name="_Toc467762026"/>
      <w:bookmarkStart w:id="76" w:name="_Toc85793431"/>
      <w:r w:rsidRPr="00C93882">
        <w:t xml:space="preserve">Principle </w:t>
      </w:r>
      <w:r w:rsidR="009A5713">
        <w:t>M</w:t>
      </w:r>
      <w:r w:rsidR="009373E7">
        <w:t xml:space="preserve"> -</w:t>
      </w:r>
      <w:r w:rsidRPr="00C93882">
        <w:t xml:space="preserve"> Assigning extent to a road, feature or locality</w:t>
      </w:r>
      <w:bookmarkEnd w:id="75"/>
      <w:bookmarkEnd w:id="76"/>
    </w:p>
    <w:bookmarkEnd w:id="74"/>
    <w:p w14:paraId="10AD6661"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proposal to name a road, feature or locality is being developed, the naming authority must clearly define the area and/or extent to which the name will apply. As a minimum, a proposal for a road or waterway must include the line details, a feature (excluding a waterway) must include the centroid coordinates, and a locality must include the polygon attributes. </w:t>
      </w:r>
    </w:p>
    <w:p w14:paraId="673D6157" w14:textId="6B035159"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example, the name of a road should apply from one end of the road to the other, to the points where the road finishes or intersects with other roads. </w:t>
      </w:r>
    </w:p>
    <w:p w14:paraId="11B0AD29" w14:textId="77777777" w:rsidR="00410738" w:rsidRDefault="00DB17C2" w:rsidP="00D5398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name of a waterway should apply from the beginning of the watercourse to its confluence with another waterway or body.</w:t>
      </w:r>
      <w:bookmarkStart w:id="77" w:name="_Section_3_Roads"/>
      <w:bookmarkStart w:id="78" w:name="_Section_3_"/>
      <w:bookmarkStart w:id="79" w:name="_Toc467762034"/>
      <w:bookmarkEnd w:id="77"/>
      <w:bookmarkEnd w:id="78"/>
    </w:p>
    <w:p w14:paraId="02710E2E" w14:textId="77777777" w:rsidR="00410738" w:rsidRDefault="00410738" w:rsidP="00D53980">
      <w:pPr>
        <w:spacing w:after="113"/>
        <w:rPr>
          <w:rFonts w:asciiTheme="minorHAnsi" w:hAnsiTheme="minorHAnsi" w:cstheme="minorHAnsi"/>
          <w:lang w:val="en-US" w:eastAsia="en-US"/>
        </w:rPr>
        <w:sectPr w:rsidR="00410738" w:rsidSect="004139F0">
          <w:headerReference w:type="even" r:id="rId98"/>
          <w:headerReference w:type="default" r:id="rId99"/>
          <w:footerReference w:type="even" r:id="rId100"/>
          <w:footerReference w:type="default" r:id="rId101"/>
          <w:pgSz w:w="11907" w:h="16840" w:code="9"/>
          <w:pgMar w:top="1418" w:right="1134" w:bottom="1134" w:left="1134" w:header="709" w:footer="903" w:gutter="0"/>
          <w:cols w:space="708"/>
          <w:formProt w:val="0"/>
          <w:docGrid w:linePitch="360"/>
        </w:sectPr>
      </w:pPr>
    </w:p>
    <w:p w14:paraId="4DC690B8" w14:textId="25D89FA4" w:rsidR="006F0F2F" w:rsidRPr="00410738" w:rsidRDefault="00D822E2" w:rsidP="00410738">
      <w:pPr>
        <w:pStyle w:val="Heading1TopofPage"/>
        <w:framePr w:wrap="around"/>
      </w:pPr>
      <w:bookmarkStart w:id="80" w:name="_Toc85793432"/>
      <w:r w:rsidRPr="00410738">
        <w:t>Section 3</w:t>
      </w:r>
      <w:r w:rsidR="004408BD" w:rsidRPr="00410738">
        <w:t xml:space="preserve"> </w:t>
      </w:r>
      <w:r w:rsidR="00AE3F73" w:rsidRPr="00410738">
        <w:tab/>
      </w:r>
      <w:r w:rsidR="006F0F2F" w:rsidRPr="00410738">
        <w:t>Roads</w:t>
      </w:r>
      <w:bookmarkEnd w:id="79"/>
      <w:bookmarkEnd w:id="80"/>
    </w:p>
    <w:p w14:paraId="55AACD9E" w14:textId="300652B0" w:rsidR="006F0F2F" w:rsidRPr="00C93882" w:rsidRDefault="006F0F2F" w:rsidP="002C76A0">
      <w:pPr>
        <w:pStyle w:val="Heading2"/>
      </w:pPr>
      <w:bookmarkStart w:id="81" w:name="_Toc467762035"/>
      <w:bookmarkStart w:id="82" w:name="_Toc85793433"/>
      <w:bookmarkStart w:id="83" w:name="Section3_1"/>
      <w:r w:rsidRPr="00C93882">
        <w:t>3.1</w:t>
      </w:r>
      <w:r w:rsidRPr="00C93882">
        <w:tab/>
      </w:r>
      <w:r w:rsidRPr="002C76A0">
        <w:t>What</w:t>
      </w:r>
      <w:r w:rsidRPr="00C93882">
        <w:t xml:space="preserve"> is a road?</w:t>
      </w:r>
      <w:bookmarkEnd w:id="81"/>
      <w:bookmarkEnd w:id="82"/>
    </w:p>
    <w:bookmarkEnd w:id="83"/>
    <w:p w14:paraId="149EFA05" w14:textId="77777777"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purposes of these naming rules, a road is considered to be any public or private land-based thoroughfare or course navigable by vehicle or foot. It can be used for assigning addresses or allowing access between points or to a feature. Examples of roads include alleyways, streets, highways, fire tracks, bike paths and walking tracks.</w:t>
      </w:r>
    </w:p>
    <w:p w14:paraId="31EA6091" w14:textId="77777777" w:rsidR="006F0F2F" w:rsidRPr="00C93882" w:rsidRDefault="006F0F2F" w:rsidP="002C76A0">
      <w:pPr>
        <w:pStyle w:val="Heading2"/>
      </w:pPr>
      <w:bookmarkStart w:id="84" w:name="_Toc467762036"/>
      <w:bookmarkStart w:id="85" w:name="_Toc85793434"/>
      <w:bookmarkStart w:id="86" w:name="Section3_2"/>
      <w:r w:rsidRPr="00C93882">
        <w:t>3.2</w:t>
      </w:r>
      <w:r w:rsidRPr="00C93882">
        <w:tab/>
        <w:t>Statutory requirements applied to roads</w:t>
      </w:r>
      <w:bookmarkEnd w:id="84"/>
      <w:bookmarkEnd w:id="85"/>
    </w:p>
    <w:bookmarkEnd w:id="86"/>
    <w:p w14:paraId="078770D9" w14:textId="7F6B7631"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w:t>
      </w:r>
      <w:hyperlink w:anchor="_Section_2_" w:history="1">
        <w:r w:rsidRPr="00C93882">
          <w:rPr>
            <w:rFonts w:asciiTheme="minorHAnsi" w:hAnsiTheme="minorHAnsi" w:cstheme="minorHAnsi"/>
            <w:sz w:val="22"/>
            <w:szCs w:val="22"/>
            <w:lang w:eastAsia="en-US"/>
          </w:rPr>
          <w:t>in</w:t>
        </w:r>
        <w:r w:rsidRPr="00C93882">
          <w:rPr>
            <w:rFonts w:asciiTheme="minorHAnsi" w:hAnsiTheme="minorHAnsi" w:cstheme="minorHAnsi"/>
            <w:color w:val="0000FF"/>
            <w:sz w:val="22"/>
            <w:szCs w:val="22"/>
            <w:u w:val="single"/>
            <w:lang w:eastAsia="en-US"/>
          </w:rPr>
          <w:t xml:space="preserve"> Section 2</w:t>
        </w:r>
      </w:hyperlink>
      <w:r w:rsidRPr="00C93882">
        <w:rPr>
          <w:rFonts w:asciiTheme="minorHAnsi" w:hAnsiTheme="minorHAnsi" w:cstheme="minorHAnsi"/>
          <w:sz w:val="22"/>
          <w:szCs w:val="22"/>
          <w:lang w:eastAsia="en-US"/>
        </w:rPr>
        <w:t xml:space="preserve"> as well as the requirements outlined in Section 3 below, specifically Sections 3.2.1 – 3.2.5. </w:t>
      </w:r>
    </w:p>
    <w:p w14:paraId="7200E3F6" w14:textId="77777777" w:rsidR="006F0F2F" w:rsidRPr="00C93882" w:rsidRDefault="006F0F2F" w:rsidP="00A204B7">
      <w:pPr>
        <w:pStyle w:val="Heading3"/>
      </w:pPr>
      <w:bookmarkStart w:id="87" w:name="_Toc467762037"/>
      <w:bookmarkStart w:id="88" w:name="_Toc85793435"/>
      <w:bookmarkStart w:id="89" w:name="Section3_2_1"/>
      <w:r w:rsidRPr="00C93882">
        <w:t>3.2.1</w:t>
      </w:r>
      <w:r w:rsidRPr="00C93882">
        <w:tab/>
        <w:t>Rural and urban addressing</w:t>
      </w:r>
      <w:bookmarkEnd w:id="87"/>
      <w:bookmarkEnd w:id="88"/>
    </w:p>
    <w:bookmarkEnd w:id="89"/>
    <w:p w14:paraId="273637E0" w14:textId="617A5C0F" w:rsidR="006F0F2F" w:rsidRPr="00553924" w:rsidRDefault="006F0F2F" w:rsidP="006F0F2F">
      <w:pPr>
        <w:spacing w:after="113"/>
        <w:rPr>
          <w:rStyle w:val="Hyperlink"/>
          <w:rFonts w:cstheme="minorHAnsi"/>
          <w:szCs w:val="22"/>
          <w:lang w:eastAsia="en-US"/>
        </w:rPr>
      </w:pPr>
      <w:r w:rsidRPr="00C93882">
        <w:rPr>
          <w:rFonts w:asciiTheme="minorHAnsi" w:hAnsiTheme="minorHAnsi" w:cstheme="minorHAnsi"/>
          <w:sz w:val="22"/>
          <w:szCs w:val="22"/>
          <w:lang w:eastAsia="en-US"/>
        </w:rPr>
        <w:t xml:space="preserve">Except where provisions are already made in these naming rules, the naming of a road must conform to the provisions </w:t>
      </w:r>
      <w:r w:rsidRPr="004A3263">
        <w:rPr>
          <w:rFonts w:asciiTheme="minorHAnsi" w:hAnsiTheme="minorHAnsi" w:cstheme="minorHAnsi"/>
          <w:sz w:val="22"/>
          <w:szCs w:val="22"/>
          <w:lang w:eastAsia="en-US"/>
        </w:rPr>
        <w:t>of</w:t>
      </w:r>
      <w:r w:rsidRPr="004A3263">
        <w:rPr>
          <w:rFonts w:asciiTheme="minorHAnsi" w:hAnsiTheme="minorHAnsi" w:cstheme="minorHAnsi"/>
          <w:i/>
          <w:sz w:val="22"/>
          <w:szCs w:val="22"/>
          <w:lang w:eastAsia="en-US"/>
        </w:rPr>
        <w:t xml:space="preserve"> </w:t>
      </w:r>
      <w:hyperlink r:id="rId102" w:history="1">
        <w:r w:rsidR="004A3263" w:rsidRPr="0060301F">
          <w:rPr>
            <w:rStyle w:val="Hyperlink"/>
            <w:rFonts w:cstheme="minorHAnsi"/>
            <w:szCs w:val="22"/>
          </w:rPr>
          <w:t>AS/NZS 4819:2011 Rural and urban addressing</w:t>
        </w:r>
      </w:hyperlink>
      <w:r w:rsidR="00482669" w:rsidRPr="00482669">
        <w:rPr>
          <w:rFonts w:asciiTheme="minorHAnsi" w:hAnsiTheme="minorHAnsi" w:cstheme="minorHAnsi"/>
          <w:i/>
          <w:color w:val="0000FF"/>
          <w:sz w:val="22"/>
          <w:szCs w:val="22"/>
          <w:u w:val="single"/>
          <w:lang w:eastAsia="en-US"/>
        </w:rPr>
        <w:t>.</w:t>
      </w:r>
      <w:r w:rsidR="004826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The standard outlines how to derive datum points and how address numbers are assigned. Further advice is available in </w:t>
      </w:r>
      <w:r w:rsidR="00553924">
        <w:rPr>
          <w:rFonts w:asciiTheme="minorHAnsi" w:hAnsiTheme="minorHAnsi" w:cstheme="minorHAnsi"/>
          <w:color w:val="0000FF"/>
          <w:sz w:val="22"/>
          <w:szCs w:val="22"/>
          <w:u w:val="single"/>
          <w:lang w:eastAsia="en-US"/>
        </w:rPr>
        <w:fldChar w:fldCharType="begin"/>
      </w:r>
      <w:r w:rsidR="00553924">
        <w:rPr>
          <w:rFonts w:asciiTheme="minorHAnsi" w:hAnsiTheme="minorHAnsi" w:cstheme="minorHAnsi"/>
          <w:color w:val="0000FF"/>
          <w:sz w:val="22"/>
          <w:szCs w:val="22"/>
          <w:u w:val="single"/>
          <w:lang w:eastAsia="en-US"/>
        </w:rPr>
        <w:instrText xml:space="preserve"> HYPERLINK  \l "_APPENDIX_D__1" </w:instrText>
      </w:r>
      <w:r w:rsidR="00553924">
        <w:rPr>
          <w:rFonts w:asciiTheme="minorHAnsi" w:hAnsiTheme="minorHAnsi" w:cstheme="minorHAnsi"/>
          <w:color w:val="0000FF"/>
          <w:sz w:val="22"/>
          <w:szCs w:val="22"/>
          <w:u w:val="single"/>
          <w:lang w:eastAsia="en-US"/>
        </w:rPr>
        <w:fldChar w:fldCharType="separate"/>
      </w:r>
      <w:r w:rsidRPr="00553924">
        <w:rPr>
          <w:rStyle w:val="Hyperlink"/>
          <w:rFonts w:cstheme="minorHAnsi"/>
          <w:szCs w:val="22"/>
          <w:lang w:eastAsia="en-US"/>
        </w:rPr>
        <w:t>APPENDIX D.</w:t>
      </w:r>
    </w:p>
    <w:p w14:paraId="660A483E" w14:textId="7EE5A5A3" w:rsidR="006F0F2F" w:rsidRPr="00C93882" w:rsidRDefault="00553924" w:rsidP="00A204B7">
      <w:pPr>
        <w:pStyle w:val="Heading3"/>
      </w:pPr>
      <w:r>
        <w:rPr>
          <w:color w:val="0000FF"/>
          <w:sz w:val="22"/>
          <w:szCs w:val="22"/>
          <w:u w:val="single"/>
        </w:rPr>
        <w:fldChar w:fldCharType="end"/>
      </w:r>
      <w:bookmarkStart w:id="90" w:name="_Toc467762038"/>
      <w:bookmarkStart w:id="91" w:name="_Toc85793436"/>
      <w:bookmarkStart w:id="92" w:name="Section3_2_2"/>
      <w:r w:rsidR="006F0F2F" w:rsidRPr="00C93882">
        <w:t>3.2.2</w:t>
      </w:r>
      <w:r w:rsidR="006F0F2F" w:rsidRPr="00C93882">
        <w:tab/>
        <w:t>Extent: road course, start and end points</w:t>
      </w:r>
      <w:bookmarkEnd w:id="90"/>
      <w:bookmarkEnd w:id="91"/>
    </w:p>
    <w:bookmarkEnd w:id="92"/>
    <w:p w14:paraId="33B3D4AA" w14:textId="7539CA86" w:rsidR="004B31F2" w:rsidRPr="00EF67B2" w:rsidRDefault="006F0F2F" w:rsidP="00EF67B2">
      <w:pPr>
        <w:pStyle w:val="BodyText"/>
      </w:pPr>
      <w:r w:rsidRPr="00C93882">
        <w:t>Any proposal to name a road needs to clearly indicate the extent to which the name will apply. The extent of a road is considered to be its start and end points,</w:t>
      </w:r>
      <w:r w:rsidRPr="00EF67B2">
        <w:t xml:space="preserve"> and the course (including bends, divided carriageway sections and curves) of the road between these two points. </w:t>
      </w:r>
    </w:p>
    <w:p w14:paraId="2978F4CB" w14:textId="715C6CC3" w:rsidR="006F0F2F" w:rsidRPr="00C93882" w:rsidRDefault="006F0F2F" w:rsidP="00AC4C03">
      <w:pPr>
        <w:pStyle w:val="BodyText"/>
        <w:rPr>
          <w:rFonts w:asciiTheme="minorHAnsi" w:hAnsiTheme="minorHAnsi" w:cstheme="minorHAnsi"/>
        </w:rPr>
      </w:pPr>
      <w:r w:rsidRPr="00C93882">
        <w:t xml:space="preserve">A road name must not be applied in an ambiguous or confusing way for road users. For example, the road name should be applied to a single, </w:t>
      </w:r>
      <w:r w:rsidR="0057388B" w:rsidRPr="00C93882">
        <w:rPr>
          <w:rFonts w:asciiTheme="minorHAnsi" w:hAnsiTheme="minorHAnsi" w:cstheme="minorHAnsi"/>
        </w:rPr>
        <w:t>unobscured,</w:t>
      </w:r>
      <w:r w:rsidRPr="00C93882">
        <w:rPr>
          <w:rFonts w:asciiTheme="minorHAnsi" w:hAnsiTheme="minorHAnsi" w:cstheme="minorHAnsi"/>
        </w:rPr>
        <w:t xml:space="preserve"> and unobstructed roadway that leads from a start point to an end point, in a clear and logical manner. The road name should not be applied in a ‘disjointed’ or confusing way. Isolated road segments should be uniquely named. </w:t>
      </w:r>
    </w:p>
    <w:p w14:paraId="503C5921" w14:textId="1E2D77B1" w:rsidR="004E7712" w:rsidRDefault="00A204B7" w:rsidP="00F22D78">
      <w:pPr>
        <w:pStyle w:val="BodyText"/>
        <w:spacing w:after="240"/>
        <w:rPr>
          <w:rFonts w:asciiTheme="minorHAnsi" w:hAnsiTheme="minorHAnsi" w:cstheme="minorHAnsi"/>
          <w:noProof/>
        </w:rPr>
      </w:pPr>
      <w:r w:rsidRPr="00C93882">
        <w:rPr>
          <w:rFonts w:asciiTheme="minorHAnsi" w:hAnsiTheme="minorHAnsi" w:cstheme="minorHAnsi"/>
        </w:rPr>
        <w:t>The examples below provide appropriate road types with clear extents. If you are unsure about which road type is appropriate and whether an extent is compliant you should contact GN</w:t>
      </w:r>
      <w:r w:rsidR="00DB5E50" w:rsidRPr="00C93882">
        <w:rPr>
          <w:rFonts w:asciiTheme="minorHAnsi" w:hAnsiTheme="minorHAnsi" w:cstheme="minorHAnsi"/>
        </w:rPr>
        <w:t>V</w:t>
      </w:r>
      <w:r w:rsidRPr="00C93882">
        <w:rPr>
          <w:rFonts w:asciiTheme="minorHAnsi" w:hAnsiTheme="minorHAnsi" w:cstheme="minorHAnsi"/>
        </w:rPr>
        <w:t xml:space="preserve"> for advice</w:t>
      </w:r>
      <w:r w:rsidR="00B71087">
        <w:rPr>
          <w:rFonts w:asciiTheme="minorHAnsi" w:hAnsiTheme="minorHAnsi" w:cstheme="minorHAnsi"/>
        </w:rPr>
        <w:t>.</w:t>
      </w:r>
      <w:r w:rsidR="00AC4C03" w:rsidRPr="00AC4C03">
        <w:rPr>
          <w:rFonts w:asciiTheme="minorHAnsi" w:hAnsiTheme="minorHAnsi" w:cstheme="minorHAnsi"/>
          <w:noProof/>
        </w:rPr>
        <w:t xml:space="preserve"> </w:t>
      </w:r>
    </w:p>
    <w:p w14:paraId="0BEFD341" w14:textId="0B307CB6" w:rsidR="004E7712" w:rsidRDefault="00B26331" w:rsidP="00AC4C03">
      <w:pPr>
        <w:pStyle w:val="BodyText"/>
        <w:rPr>
          <w:rFonts w:asciiTheme="minorHAnsi" w:hAnsiTheme="minorHAnsi" w:cstheme="minorHAnsi"/>
          <w:b/>
        </w:rPr>
      </w:pPr>
      <w:r>
        <w:rPr>
          <w:noProof/>
        </w:rPr>
        <w:drawing>
          <wp:anchor distT="0" distB="0" distL="114300" distR="114300" simplePos="0" relativeHeight="251658277" behindDoc="0" locked="0" layoutInCell="1" allowOverlap="1" wp14:anchorId="58E5FD96" wp14:editId="26CC8CA8">
            <wp:simplePos x="0" y="0"/>
            <wp:positionH relativeFrom="column">
              <wp:posOffset>3346906</wp:posOffset>
            </wp:positionH>
            <wp:positionV relativeFrom="paragraph">
              <wp:posOffset>7826</wp:posOffset>
            </wp:positionV>
            <wp:extent cx="2995295" cy="236855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03" cstate="print">
                      <a:extLst>
                        <a:ext uri="{28A0092B-C50C-407E-A947-70E740481C1C}">
                          <a14:useLocalDpi xmlns:a14="http://schemas.microsoft.com/office/drawing/2010/main" val="0"/>
                        </a:ext>
                      </a:extLst>
                    </a:blip>
                    <a:srcRect l="537" t="227"/>
                    <a:stretch/>
                  </pic:blipFill>
                  <pic:spPr bwMode="auto">
                    <a:xfrm>
                      <a:off x="0" y="0"/>
                      <a:ext cx="2995295" cy="2368550"/>
                    </a:xfrm>
                    <a:prstGeom prst="rect">
                      <a:avLst/>
                    </a:prstGeom>
                    <a:ln>
                      <a:noFill/>
                    </a:ln>
                    <a:extLst>
                      <a:ext uri="{53640926-AAD7-44D8-BBD7-CCE9431645EC}">
                        <a14:shadowObscured xmlns:a14="http://schemas.microsoft.com/office/drawing/2010/main"/>
                      </a:ext>
                    </a:extLst>
                  </pic:spPr>
                </pic:pic>
              </a:graphicData>
            </a:graphic>
          </wp:anchor>
        </w:drawing>
      </w:r>
      <w:r w:rsidR="004E7712">
        <w:rPr>
          <w:noProof/>
        </w:rPr>
        <w:drawing>
          <wp:inline distT="0" distB="0" distL="0" distR="0" wp14:anchorId="749268C0" wp14:editId="103CC32E">
            <wp:extent cx="3246135" cy="1840020"/>
            <wp:effectExtent l="0" t="0" r="0" b="8255"/>
            <wp:docPr id="1812193840" name="Picture 181219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0" name="Picture 181219384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83537" cy="1861221"/>
                    </a:xfrm>
                    <a:prstGeom prst="rect">
                      <a:avLst/>
                    </a:prstGeom>
                  </pic:spPr>
                </pic:pic>
              </a:graphicData>
            </a:graphic>
          </wp:inline>
        </w:drawing>
      </w:r>
      <w:r w:rsidRPr="00B26331">
        <w:rPr>
          <w:noProof/>
        </w:rPr>
        <w:t xml:space="preserve"> </w:t>
      </w:r>
    </w:p>
    <w:p w14:paraId="105757AE" w14:textId="42B7BF2A" w:rsidR="00A204B7" w:rsidRPr="00C93882" w:rsidRDefault="00766C83" w:rsidP="00AC4C03">
      <w:pPr>
        <w:pStyle w:val="BodyText"/>
        <w:rPr>
          <w:rFonts w:asciiTheme="minorHAnsi" w:hAnsiTheme="minorHAnsi" w:cstheme="minorHAnsi"/>
          <w:b/>
        </w:rPr>
      </w:pPr>
      <w:r>
        <w:rPr>
          <w:rFonts w:asciiTheme="minorHAnsi" w:hAnsiTheme="minorHAnsi" w:cstheme="minorHAnsi"/>
          <w:b/>
          <w:noProof/>
        </w:rPr>
        <mc:AlternateContent>
          <mc:Choice Requires="wpg">
            <w:drawing>
              <wp:inline distT="0" distB="0" distL="0" distR="0" wp14:anchorId="0CA6E450" wp14:editId="06186D64">
                <wp:extent cx="6021639" cy="1756410"/>
                <wp:effectExtent l="0" t="0" r="0" b="0"/>
                <wp:docPr id="1812193846" name="Group 1812193846"/>
                <wp:cNvGraphicFramePr/>
                <a:graphic xmlns:a="http://schemas.openxmlformats.org/drawingml/2006/main">
                  <a:graphicData uri="http://schemas.microsoft.com/office/word/2010/wordprocessingGroup">
                    <wpg:wgp>
                      <wpg:cNvGrpSpPr/>
                      <wpg:grpSpPr>
                        <a:xfrm>
                          <a:off x="0" y="0"/>
                          <a:ext cx="6021639" cy="1756410"/>
                          <a:chOff x="0" y="0"/>
                          <a:chExt cx="6021639" cy="1756410"/>
                        </a:xfrm>
                      </wpg:grpSpPr>
                      <pic:pic xmlns:pic="http://schemas.openxmlformats.org/drawingml/2006/picture">
                        <pic:nvPicPr>
                          <pic:cNvPr id="2004664195" name="Picture 2004664195"/>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3026979" y="0"/>
                            <a:ext cx="2994660" cy="1756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4664194" name="Picture 2004664194"/>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0" y="0"/>
                            <a:ext cx="2966720" cy="175069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sdtdh="http://schemas.microsoft.com/office/word/2020/wordml/sdtdatahash" xmlns:w16="http://schemas.microsoft.com/office/word/2018/wordml" xmlns:w16cex="http://schemas.microsoft.com/office/word/2018/wordml/cex">
            <w:pict>
              <v:group w14:anchorId="3C58F6E2" id="Group 1812193846" o:spid="_x0000_s1026" style="width:474.15pt;height:138.3pt;mso-position-horizontal-relative:char;mso-position-vertical-relative:line" coordsize="60216,1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">
                <v:shape id="Picture 2004664195" o:spid="_x0000_s1027" type="#_x0000_t75" style="position:absolute;left:30269;width:29947;height:17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">
                  <v:imagedata r:id="rId107" o:title=""/>
                </v:shape>
                <v:shape id="Picture 2004664194" o:spid="_x0000_s1028" type="#_x0000_t75" style="position:absolute;width:29667;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">
                  <v:imagedata r:id="rId108" o:title=""/>
                </v:shape>
                <w10:anchorlock/>
              </v:group>
            </w:pict>
          </mc:Fallback>
        </mc:AlternateContent>
      </w:r>
    </w:p>
    <w:p w14:paraId="7310675D" w14:textId="479D5F2B" w:rsidR="00A204B7" w:rsidRPr="00C93882" w:rsidRDefault="00A204B7" w:rsidP="00A204B7">
      <w:pPr>
        <w:spacing w:after="113"/>
        <w:rPr>
          <w:rFonts w:asciiTheme="minorHAnsi" w:hAnsiTheme="minorHAnsi" w:cstheme="minorBidi"/>
          <w:b/>
          <w:sz w:val="22"/>
          <w:szCs w:val="22"/>
          <w:lang w:eastAsia="en-US"/>
        </w:rPr>
      </w:pPr>
      <w:r w:rsidRPr="1118AF72">
        <w:rPr>
          <w:rFonts w:asciiTheme="minorHAnsi" w:hAnsiTheme="minorHAnsi" w:cstheme="minorBidi"/>
          <w:sz w:val="22"/>
          <w:szCs w:val="22"/>
          <w:lang w:eastAsia="en-US"/>
        </w:rPr>
        <w:t xml:space="preserve">In some cases, a renaming will be proposed for only one section of a road. In these instances, the road authority must clearly indicate which section of the road will be renamed and which section will remain the same (usually with an annotated and, possibly, dimensioned map or schematic diagram). Renamed roads should </w:t>
      </w:r>
      <w:r w:rsidR="001774DD">
        <w:rPr>
          <w:rFonts w:asciiTheme="minorHAnsi" w:hAnsiTheme="minorHAnsi" w:cstheme="minorBidi"/>
          <w:sz w:val="22"/>
          <w:szCs w:val="22"/>
          <w:lang w:eastAsia="en-US"/>
        </w:rPr>
        <w:t>have</w:t>
      </w:r>
      <w:r w:rsidRPr="1118AF72">
        <w:rPr>
          <w:rFonts w:asciiTheme="minorHAnsi" w:hAnsiTheme="minorHAnsi" w:cstheme="minorBidi"/>
          <w:sz w:val="22"/>
          <w:szCs w:val="22"/>
          <w:lang w:eastAsia="en-US"/>
        </w:rPr>
        <w:t xml:space="preserve"> a naming proposal created and submitted to GNV. An error or past amendment not represented in Vicmap or VICNAMES should be submitted via</w:t>
      </w:r>
      <w:r w:rsidR="00E415D9">
        <w:rPr>
          <w:rFonts w:asciiTheme="minorHAnsi" w:hAnsiTheme="minorHAnsi" w:cstheme="minorBidi"/>
          <w:sz w:val="22"/>
          <w:szCs w:val="22"/>
          <w:lang w:eastAsia="en-US"/>
        </w:rPr>
        <w:t xml:space="preserve"> the </w:t>
      </w:r>
      <w:hyperlink r:id="rId109" w:history="1">
        <w:r w:rsidR="001E5CDB" w:rsidRPr="001E5CDB">
          <w:rPr>
            <w:rStyle w:val="Hyperlink"/>
            <w:rFonts w:cstheme="minorBidi"/>
            <w:szCs w:val="22"/>
            <w:lang w:eastAsia="en-US"/>
          </w:rPr>
          <w:t>Vicmap Editing Service</w:t>
        </w:r>
      </w:hyperlink>
      <w:r w:rsidR="001E5CDB">
        <w:rPr>
          <w:rFonts w:asciiTheme="minorHAnsi" w:hAnsiTheme="minorHAnsi" w:cstheme="minorBidi"/>
          <w:sz w:val="22"/>
          <w:szCs w:val="22"/>
          <w:lang w:eastAsia="en-US"/>
        </w:rPr>
        <w:t xml:space="preserve"> (</w:t>
      </w:r>
      <w:r w:rsidR="007E3F03" w:rsidRPr="00B839CD">
        <w:rPr>
          <w:rFonts w:asciiTheme="minorHAnsi" w:hAnsiTheme="minorHAnsi" w:cstheme="minorBidi"/>
          <w:sz w:val="22"/>
          <w:szCs w:val="22"/>
          <w:lang w:eastAsia="en-US"/>
        </w:rPr>
        <w:t>VES</w:t>
      </w:r>
      <w:r w:rsidR="001E5CDB">
        <w:rPr>
          <w:rFonts w:asciiTheme="minorHAnsi" w:hAnsiTheme="minorHAnsi" w:cstheme="minorBidi"/>
          <w:sz w:val="22"/>
          <w:szCs w:val="22"/>
          <w:lang w:eastAsia="en-US"/>
        </w:rPr>
        <w:t>)</w:t>
      </w:r>
      <w:r w:rsidRPr="1118AF72">
        <w:rPr>
          <w:rFonts w:asciiTheme="minorHAnsi" w:hAnsiTheme="minorHAnsi" w:cstheme="minorBidi"/>
          <w:sz w:val="22"/>
          <w:szCs w:val="22"/>
          <w:lang w:eastAsia="en-US"/>
        </w:rPr>
        <w:t xml:space="preserve">. </w:t>
      </w:r>
    </w:p>
    <w:p w14:paraId="575A59F1" w14:textId="7B58C3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proposed road has been constructed at either end but the middle section is yet to be built, both ends of the road should have unique names applied. When the middle section of road is constructed, the two unique road names should extend from their datum points (refer to </w:t>
      </w:r>
      <w:hyperlink w:anchor="_APPENDIX_D__1" w:history="1">
        <w:r w:rsidRPr="00C93882">
          <w:rPr>
            <w:rFonts w:asciiTheme="minorHAnsi" w:hAnsiTheme="minorHAnsi" w:cstheme="minorHAnsi"/>
            <w:color w:val="0000FF"/>
            <w:sz w:val="22"/>
            <w:szCs w:val="22"/>
            <w:u w:val="single"/>
            <w:lang w:eastAsia="en-US"/>
          </w:rPr>
          <w:t>APPENDIX D</w:t>
        </w:r>
      </w:hyperlink>
      <w:r w:rsidRPr="00C93882">
        <w:rPr>
          <w:rFonts w:asciiTheme="minorHAnsi" w:hAnsiTheme="minorHAnsi" w:cstheme="minorHAnsi"/>
          <w:sz w:val="22"/>
          <w:szCs w:val="22"/>
          <w:lang w:eastAsia="en-US"/>
        </w:rPr>
        <w:t xml:space="preserve">) until they meet at a cross road on the newly constructed middle section. </w:t>
      </w:r>
    </w:p>
    <w:p w14:paraId="4039466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one name is to be assigned to the completed road, renaming of the two unique roads and renumbering should take place to recognise the full extent of the road. </w:t>
      </w:r>
    </w:p>
    <w:p w14:paraId="704E7458" w14:textId="47EDAAF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any current or pending residents and </w:t>
      </w:r>
      <w:r w:rsidR="00B839CD"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should be advised of the plan to rename the road in the future and possible renumbering implications. </w:t>
      </w:r>
    </w:p>
    <w:p w14:paraId="0CD24424" w14:textId="77777777" w:rsidR="00A204B7" w:rsidRPr="00C93882" w:rsidRDefault="00A204B7" w:rsidP="00E03485">
      <w:pPr>
        <w:pStyle w:val="Heading3"/>
      </w:pPr>
      <w:bookmarkStart w:id="93" w:name="_Toc467762039"/>
      <w:bookmarkStart w:id="94" w:name="_Toc85793437"/>
      <w:bookmarkStart w:id="95" w:name="Section3_2_3"/>
      <w:r w:rsidRPr="00C93882">
        <w:t>3.2.3</w:t>
      </w:r>
      <w:r w:rsidRPr="00C93882">
        <w:tab/>
        <w:t>Road types</w:t>
      </w:r>
      <w:bookmarkEnd w:id="93"/>
      <w:bookmarkEnd w:id="94"/>
    </w:p>
    <w:bookmarkEnd w:id="95"/>
    <w:p w14:paraId="798CC967" w14:textId="680A23E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must have a road type assigned that suitably describes the road’s characteristics. The road type must be selected from the list of acceptable road types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The list of road types is compliant to</w:t>
      </w:r>
      <w:r>
        <w:rPr>
          <w:rFonts w:asciiTheme="minorHAnsi" w:hAnsiTheme="minorHAnsi" w:cstheme="minorHAnsi"/>
          <w:color w:val="0000FF"/>
          <w:sz w:val="22"/>
          <w:szCs w:val="22"/>
          <w:u w:val="single"/>
          <w:lang w:eastAsia="en-US"/>
        </w:rPr>
        <w:t xml:space="preserve"> </w:t>
      </w:r>
      <w:hyperlink r:id="rId110" w:history="1">
        <w:r w:rsidR="00E5388A" w:rsidRPr="006D2BC7">
          <w:rPr>
            <w:rStyle w:val="Hyperlink"/>
            <w:rFonts w:cstheme="minorHAnsi"/>
            <w:szCs w:val="22"/>
          </w:rPr>
          <w:t>AS/NZS 4819:2011 Rural and urban addressing</w:t>
        </w:r>
      </w:hyperlink>
      <w:r w:rsidR="00D0798C" w:rsidRPr="006D2BC7">
        <w:rPr>
          <w:rFonts w:asciiTheme="minorHAnsi" w:hAnsiTheme="minorHAnsi" w:cstheme="minorHAnsi"/>
          <w:sz w:val="20"/>
          <w:szCs w:val="20"/>
          <w:lang w:eastAsia="en-US"/>
        </w:rPr>
        <w:t>.</w:t>
      </w:r>
    </w:p>
    <w:p w14:paraId="29177AB1"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new estates, road types can be chosen with the ultimate estate configuration in mind. For example, a road that is initially a cul-de-sac may be given an open-ended road type if it can be demonstrated that the road will eventually become a through road.</w:t>
      </w:r>
    </w:p>
    <w:p w14:paraId="04CA9EF6" w14:textId="1487872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types must not be used to distinguish different roads of the same, similar sounding or spelt names. For example, the roads White Street, White Crescent and White Lane are considered duplications and</w:t>
      </w:r>
      <w:r w:rsidR="00407A48">
        <w:rPr>
          <w:rFonts w:asciiTheme="minorHAnsi" w:hAnsiTheme="minorHAnsi" w:cstheme="minorHAnsi"/>
          <w:sz w:val="22"/>
          <w:szCs w:val="22"/>
          <w:lang w:eastAsia="en-US"/>
        </w:rPr>
        <w:t xml:space="preserve"> are</w:t>
      </w:r>
      <w:r w:rsidRPr="00C93882">
        <w:rPr>
          <w:rFonts w:asciiTheme="minorHAnsi" w:hAnsiTheme="minorHAnsi" w:cstheme="minorHAnsi"/>
          <w:sz w:val="22"/>
          <w:szCs w:val="22"/>
          <w:lang w:eastAsia="en-US"/>
        </w:rPr>
        <w:t xml:space="preserve"> unacceptable. The same applies to, Whyte Street, Wite Crescent and Wyte Lane (or similar combinations).</w:t>
      </w:r>
    </w:p>
    <w:p w14:paraId="14F11B22" w14:textId="77777777" w:rsidR="00A204B7" w:rsidRPr="00C93882" w:rsidRDefault="00A204B7" w:rsidP="00E03485">
      <w:pPr>
        <w:pStyle w:val="Heading3"/>
      </w:pPr>
      <w:bookmarkStart w:id="96" w:name="_Toc467762040"/>
      <w:bookmarkStart w:id="97" w:name="_Toc85793438"/>
      <w:bookmarkStart w:id="98" w:name="Section3_2_4"/>
      <w:r w:rsidRPr="00C93882">
        <w:t>3.2.4</w:t>
      </w:r>
      <w:r w:rsidRPr="00C93882">
        <w:tab/>
        <w:t>Unacceptable road names</w:t>
      </w:r>
      <w:bookmarkEnd w:id="96"/>
      <w:bookmarkEnd w:id="97"/>
    </w:p>
    <w:bookmarkEnd w:id="98"/>
    <w:p w14:paraId="00AAA279" w14:textId="708E46F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There are many</w:t>
      </w:r>
      <w:r w:rsidR="00E258C6">
        <w:rPr>
          <w:rFonts w:asciiTheme="minorHAnsi" w:hAnsiTheme="minorHAnsi" w:cstheme="minorHAnsi"/>
          <w:sz w:val="22"/>
          <w:szCs w:val="22"/>
          <w:lang w:eastAsia="en-US"/>
        </w:rPr>
        <w:t xml:space="preserve"> </w:t>
      </w:r>
      <w:r w:rsidR="00B61FEB">
        <w:rPr>
          <w:rFonts w:asciiTheme="minorHAnsi" w:hAnsiTheme="minorHAnsi" w:cstheme="minorHAnsi"/>
          <w:sz w:val="22"/>
          <w:szCs w:val="22"/>
          <w:lang w:eastAsia="en-US"/>
        </w:rPr>
        <w:t xml:space="preserve">road </w:t>
      </w:r>
      <w:r w:rsidRPr="00C93882">
        <w:rPr>
          <w:rFonts w:asciiTheme="minorHAnsi" w:hAnsiTheme="minorHAnsi" w:cstheme="minorHAnsi"/>
          <w:sz w:val="22"/>
          <w:szCs w:val="22"/>
          <w:lang w:eastAsia="en-US"/>
        </w:rPr>
        <w:t>names within Victoria that today would not be allowed. The following are examples of unacceptable road names.</w:t>
      </w:r>
    </w:p>
    <w:p w14:paraId="2D27BB7F" w14:textId="19303740" w:rsidR="00A204B7" w:rsidRPr="007B65AA" w:rsidRDefault="00A204B7" w:rsidP="00B717BF">
      <w:pPr>
        <w:pStyle w:val="ListBullet"/>
      </w:pPr>
      <w:r w:rsidRPr="007B65AA">
        <w:t>Use of the definite article ‘the’ is not acceptable for sole use as a road name (</w:t>
      </w:r>
      <w:r w:rsidR="000453C6" w:rsidRPr="007B65AA">
        <w:t>for example,</w:t>
      </w:r>
      <w:r w:rsidRPr="007B65AA">
        <w:t xml:space="preserve"> it is not acceptable to name a road The Avenue).</w:t>
      </w:r>
    </w:p>
    <w:p w14:paraId="6850D22C" w14:textId="69C461E6" w:rsidR="00A204B7" w:rsidRPr="00C93882" w:rsidRDefault="00A204B7" w:rsidP="00B717BF">
      <w:pPr>
        <w:pStyle w:val="ListBullet"/>
      </w:pPr>
      <w:r w:rsidRPr="00C93882">
        <w:t>Road types are not to be used in the formation of a road name (</w:t>
      </w:r>
      <w:r w:rsidR="000453C6">
        <w:t>for example,</w:t>
      </w:r>
      <w:r w:rsidRPr="00C93882">
        <w:t xml:space="preserve"> Back Street Road, Arcade Walk, Track Way or Boulevard Street are not acceptable).</w:t>
      </w:r>
    </w:p>
    <w:p w14:paraId="7F9BE1EC" w14:textId="00B1EE6C" w:rsidR="00A204B7" w:rsidRPr="00C93882" w:rsidRDefault="00A204B7" w:rsidP="00B717BF">
      <w:pPr>
        <w:pStyle w:val="ListBullet"/>
      </w:pPr>
      <w:r w:rsidRPr="00C93882">
        <w:t xml:space="preserve">The use of numerals is unacceptable, either in full alphabetised or numeric format </w:t>
      </w:r>
      <w:r w:rsidR="00C6747F" w:rsidRPr="00C93882">
        <w:t>because of the possible confusion between the road name and address number</w:t>
      </w:r>
      <w:r w:rsidR="00C6747F">
        <w:t xml:space="preserve"> </w:t>
      </w:r>
      <w:r w:rsidR="000453C6">
        <w:t xml:space="preserve">(for </w:t>
      </w:r>
      <w:r w:rsidR="000F0EDD">
        <w:t>example,</w:t>
      </w:r>
      <w:r w:rsidRPr="00C93882">
        <w:t xml:space="preserve"> Four, Fourth, 4 or 4th are unacceptable). </w:t>
      </w:r>
    </w:p>
    <w:p w14:paraId="1A370D87" w14:textId="5FE35F05" w:rsidR="00A204B7" w:rsidRPr="00C93882" w:rsidRDefault="00A204B7" w:rsidP="00B717BF">
      <w:pPr>
        <w:pStyle w:val="ListBullet"/>
      </w:pPr>
      <w:r w:rsidRPr="00C93882">
        <w:t xml:space="preserve">A prefixed or suffixed extension of the name is not to be used as part of a road name, </w:t>
      </w:r>
      <w:r w:rsidR="00C6747F">
        <w:t>for example,</w:t>
      </w:r>
      <w:r w:rsidRPr="00C93882">
        <w:t xml:space="preserve"> upper, lower, little, old or new and the cardinal directions north, south, east and west. The only exceptions are:</w:t>
      </w:r>
    </w:p>
    <w:p w14:paraId="4D0EB202" w14:textId="680FA590"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 feature such as </w:t>
      </w:r>
      <w:hyperlink r:id="rId111" w:history="1">
        <w:r w:rsidRPr="00FF1767">
          <w:rPr>
            <w:rStyle w:val="normaltextrun"/>
            <w:color w:val="000000"/>
            <w:shd w:val="clear" w:color="auto" w:fill="FFFFFF"/>
          </w:rPr>
          <w:t>Old Mine Hill</w:t>
        </w:r>
      </w:hyperlink>
      <w:r w:rsidRPr="00FF1767">
        <w:rPr>
          <w:rStyle w:val="normaltextrun"/>
          <w:color w:val="000000"/>
          <w:shd w:val="clear" w:color="auto" w:fill="FFFFFF"/>
        </w:rPr>
        <w:t>, Upper Axedale Quarry Road or South Coal Mine Road</w:t>
      </w:r>
    </w:p>
    <w:p w14:paraId="47CFD8E2" w14:textId="30C1317D"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locality name that uses a cardinal direction, </w:t>
      </w:r>
      <w:r w:rsidR="00C6747F" w:rsidRPr="00FF1767">
        <w:rPr>
          <w:rStyle w:val="normaltextrun"/>
          <w:color w:val="000000"/>
          <w:shd w:val="clear" w:color="auto" w:fill="FFFFFF"/>
        </w:rPr>
        <w:t>for example,</w:t>
      </w:r>
      <w:r w:rsidRPr="00FF1767">
        <w:rPr>
          <w:rStyle w:val="normaltextrun"/>
          <w:color w:val="000000"/>
          <w:shd w:val="clear" w:color="auto" w:fill="FFFFFF"/>
        </w:rPr>
        <w:t xml:space="preserve"> Geelong West Road is an acceptable name because Geelong West is a locality name; however, Smith South Road, South Smith Road and Lower Smith Road are unacceptable because they do not reflect a locality name.</w:t>
      </w:r>
      <w:r w:rsidR="006B1019" w:rsidRPr="00FF1767">
        <w:rPr>
          <w:rStyle w:val="normaltextrun"/>
          <w:color w:val="000000"/>
          <w:shd w:val="clear" w:color="auto" w:fill="FFFFFF"/>
        </w:rPr>
        <w:t xml:space="preserve"> </w:t>
      </w:r>
    </w:p>
    <w:p w14:paraId="20261FF1" w14:textId="4DB98376" w:rsidR="006B1019" w:rsidRPr="006B1019" w:rsidRDefault="006B1019" w:rsidP="00B717BF">
      <w:pPr>
        <w:pStyle w:val="ListBullet"/>
      </w:pPr>
      <w:r w:rsidRPr="006B1019">
        <w:t xml:space="preserve">Destination-to-destination names, </w:t>
      </w:r>
      <w:r w:rsidR="008E4354">
        <w:t>for example,</w:t>
      </w:r>
      <w:r w:rsidRPr="006B1019">
        <w:t xml:space="preserve"> Katamatite-</w:t>
      </w:r>
      <w:r>
        <w:t>Y</w:t>
      </w:r>
      <w:r w:rsidRPr="006B1019">
        <w:t>arrawonga Road</w:t>
      </w:r>
      <w:r w:rsidR="008E4354">
        <w:t xml:space="preserve"> or</w:t>
      </w:r>
      <w:r w:rsidRPr="006B1019">
        <w:t xml:space="preserve"> </w:t>
      </w:r>
      <w:r w:rsidRPr="00C93882">
        <w:t>Melbourne-Geelong Road are unacceptable. This is because there are too many possible aliases (</w:t>
      </w:r>
      <w:r w:rsidR="007E04B0">
        <w:t xml:space="preserve">for </w:t>
      </w:r>
      <w:r w:rsidR="000F0EDD">
        <w:t>example,</w:t>
      </w:r>
      <w:r w:rsidRPr="00C93882">
        <w:t xml:space="preserve"> </w:t>
      </w:r>
      <w:r w:rsidR="00B41967" w:rsidRPr="006B1019">
        <w:t>Katamatite</w:t>
      </w:r>
      <w:r w:rsidR="00B41967">
        <w:t xml:space="preserve"> Road, Y</w:t>
      </w:r>
      <w:r w:rsidR="00B41967" w:rsidRPr="006B1019">
        <w:t>arrawonga</w:t>
      </w:r>
      <w:r w:rsidR="00B41967">
        <w:t xml:space="preserve"> Road</w:t>
      </w:r>
      <w:r w:rsidR="0068640E">
        <w:t>; Katamatite-Yarrawonga Road</w:t>
      </w:r>
      <w:r w:rsidR="00B41967">
        <w:t>,</w:t>
      </w:r>
      <w:r w:rsidR="00B41967" w:rsidRPr="006B1019">
        <w:t xml:space="preserve"> </w:t>
      </w:r>
      <w:r w:rsidRPr="00C93882">
        <w:t xml:space="preserve">Melbourne Road, Geelong Road, Geelong-Melbourne Road and perhaps even a local name such as High Street where the road runs through a township). Therefore, a single name is required. </w:t>
      </w:r>
    </w:p>
    <w:p w14:paraId="66B14595" w14:textId="77777777" w:rsidR="00A204B7" w:rsidRPr="00C93882" w:rsidRDefault="00A204B7" w:rsidP="00B717BF">
      <w:pPr>
        <w:pStyle w:val="ListBullet"/>
      </w:pPr>
      <w:r w:rsidRPr="00C93882">
        <w:t xml:space="preserve">Hyphens and the word ‘and’ are not to be used. </w:t>
      </w:r>
    </w:p>
    <w:p w14:paraId="39C75CF1" w14:textId="3B4F66F2" w:rsidR="00A204B7" w:rsidRPr="00C93882" w:rsidRDefault="00A204B7" w:rsidP="00B717BF">
      <w:pPr>
        <w:pStyle w:val="ListBullet"/>
      </w:pPr>
      <w:r w:rsidRPr="00C93882">
        <w:t xml:space="preserve">The naming of a road after an estate, which is solely commercial in nature, is </w:t>
      </w:r>
      <w:r w:rsidR="008C0871">
        <w:t>not acceptable</w:t>
      </w:r>
      <w:r w:rsidRPr="00C93882">
        <w:t xml:space="preserve">. Refer to </w:t>
      </w:r>
      <w:hyperlink w:anchor="_Principle_J_-" w:history="1">
        <w:r w:rsidR="0034530E" w:rsidRPr="0034530E">
          <w:rPr>
            <w:rStyle w:val="Hyperlink"/>
            <w:rFonts w:cstheme="minorHAnsi"/>
          </w:rPr>
          <w:t>Principle J - Using Commercial and business names.</w:t>
        </w:r>
      </w:hyperlink>
    </w:p>
    <w:p w14:paraId="30454E09" w14:textId="77777777" w:rsidR="00A204B7" w:rsidRPr="00C93882" w:rsidRDefault="00A204B7" w:rsidP="00B61FEB">
      <w:pPr>
        <w:pStyle w:val="Heading3"/>
      </w:pPr>
      <w:bookmarkStart w:id="99" w:name="_Toc467762041"/>
      <w:bookmarkStart w:id="100" w:name="_Toc85793439"/>
      <w:bookmarkStart w:id="101" w:name="Section3_2_5"/>
      <w:r w:rsidRPr="00C93882">
        <w:t>3.2.5</w:t>
      </w:r>
      <w:r w:rsidRPr="00C93882">
        <w:tab/>
        <w:t>Obstructed or altered roads</w:t>
      </w:r>
      <w:bookmarkEnd w:id="99"/>
      <w:bookmarkEnd w:id="100"/>
    </w:p>
    <w:bookmarkEnd w:id="101"/>
    <w:p w14:paraId="6DCF89DB"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course of a road is to be permanently obstructed or closed, due to construction of other roads or features, a new unique name must be applied to one end of the road. This is particularly important when an emergency service vehicle cannot navigate the entire course of the road from one end to the other. </w:t>
      </w:r>
    </w:p>
    <w:p w14:paraId="4DE8878D" w14:textId="4115DB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appropriate to apply a cardinal direction (north, south, east or west) to one or both ends of the road in these instances because community recognition of them as unique roads in the same area is limited. Emergency and postal service delivery can also be severely affected. </w:t>
      </w:r>
    </w:p>
    <w:p w14:paraId="6CA502C3" w14:textId="7E801133"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example below, some members of the community could omit the use of the cardinal directions when requesting emergency services or sending mail </w:t>
      </w:r>
      <w:r w:rsidR="00D77E23">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this can impede the efficient delivery of these services. </w:t>
      </w:r>
    </w:p>
    <w:tbl>
      <w:tblPr>
        <w:tblStyle w:val="TableGrid"/>
        <w:tblW w:w="9356" w:type="dxa"/>
        <w:tblLook w:val="04A0" w:firstRow="1" w:lastRow="0" w:firstColumn="1" w:lastColumn="0" w:noHBand="0" w:noVBand="1"/>
      </w:tblPr>
      <w:tblGrid>
        <w:gridCol w:w="3223"/>
        <w:gridCol w:w="2805"/>
        <w:gridCol w:w="2805"/>
        <w:gridCol w:w="417"/>
        <w:gridCol w:w="106"/>
      </w:tblGrid>
      <w:tr w:rsidR="00AB0D15" w14:paraId="4C67CCE0" w14:textId="77777777" w:rsidTr="00137334">
        <w:trPr>
          <w:gridAfter w:val="1"/>
          <w:cnfStyle w:val="100000000000" w:firstRow="1" w:lastRow="0" w:firstColumn="0" w:lastColumn="0" w:oddVBand="0" w:evenVBand="0" w:oddHBand="0" w:evenHBand="0" w:firstRowFirstColumn="0" w:firstRowLastColumn="0" w:lastRowFirstColumn="0" w:lastRowLastColumn="0"/>
          <w:wAfter w:w="106" w:type="dxa"/>
        </w:trPr>
        <w:tc>
          <w:tcPr>
            <w:cnfStyle w:val="000000000100" w:firstRow="0" w:lastRow="0" w:firstColumn="0" w:lastColumn="0" w:oddVBand="0" w:evenVBand="0" w:oddHBand="0" w:evenHBand="0" w:firstRowFirstColumn="1" w:firstRowLastColumn="0" w:lastRowFirstColumn="0" w:lastRowLastColumn="0"/>
            <w:tcW w:w="3223" w:type="dxa"/>
            <w:vAlign w:val="center"/>
          </w:tcPr>
          <w:p w14:paraId="4D95FA36" w14:textId="752DA3E6" w:rsidR="00AB0D15" w:rsidRPr="00F245DA" w:rsidRDefault="00AB0D15" w:rsidP="00AF2FD0">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Th</w:t>
            </w:r>
            <w:r w:rsidR="00137334">
              <w:rPr>
                <w:rFonts w:asciiTheme="minorHAnsi" w:hAnsiTheme="minorHAnsi" w:cstheme="minorHAnsi"/>
                <w:color w:val="FFFFFF" w:themeColor="background1"/>
                <w:sz w:val="22"/>
                <w:szCs w:val="22"/>
              </w:rPr>
              <w:t>e</w:t>
            </w:r>
            <w:r w:rsidRPr="00636D2B">
              <w:rPr>
                <w:rFonts w:asciiTheme="minorHAnsi" w:hAnsiTheme="minorHAnsi" w:cstheme="minorHAnsi"/>
                <w:color w:val="FFFFFF" w:themeColor="background1"/>
                <w:sz w:val="22"/>
                <w:szCs w:val="22"/>
              </w:rPr>
              <w:t xml:space="preserve"> address:</w:t>
            </w:r>
          </w:p>
        </w:tc>
        <w:tc>
          <w:tcPr>
            <w:tcW w:w="2805" w:type="dxa"/>
          </w:tcPr>
          <w:p w14:paraId="0DACCBB4" w14:textId="26D90A94"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7 Smith Street South</w:t>
            </w:r>
            <w:r w:rsidRPr="00636D2B">
              <w:rPr>
                <w:rFonts w:asciiTheme="minorHAnsi" w:hAnsiTheme="minorHAnsi" w:cstheme="minorHAnsi"/>
                <w:color w:val="FFFFFF" w:themeColor="background1"/>
                <w:sz w:val="22"/>
                <w:szCs w:val="22"/>
              </w:rPr>
              <w:br/>
              <w:t>Melbourne</w:t>
            </w:r>
            <w:r w:rsidRPr="00636D2B">
              <w:rPr>
                <w:rFonts w:asciiTheme="minorHAnsi" w:hAnsiTheme="minorHAnsi" w:cstheme="minorHAnsi"/>
                <w:color w:val="FFFFFF" w:themeColor="background1"/>
                <w:sz w:val="22"/>
                <w:szCs w:val="22"/>
              </w:rPr>
              <w:br/>
              <w:t>Victoria 3000</w:t>
            </w:r>
          </w:p>
        </w:tc>
        <w:tc>
          <w:tcPr>
            <w:tcW w:w="2805" w:type="dxa"/>
          </w:tcPr>
          <w:p w14:paraId="69E4345A" w14:textId="77777777"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c>
          <w:tcPr>
            <w:tcW w:w="417" w:type="dxa"/>
          </w:tcPr>
          <w:p w14:paraId="28ED7F0B" w14:textId="7064296C" w:rsidR="00AB0D15"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r>
      <w:tr w:rsidR="00AB0D15" w14:paraId="20E798FD" w14:textId="77777777" w:rsidTr="00137334">
        <w:tc>
          <w:tcPr>
            <w:tcW w:w="3223" w:type="dxa"/>
          </w:tcPr>
          <w:p w14:paraId="47407ECF" w14:textId="18313BB8"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Could easily be confused as these addresses:</w:t>
            </w:r>
          </w:p>
        </w:tc>
        <w:tc>
          <w:tcPr>
            <w:tcW w:w="2805" w:type="dxa"/>
          </w:tcPr>
          <w:p w14:paraId="104D9408" w14:textId="385E60BA"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Melbourne</w:t>
            </w:r>
            <w:r w:rsidRPr="00636D2B">
              <w:rPr>
                <w:rFonts w:asciiTheme="minorHAnsi" w:hAnsiTheme="minorHAnsi" w:cstheme="minorHAnsi"/>
                <w:sz w:val="22"/>
                <w:szCs w:val="22"/>
                <w:lang w:eastAsia="en-US"/>
              </w:rPr>
              <w:br/>
              <w:t>Victoria 3000</w:t>
            </w:r>
          </w:p>
        </w:tc>
        <w:tc>
          <w:tcPr>
            <w:tcW w:w="2805" w:type="dxa"/>
          </w:tcPr>
          <w:p w14:paraId="60F42D82" w14:textId="2A993418" w:rsidR="00AB0D15" w:rsidRPr="00636D2B" w:rsidRDefault="00AB0D15" w:rsidP="00AB0D15">
            <w:pPr>
              <w:spacing w:after="113"/>
              <w:rPr>
                <w:rFonts w:asciiTheme="minorHAnsi" w:hAnsiTheme="minorHAnsi" w:cstheme="minorHAnsi"/>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South Melbourne</w:t>
            </w:r>
            <w:r w:rsidRPr="00636D2B">
              <w:rPr>
                <w:rFonts w:asciiTheme="minorHAnsi" w:hAnsiTheme="minorHAnsi" w:cstheme="minorHAnsi"/>
                <w:sz w:val="22"/>
                <w:szCs w:val="22"/>
                <w:lang w:eastAsia="en-US"/>
              </w:rPr>
              <w:br/>
              <w:t>Victoria</w:t>
            </w:r>
            <w:r w:rsidR="00890FA5" w:rsidRPr="00636D2B">
              <w:rPr>
                <w:rFonts w:asciiTheme="minorHAnsi" w:hAnsiTheme="minorHAnsi" w:cstheme="minorHAnsi"/>
                <w:sz w:val="22"/>
                <w:szCs w:val="22"/>
                <w:lang w:eastAsia="en-US"/>
              </w:rPr>
              <w:t xml:space="preserve"> 3000</w:t>
            </w:r>
          </w:p>
        </w:tc>
        <w:tc>
          <w:tcPr>
            <w:tcW w:w="523" w:type="dxa"/>
            <w:gridSpan w:val="2"/>
          </w:tcPr>
          <w:p w14:paraId="452B9706" w14:textId="1379EB31" w:rsidR="00AB0D15" w:rsidRDefault="00AB0D15" w:rsidP="00AB0D15">
            <w:pPr>
              <w:spacing w:after="113"/>
              <w:rPr>
                <w:rFonts w:asciiTheme="minorHAnsi" w:hAnsiTheme="minorHAnsi" w:cstheme="minorHAnsi"/>
                <w:sz w:val="22"/>
                <w:szCs w:val="22"/>
                <w:lang w:eastAsia="en-US"/>
              </w:rPr>
            </w:pPr>
          </w:p>
        </w:tc>
      </w:tr>
    </w:tbl>
    <w:p w14:paraId="5ECA486A" w14:textId="77777777" w:rsidR="00137334" w:rsidRPr="00C93882" w:rsidRDefault="00137334" w:rsidP="00137334">
      <w:pPr>
        <w:pStyle w:val="Heading2"/>
        <w:ind w:left="0" w:firstLine="0"/>
      </w:pPr>
      <w:bookmarkStart w:id="102" w:name="_Toc467762042"/>
      <w:bookmarkStart w:id="103" w:name="_Toc85793440"/>
      <w:bookmarkStart w:id="104" w:name="Section3_3"/>
      <w:r w:rsidRPr="00C93882">
        <w:t>3.3</w:t>
      </w:r>
      <w:r w:rsidRPr="00C93882">
        <w:tab/>
        <w:t>Roads that can be named</w:t>
      </w:r>
      <w:bookmarkEnd w:id="102"/>
      <w:bookmarkEnd w:id="103"/>
    </w:p>
    <w:bookmarkEnd w:id="104"/>
    <w:p w14:paraId="114902D9"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whether they are public or private, should be named and registered in VICNAMES and Vicmap. This facilitates </w:t>
      </w:r>
      <w:r>
        <w:rPr>
          <w:rFonts w:asciiTheme="minorHAnsi" w:hAnsiTheme="minorHAnsi" w:cstheme="minorHAnsi"/>
          <w:sz w:val="22"/>
          <w:szCs w:val="22"/>
          <w:lang w:eastAsia="en-US"/>
        </w:rPr>
        <w:t>accurate</w:t>
      </w:r>
      <w:r w:rsidRPr="00C93882">
        <w:rPr>
          <w:rFonts w:asciiTheme="minorHAnsi" w:hAnsiTheme="minorHAnsi" w:cstheme="minorHAnsi"/>
          <w:sz w:val="22"/>
          <w:szCs w:val="22"/>
          <w:lang w:eastAsia="en-US"/>
        </w:rPr>
        <w:t xml:space="preserve"> addressing and location identification across Victoria. Therefore, any land course navigable by vehicle or foot should be officially named according to the naming rules. </w:t>
      </w:r>
    </w:p>
    <w:p w14:paraId="38FEE75E"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Emergency services and </w:t>
      </w:r>
      <w:r>
        <w:rPr>
          <w:rFonts w:asciiTheme="minorHAnsi" w:hAnsiTheme="minorHAnsi" w:cstheme="minorHAnsi"/>
          <w:sz w:val="22"/>
          <w:szCs w:val="22"/>
          <w:lang w:eastAsia="en-US"/>
        </w:rPr>
        <w:t>other</w:t>
      </w:r>
      <w:r w:rsidRPr="00C93882">
        <w:rPr>
          <w:rFonts w:asciiTheme="minorHAnsi" w:hAnsiTheme="minorHAnsi" w:cstheme="minorHAnsi"/>
          <w:sz w:val="22"/>
          <w:szCs w:val="22"/>
          <w:lang w:eastAsia="en-US"/>
        </w:rPr>
        <w:t xml:space="preserve"> service providers rely on road names being officially registered and sign</w:t>
      </w:r>
      <w:r>
        <w:rPr>
          <w:rFonts w:asciiTheme="minorHAnsi" w:hAnsiTheme="minorHAnsi" w:cstheme="minorHAnsi"/>
          <w:sz w:val="22"/>
          <w:szCs w:val="22"/>
          <w:lang w:eastAsia="en-US"/>
        </w:rPr>
        <w:t>-posted</w:t>
      </w:r>
      <w:r w:rsidRPr="00C93882">
        <w:rPr>
          <w:rFonts w:asciiTheme="minorHAnsi" w:hAnsiTheme="minorHAnsi" w:cstheme="minorHAnsi"/>
          <w:sz w:val="22"/>
          <w:szCs w:val="22"/>
          <w:lang w:eastAsia="en-US"/>
        </w:rPr>
        <w:t xml:space="preserve">. This ensures that a road’s location and extent is uniquely identified in the Victorian government’s spatial databases and </w:t>
      </w:r>
      <w:r>
        <w:rPr>
          <w:rFonts w:asciiTheme="minorHAnsi" w:hAnsiTheme="minorHAnsi" w:cstheme="minorHAnsi"/>
          <w:sz w:val="22"/>
          <w:szCs w:val="22"/>
          <w:lang w:eastAsia="en-US"/>
        </w:rPr>
        <w:t>becomes</w:t>
      </w:r>
      <w:r w:rsidRPr="00C93882">
        <w:rPr>
          <w:rFonts w:asciiTheme="minorHAnsi" w:hAnsiTheme="minorHAnsi" w:cstheme="minorHAnsi"/>
          <w:sz w:val="22"/>
          <w:szCs w:val="22"/>
          <w:lang w:eastAsia="en-US"/>
        </w:rPr>
        <w:t xml:space="preserve"> accessible </w:t>
      </w:r>
      <w:r>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the majority of relevant organisational and public mapping products. The registration of road names also means that properties or features located on or associated with the road can be assigned suitable and officially recognised street address numbers. </w:t>
      </w:r>
    </w:p>
    <w:p w14:paraId="7A23A611" w14:textId="77777777" w:rsidR="0038030B" w:rsidRDefault="0038030B" w:rsidP="00A204B7">
      <w:pPr>
        <w:spacing w:after="113"/>
        <w:rPr>
          <w:rFonts w:asciiTheme="minorHAnsi" w:hAnsiTheme="minorHAnsi" w:cstheme="minorHAnsi"/>
          <w:sz w:val="22"/>
          <w:szCs w:val="22"/>
          <w:lang w:eastAsia="en-US"/>
        </w:rPr>
      </w:pPr>
    </w:p>
    <w:tbl>
      <w:tblPr>
        <w:tblStyle w:val="TableAsPlaceholder"/>
        <w:tblpPr w:bottomFromText="284" w:vertAnchor="page" w:horzAnchor="margin" w:tblpYSpec="bottom"/>
        <w:tblW w:w="6096" w:type="dxa"/>
        <w:tblLayout w:type="fixed"/>
        <w:tblCellMar>
          <w:bottom w:w="284" w:type="dxa"/>
        </w:tblCellMar>
        <w:tblLook w:val="04A0" w:firstRow="1" w:lastRow="0" w:firstColumn="1" w:lastColumn="0" w:noHBand="0" w:noVBand="1"/>
      </w:tblPr>
      <w:tblGrid>
        <w:gridCol w:w="2127"/>
        <w:gridCol w:w="3969"/>
      </w:tblGrid>
      <w:tr w:rsidR="00AF2FD0" w14:paraId="6900017A" w14:textId="77777777" w:rsidTr="00AF2FD0">
        <w:trPr>
          <w:trHeight w:val="2269"/>
        </w:trPr>
        <w:tc>
          <w:tcPr>
            <w:tcW w:w="2127" w:type="dxa"/>
          </w:tcPr>
          <w:p w14:paraId="3B1A63A4" w14:textId="159F37ED" w:rsidR="00AF2FD0" w:rsidRPr="002C76A0" w:rsidRDefault="00AF2FD0" w:rsidP="009943A1">
            <w:pPr>
              <w:pStyle w:val="TableTextCentre"/>
              <w:jc w:val="left"/>
              <w:rPr>
                <w:rFonts w:asciiTheme="minorHAnsi" w:hAnsiTheme="minorHAnsi" w:cstheme="minorHAnsi"/>
                <w:szCs w:val="32"/>
                <w:lang w:eastAsia="en-US"/>
              </w:rPr>
            </w:pPr>
          </w:p>
        </w:tc>
        <w:tc>
          <w:tcPr>
            <w:tcW w:w="3969" w:type="dxa"/>
          </w:tcPr>
          <w:p w14:paraId="70AE907D" w14:textId="642D4935" w:rsidR="00AF2FD0" w:rsidRPr="002C76A0" w:rsidRDefault="00AF2FD0" w:rsidP="00647253">
            <w:pPr>
              <w:pStyle w:val="TableTextCentre"/>
              <w:rPr>
                <w:rFonts w:asciiTheme="minorHAnsi" w:hAnsiTheme="minorHAnsi" w:cstheme="minorHAnsi"/>
                <w:szCs w:val="32"/>
                <w:lang w:eastAsia="en-US"/>
              </w:rPr>
            </w:pPr>
          </w:p>
        </w:tc>
      </w:tr>
    </w:tbl>
    <w:p w14:paraId="222C40F0" w14:textId="06AC196D" w:rsidR="00B1651D" w:rsidRPr="00C93882" w:rsidRDefault="00B1651D" w:rsidP="00B1651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Addresses allocated through the official registration process are used for emergency and other service provision, as well as for the distribution of emergency warning notices to mobile and landline phones. Emergency and other services are often impeded from accurately locating</w:t>
      </w:r>
      <w:r w:rsidRPr="00C93882" w:rsidDel="00334864">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residents and businesses when road names are not </w:t>
      </w:r>
      <w:r w:rsidR="00C52060" w:rsidRPr="00C93882">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and addresses are not officially allocated.</w:t>
      </w:r>
    </w:p>
    <w:p w14:paraId="7FECD04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Other than public roads, the following are some examples of roads that should be named and registered: access tracks to points of interest including rivers or levees, service roads between or behind buildings and private roads that give access to plantations or multiple properties.</w:t>
      </w:r>
    </w:p>
    <w:p w14:paraId="2F96B81D" w14:textId="5D532D4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color w:val="000000"/>
          <w:lang w:val="en-GB" w:eastAsia="en-US"/>
        </w:rPr>
        <w:t xml:space="preserve"> </w:t>
      </w:r>
      <w:r w:rsidRPr="00C93882">
        <w:rPr>
          <w:rFonts w:asciiTheme="minorHAnsi" w:hAnsiTheme="minorHAnsi" w:cstheme="minorHAnsi"/>
          <w:sz w:val="22"/>
          <w:szCs w:val="22"/>
          <w:lang w:eastAsia="en-US"/>
        </w:rPr>
        <w:t xml:space="preserve">Driveways or common property do not need to be named if the sites themselves are addressed to the main road. Exceptions can be made when benefits </w:t>
      </w:r>
      <w:r w:rsidR="00A936A6">
        <w:rPr>
          <w:rFonts w:asciiTheme="minorHAnsi" w:hAnsiTheme="minorHAnsi" w:cstheme="minorHAnsi"/>
          <w:sz w:val="22"/>
          <w:szCs w:val="22"/>
          <w:lang w:eastAsia="en-US"/>
        </w:rPr>
        <w:t>such as</w:t>
      </w:r>
      <w:r w:rsidRPr="00C93882">
        <w:rPr>
          <w:rFonts w:asciiTheme="minorHAnsi" w:hAnsiTheme="minorHAnsi" w:cstheme="minorHAnsi"/>
          <w:sz w:val="22"/>
          <w:szCs w:val="22"/>
          <w:lang w:eastAsia="en-US"/>
        </w:rPr>
        <w:t xml:space="preserve"> improved public safety</w:t>
      </w:r>
      <w:r w:rsidR="007428AA">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delivery of goods and services can be expected.</w:t>
      </w:r>
      <w:r w:rsidRPr="00C93882">
        <w:rPr>
          <w:rFonts w:asciiTheme="minorHAnsi" w:hAnsiTheme="minorHAnsi" w:cstheme="minorHAnsi"/>
          <w:color w:val="000000"/>
          <w:sz w:val="28"/>
          <w:szCs w:val="28"/>
          <w:lang w:val="en-GB" w:eastAsia="en-US"/>
        </w:rPr>
        <w:t xml:space="preserve"> </w:t>
      </w:r>
    </w:p>
    <w:p w14:paraId="6609782B" w14:textId="77777777" w:rsidR="00A204B7" w:rsidRPr="00C93882" w:rsidRDefault="00A204B7" w:rsidP="002C76A0">
      <w:pPr>
        <w:pStyle w:val="Heading2"/>
      </w:pPr>
      <w:bookmarkStart w:id="105" w:name="_Toc467762043"/>
      <w:bookmarkStart w:id="106" w:name="_Toc85793441"/>
      <w:bookmarkStart w:id="107" w:name="Section3_4"/>
      <w:r w:rsidRPr="00C93882">
        <w:t>3.4</w:t>
      </w:r>
      <w:r w:rsidRPr="00C93882">
        <w:tab/>
        <w:t>Who can name roads?</w:t>
      </w:r>
      <w:bookmarkEnd w:id="105"/>
      <w:bookmarkEnd w:id="106"/>
    </w:p>
    <w:bookmarkEnd w:id="107"/>
    <w:p w14:paraId="145406AE" w14:textId="28C0DD1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Subject to the provisions of the </w:t>
      </w:r>
      <w:r w:rsidRPr="00C93882">
        <w:rPr>
          <w:rFonts w:asciiTheme="minorHAnsi" w:hAnsiTheme="minorHAnsi" w:cstheme="minorHAnsi"/>
          <w:i/>
          <w:sz w:val="22"/>
          <w:szCs w:val="22"/>
          <w:lang w:eastAsia="en-US"/>
        </w:rPr>
        <w:t>Local Government Act 1989</w:t>
      </w:r>
      <w:r w:rsidR="00322850">
        <w:rPr>
          <w:rFonts w:asciiTheme="minorHAnsi" w:hAnsiTheme="minorHAnsi" w:cstheme="minorHAnsi"/>
          <w:i/>
          <w:sz w:val="22"/>
          <w:szCs w:val="22"/>
          <w:lang w:eastAsia="en-US"/>
        </w:rPr>
        <w:t>, Local Government Act 2020</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 xml:space="preserve">and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the main road naming authorities (road authorities) in Victoria </w:t>
      </w:r>
      <w:r w:rsidR="00830D20">
        <w:rPr>
          <w:rFonts w:asciiTheme="minorHAnsi" w:hAnsiTheme="minorHAnsi" w:cstheme="minorHAnsi"/>
          <w:sz w:val="22"/>
          <w:szCs w:val="22"/>
          <w:lang w:eastAsia="en-US"/>
        </w:rPr>
        <w:t>include</w:t>
      </w:r>
      <w:r w:rsidRPr="00C93882">
        <w:rPr>
          <w:rFonts w:asciiTheme="minorHAnsi" w:hAnsiTheme="minorHAnsi" w:cstheme="minorHAnsi"/>
          <w:sz w:val="22"/>
          <w:szCs w:val="22"/>
          <w:lang w:eastAsia="en-US"/>
        </w:rPr>
        <w:t>:</w:t>
      </w:r>
    </w:p>
    <w:p w14:paraId="7690FAC1" w14:textId="360D5D9C" w:rsidR="00A204B7" w:rsidRPr="00101E0C" w:rsidRDefault="00EF5880" w:rsidP="00B717BF">
      <w:pPr>
        <w:pStyle w:val="ListBullet"/>
      </w:pPr>
      <w:r w:rsidRPr="00101E0C">
        <w:t>C</w:t>
      </w:r>
      <w:r w:rsidR="00A204B7" w:rsidRPr="00101E0C">
        <w:t>ouncils</w:t>
      </w:r>
    </w:p>
    <w:p w14:paraId="32F0AB23" w14:textId="58986223" w:rsidR="00A204B7" w:rsidRPr="00101E0C" w:rsidRDefault="004C6F31" w:rsidP="00B717BF">
      <w:pPr>
        <w:pStyle w:val="ListBullet"/>
      </w:pPr>
      <w:r>
        <w:t>Head, Transport for</w:t>
      </w:r>
      <w:r w:rsidR="00322850" w:rsidRPr="00101E0C">
        <w:t xml:space="preserve"> </w:t>
      </w:r>
      <w:r w:rsidR="00612944">
        <w:t>Victoria</w:t>
      </w:r>
    </w:p>
    <w:p w14:paraId="55E21C47" w14:textId="0CFAED09" w:rsidR="00A204B7" w:rsidRPr="00101E0C" w:rsidRDefault="00A204B7" w:rsidP="00B717BF">
      <w:pPr>
        <w:pStyle w:val="ListBullet"/>
      </w:pPr>
      <w:r w:rsidRPr="00101E0C">
        <w:t xml:space="preserve">State </w:t>
      </w:r>
      <w:r w:rsidR="009E1212">
        <w:t>g</w:t>
      </w:r>
      <w:r w:rsidRPr="00101E0C">
        <w:t xml:space="preserve">overnment departments or </w:t>
      </w:r>
      <w:r w:rsidR="009E1212">
        <w:t>agencies</w:t>
      </w:r>
      <w:r w:rsidRPr="00101E0C">
        <w:t xml:space="preserve"> (including Port of Melbourne, Alpine Resort Management Boards, Places Victoria and Parks Victoria).</w:t>
      </w:r>
    </w:p>
    <w:p w14:paraId="5E63C355" w14:textId="702D1F6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Both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and the </w:t>
      </w:r>
      <w:r w:rsidRPr="00C93882">
        <w:rPr>
          <w:rFonts w:asciiTheme="minorHAnsi" w:hAnsiTheme="minorHAnsi" w:cstheme="minorHAnsi"/>
          <w:i/>
          <w:sz w:val="22"/>
          <w:szCs w:val="22"/>
          <w:lang w:eastAsia="en-US"/>
        </w:rPr>
        <w:t>Local Government Act 1989</w:t>
      </w:r>
      <w:r w:rsidR="00410DAE">
        <w:rPr>
          <w:rFonts w:asciiTheme="minorHAnsi" w:hAnsiTheme="minorHAnsi" w:cstheme="minorHAnsi"/>
          <w:i/>
          <w:sz w:val="22"/>
          <w:szCs w:val="22"/>
          <w:lang w:eastAsia="en-US"/>
        </w:rPr>
        <w:t xml:space="preserve"> Schedule Ten</w:t>
      </w:r>
      <w:r w:rsidRPr="00C93882">
        <w:rPr>
          <w:rFonts w:asciiTheme="minorHAnsi" w:hAnsiTheme="minorHAnsi" w:cstheme="minorHAnsi"/>
          <w:sz w:val="22"/>
          <w:szCs w:val="22"/>
          <w:lang w:eastAsia="en-US"/>
        </w:rPr>
        <w:t xml:space="preserve"> allow for road authorities to name roads and publish gazette notices informing of official road naming. However, these Acts state that, in all instances, the road authorities must act in accordance with the naming rules (refer to </w:t>
      </w:r>
      <w:hyperlink w:anchor="_The_naming_rules" w:history="1">
        <w:r w:rsidRPr="00C93882">
          <w:rPr>
            <w:rFonts w:asciiTheme="minorHAnsi" w:hAnsiTheme="minorHAnsi" w:cstheme="minorHAnsi"/>
            <w:color w:val="0000FF"/>
            <w:sz w:val="22"/>
            <w:szCs w:val="22"/>
            <w:u w:val="single"/>
            <w:lang w:eastAsia="en-US"/>
          </w:rPr>
          <w:t>Section 1.1</w:t>
        </w:r>
      </w:hyperlink>
      <w:r w:rsidRPr="00C93882">
        <w:rPr>
          <w:rFonts w:asciiTheme="minorHAnsi" w:hAnsiTheme="minorHAnsi" w:cstheme="minorHAnsi"/>
          <w:sz w:val="22"/>
          <w:szCs w:val="22"/>
          <w:lang w:eastAsia="en-US"/>
        </w:rPr>
        <w:t>).</w:t>
      </w:r>
    </w:p>
    <w:p w14:paraId="3449712A" w14:textId="7930BCC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Typically,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gazettes roads on behalf of a council. When road authorities publish a gazette notice, the authority must act in accordance with the naming rules. </w:t>
      </w:r>
    </w:p>
    <w:p w14:paraId="00873792" w14:textId="0E1A122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Importantly, road authorities must seek the Registrar’s endorsement for the proposed road name prior to publishing a gazette notice. Information on the processes and procedures required to be undertaken prior to gazettal are provided in </w:t>
      </w:r>
      <w:hyperlink w:anchor="_Section_10_" w:history="1">
        <w:r w:rsidRPr="00AB4A96">
          <w:rPr>
            <w:rStyle w:val="Hyperlink"/>
            <w:rFonts w:cstheme="minorHAnsi"/>
            <w:szCs w:val="22"/>
            <w:lang w:eastAsia="en-US"/>
          </w:rPr>
          <w:t>Section 10.</w:t>
        </w:r>
      </w:hyperlink>
    </w:p>
    <w:p w14:paraId="5E6B9150" w14:textId="1936248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 naming can be initiated by an owner, developer, emergency service provider, </w:t>
      </w:r>
      <w:r w:rsidR="007C6883">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public interest group; however, the registration of the name is a process that needs to be completed by the relevant naming authority. Details on the naming processes and procedures for private roads are outlined in </w:t>
      </w:r>
      <w:hyperlink w:anchor="_3.9_Naming_private" w:history="1">
        <w:r w:rsidR="00195EED" w:rsidRPr="00FE2B41">
          <w:rPr>
            <w:rStyle w:val="Hyperlink"/>
            <w:rFonts w:cstheme="minorHAnsi"/>
            <w:szCs w:val="22"/>
            <w:lang w:eastAsia="en-US"/>
          </w:rPr>
          <w:t>Section 3.9</w:t>
        </w:r>
        <w:r w:rsidRPr="00FE2B41">
          <w:rPr>
            <w:rStyle w:val="Hyperlink"/>
            <w:rFonts w:cstheme="minorHAnsi"/>
            <w:szCs w:val="22"/>
            <w:lang w:eastAsia="en-US"/>
          </w:rPr>
          <w:t>.</w:t>
        </w:r>
      </w:hyperlink>
    </w:p>
    <w:p w14:paraId="5FB28985" w14:textId="7B0B484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w:t>
      </w:r>
      <w:r w:rsidR="00C35D4C">
        <w:rPr>
          <w:rFonts w:asciiTheme="minorHAnsi" w:hAnsiTheme="minorHAnsi" w:cstheme="minorHAnsi"/>
          <w:sz w:val="22"/>
          <w:szCs w:val="22"/>
          <w:lang w:eastAsia="en-US"/>
        </w:rPr>
        <w:t xml:space="preserve"> </w:t>
      </w:r>
      <w:hyperlink r:id="rId112" w:history="1">
        <w:r w:rsidR="00C35D4C" w:rsidRPr="00C35D4C">
          <w:rPr>
            <w:rStyle w:val="Hyperlink"/>
            <w:rFonts w:cstheme="minorHAnsi"/>
            <w:szCs w:val="22"/>
            <w:lang w:eastAsia="en-US"/>
          </w:rPr>
          <w:t>VES</w:t>
        </w:r>
      </w:hyperlink>
      <w:r w:rsidR="00C35D4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This online facility allows for the easy submission and tracking of proposals from the naming authority through to the Registrar and on</w:t>
      </w:r>
      <w:r w:rsidR="00F203E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to the Department of Environment, Land, Water and Planning’s</w:t>
      </w:r>
      <w:r w:rsidR="008A147F">
        <w:rPr>
          <w:rFonts w:asciiTheme="minorHAnsi" w:hAnsiTheme="minorHAnsi" w:cstheme="minorHAnsi"/>
          <w:sz w:val="22"/>
          <w:szCs w:val="22"/>
          <w:lang w:eastAsia="en-US"/>
        </w:rPr>
        <w:t xml:space="preserve"> (DELWP)</w:t>
      </w:r>
      <w:r w:rsidRPr="00C93882">
        <w:rPr>
          <w:rFonts w:asciiTheme="minorHAnsi" w:hAnsiTheme="minorHAnsi" w:cstheme="minorHAnsi"/>
          <w:sz w:val="22"/>
          <w:szCs w:val="22"/>
          <w:lang w:eastAsia="en-US"/>
        </w:rPr>
        <w:t xml:space="preserve"> </w:t>
      </w:r>
      <w:r w:rsidR="0054159D" w:rsidRPr="00C93882">
        <w:rPr>
          <w:rFonts w:asciiTheme="minorHAnsi" w:hAnsiTheme="minorHAnsi" w:cstheme="minorHAnsi"/>
          <w:sz w:val="22"/>
          <w:szCs w:val="22"/>
          <w:lang w:eastAsia="en-US"/>
        </w:rPr>
        <w:t>Land Information and Spatial Services (LISS).</w:t>
      </w:r>
      <w:r w:rsidRPr="00C93882">
        <w:rPr>
          <w:rFonts w:asciiTheme="minorHAnsi" w:hAnsiTheme="minorHAnsi" w:cstheme="minorHAnsi"/>
          <w:sz w:val="22"/>
          <w:szCs w:val="22"/>
          <w:lang w:eastAsia="en-US"/>
        </w:rPr>
        <w:t xml:space="preserve"> Details on how to register for and use </w:t>
      </w:r>
      <w:hyperlink r:id="rId113" w:history="1">
        <w:r w:rsidR="0054159D" w:rsidRPr="009C5D1C">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are on the website. </w:t>
      </w:r>
    </w:p>
    <w:p w14:paraId="5F52A85A" w14:textId="4D1631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discovers a mistake with a road name, </w:t>
      </w:r>
      <w:r w:rsidR="0013306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name is correct in the gazettal and incorrect on the map base, then a </w:t>
      </w:r>
      <w:r w:rsidR="0002161D" w:rsidRPr="002C2C95">
        <w:rPr>
          <w:rFonts w:asciiTheme="minorHAnsi" w:hAnsiTheme="minorHAnsi" w:cstheme="minorHAnsi"/>
        </w:rPr>
        <w:t>VES</w:t>
      </w:r>
      <w:r w:rsidRPr="00C93882">
        <w:rPr>
          <w:rFonts w:asciiTheme="minorHAnsi" w:hAnsiTheme="minorHAnsi" w:cstheme="minorHAnsi"/>
          <w:sz w:val="22"/>
          <w:szCs w:val="22"/>
          <w:lang w:eastAsia="en-US"/>
        </w:rPr>
        <w:t xml:space="preserve"> request should be submitted to Vicmap to correct the mistake. </w:t>
      </w:r>
    </w:p>
    <w:p w14:paraId="58D6C5C4" w14:textId="7AE06351" w:rsidR="00963826" w:rsidRPr="00E84CCB" w:rsidRDefault="00A204B7" w:rsidP="006D538C">
      <w:pPr>
        <w:spacing w:after="113"/>
        <w:rPr>
          <w:rStyle w:val="Hyperlink"/>
          <w:rFonts w:cstheme="minorHAnsi"/>
          <w:szCs w:val="22"/>
        </w:rPr>
      </w:pPr>
      <w:r w:rsidRPr="006D538C">
        <w:rPr>
          <w:rFonts w:asciiTheme="minorHAnsi" w:hAnsiTheme="minorHAnsi" w:cstheme="minorHAnsi"/>
          <w:b/>
          <w:sz w:val="22"/>
          <w:szCs w:val="22"/>
          <w:lang w:eastAsia="en-US"/>
        </w:rPr>
        <w:t>Note</w:t>
      </w:r>
      <w:r w:rsidRPr="00AF356F">
        <w:rPr>
          <w:rFonts w:asciiTheme="minorHAnsi" w:hAnsiTheme="minorHAnsi" w:cstheme="minorHAnsi"/>
          <w:sz w:val="22"/>
          <w:szCs w:val="22"/>
          <w:lang w:eastAsia="en-US"/>
        </w:rPr>
        <w:t xml:space="preserve">: </w:t>
      </w:r>
      <w:r w:rsidRPr="00F9014C">
        <w:rPr>
          <w:rFonts w:asciiTheme="minorHAnsi" w:hAnsiTheme="minorHAnsi" w:cstheme="minorHAnsi"/>
          <w:sz w:val="22"/>
          <w:szCs w:val="22"/>
        </w:rPr>
        <w:t xml:space="preserve">if residents have been advised of the incorrect name and that name is in use, then changing </w:t>
      </w:r>
      <w:r w:rsidR="480650ED" w:rsidRPr="00AF356F">
        <w:rPr>
          <w:rFonts w:asciiTheme="minorHAnsi" w:hAnsiTheme="minorHAnsi" w:cstheme="minorHAnsi"/>
          <w:sz w:val="22"/>
          <w:szCs w:val="22"/>
          <w:lang w:eastAsia="en-US"/>
        </w:rPr>
        <w:t xml:space="preserve">the </w:t>
      </w:r>
      <w:r w:rsidR="61D483E0" w:rsidRPr="00AF356F">
        <w:rPr>
          <w:rFonts w:asciiTheme="minorHAnsi" w:hAnsiTheme="minorHAnsi" w:cstheme="minorHAnsi"/>
          <w:sz w:val="22"/>
          <w:szCs w:val="22"/>
          <w:lang w:eastAsia="en-US"/>
        </w:rPr>
        <w:t xml:space="preserve">name </w:t>
      </w:r>
      <w:r w:rsidR="00A96F82">
        <w:rPr>
          <w:rFonts w:asciiTheme="minorHAnsi" w:hAnsiTheme="minorHAnsi" w:cstheme="minorHAnsi"/>
          <w:sz w:val="22"/>
          <w:szCs w:val="22"/>
          <w:lang w:eastAsia="en-US"/>
        </w:rPr>
        <w:t>may</w:t>
      </w:r>
      <w:r w:rsidR="480650ED" w:rsidRPr="00AF356F">
        <w:rPr>
          <w:rFonts w:asciiTheme="minorHAnsi" w:hAnsiTheme="minorHAnsi" w:cstheme="minorHAnsi"/>
          <w:sz w:val="22"/>
          <w:szCs w:val="22"/>
          <w:lang w:eastAsia="en-US"/>
        </w:rPr>
        <w:t xml:space="preserve"> require a naming proposal</w:t>
      </w:r>
      <w:r w:rsidR="705D2967" w:rsidRPr="00AF356F">
        <w:rPr>
          <w:rFonts w:asciiTheme="minorHAnsi" w:hAnsiTheme="minorHAnsi" w:cstheme="minorHAnsi"/>
          <w:sz w:val="22"/>
          <w:szCs w:val="22"/>
          <w:lang w:eastAsia="en-US"/>
        </w:rPr>
        <w:t xml:space="preserve"> to be lodged</w:t>
      </w:r>
      <w:r w:rsidR="480650ED" w:rsidRPr="00AF356F">
        <w:rPr>
          <w:rFonts w:asciiTheme="minorHAnsi" w:hAnsiTheme="minorHAnsi" w:cstheme="minorHAnsi"/>
          <w:sz w:val="22"/>
          <w:szCs w:val="22"/>
          <w:lang w:eastAsia="en-US"/>
        </w:rPr>
        <w:t xml:space="preserve">. </w:t>
      </w:r>
      <w:r w:rsidR="004D457E" w:rsidRPr="00AF356F">
        <w:rPr>
          <w:rFonts w:asciiTheme="minorHAnsi" w:hAnsiTheme="minorHAnsi" w:cstheme="minorHAnsi"/>
          <w:sz w:val="22"/>
          <w:szCs w:val="22"/>
          <w:lang w:eastAsia="en-US"/>
        </w:rPr>
        <w:t xml:space="preserve">Refer to </w:t>
      </w:r>
      <w:r w:rsidR="00E84CCB">
        <w:rPr>
          <w:rFonts w:asciiTheme="minorHAnsi" w:hAnsiTheme="minorHAnsi" w:cstheme="minorHAnsi"/>
          <w:sz w:val="22"/>
          <w:szCs w:val="22"/>
          <w:lang w:eastAsia="en-US"/>
        </w:rPr>
        <w:fldChar w:fldCharType="begin"/>
      </w:r>
      <w:r w:rsidR="00E84CCB">
        <w:rPr>
          <w:rFonts w:asciiTheme="minorHAnsi" w:hAnsiTheme="minorHAnsi" w:cstheme="minorHAnsi"/>
          <w:sz w:val="22"/>
          <w:szCs w:val="22"/>
          <w:lang w:eastAsia="en-US"/>
        </w:rPr>
        <w:instrText xml:space="preserve"> HYPERLINK  \l "_7.2.3_Determine_who" </w:instrText>
      </w:r>
      <w:r w:rsidR="00E84CCB">
        <w:rPr>
          <w:rFonts w:asciiTheme="minorHAnsi" w:hAnsiTheme="minorHAnsi" w:cstheme="minorHAnsi"/>
          <w:sz w:val="22"/>
          <w:szCs w:val="22"/>
          <w:lang w:eastAsia="en-US"/>
        </w:rPr>
        <w:fldChar w:fldCharType="separate"/>
      </w:r>
      <w:r w:rsidR="009A67F4" w:rsidRPr="00E84CCB">
        <w:rPr>
          <w:rStyle w:val="Hyperlink"/>
          <w:rFonts w:cstheme="minorHAnsi"/>
          <w:szCs w:val="22"/>
          <w:lang w:eastAsia="en-US"/>
        </w:rPr>
        <w:t>Section 7.2.3 Determine who should be consulted</w:t>
      </w:r>
      <w:r w:rsidR="00FA3B11" w:rsidRPr="00E84CCB">
        <w:rPr>
          <w:rStyle w:val="Hyperlink"/>
          <w:rFonts w:cstheme="minorHAnsi"/>
          <w:szCs w:val="22"/>
          <w:lang w:eastAsia="en-US"/>
        </w:rPr>
        <w:t>.</w:t>
      </w:r>
    </w:p>
    <w:p w14:paraId="168C0F98" w14:textId="3174E997" w:rsidR="00A204B7" w:rsidRPr="00C93882" w:rsidRDefault="00E84CCB" w:rsidP="002C76A0">
      <w:pPr>
        <w:pStyle w:val="Heading2"/>
      </w:pPr>
      <w:r>
        <w:rPr>
          <w:color w:val="auto"/>
          <w:kern w:val="0"/>
          <w:sz w:val="22"/>
          <w:szCs w:val="22"/>
        </w:rPr>
        <w:fldChar w:fldCharType="end"/>
      </w:r>
      <w:bookmarkStart w:id="108" w:name="_Toc467762044"/>
      <w:bookmarkStart w:id="109" w:name="_Toc85793442"/>
      <w:r w:rsidR="00A204B7" w:rsidRPr="00C93882">
        <w:t>3.5</w:t>
      </w:r>
      <w:r w:rsidR="00A204B7" w:rsidRPr="00C93882">
        <w:tab/>
        <w:t>Roads with more than one naming authority</w:t>
      </w:r>
      <w:bookmarkEnd w:id="108"/>
      <w:bookmarkEnd w:id="109"/>
    </w:p>
    <w:p w14:paraId="163EF6FD" w14:textId="4C734E6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00E84CCB">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89612CE"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own or maintain numerous roads and sometimes share the responsibility for their maintenance with council, government departments and authorities.</w:t>
      </w:r>
    </w:p>
    <w:p w14:paraId="005C1E3A" w14:textId="1882E18C"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road is situated across two or more municipal areas, the collaborating naming authorities should engage with staff from the respective organisations and coordinate the proposals based on these naming rules. They may contact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6900476F" w14:textId="77777777" w:rsidR="00A204B7" w:rsidRPr="00C93882" w:rsidRDefault="00A204B7" w:rsidP="002C76A0">
      <w:pPr>
        <w:pStyle w:val="Heading2"/>
      </w:pPr>
      <w:bookmarkStart w:id="110" w:name="_Toc467762045"/>
      <w:bookmarkStart w:id="111" w:name="_Toc85793443"/>
      <w:bookmarkStart w:id="112" w:name="Section3_5"/>
      <w:r w:rsidRPr="00C93882">
        <w:t>3.6</w:t>
      </w:r>
      <w:r w:rsidRPr="00C93882">
        <w:tab/>
        <w:t>Council coordination of public roads’ naming</w:t>
      </w:r>
      <w:bookmarkEnd w:id="110"/>
      <w:bookmarkEnd w:id="111"/>
    </w:p>
    <w:bookmarkEnd w:id="112"/>
    <w:p w14:paraId="4AC163E6" w14:textId="7E92BC4C"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5F0B22">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councils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2E601D7" w14:textId="5E4EA060" w:rsidR="00FE7FE3" w:rsidRPr="00C93882" w:rsidRDefault="00FE7FE3"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Road type changes may not require a full consultation exercise, contact GNV for advice</w:t>
      </w:r>
      <w:r w:rsidR="00706658">
        <w:rPr>
          <w:rFonts w:asciiTheme="minorHAnsi" w:hAnsiTheme="minorHAnsi" w:cstheme="minorHAnsi"/>
          <w:sz w:val="22"/>
          <w:szCs w:val="22"/>
          <w:lang w:eastAsia="en-US"/>
        </w:rPr>
        <w:t xml:space="preserve"> (</w:t>
      </w:r>
      <w:r w:rsidR="007A50D3" w:rsidRPr="00FF3EB9">
        <w:rPr>
          <w:rFonts w:asciiTheme="minorHAnsi" w:hAnsiTheme="minorHAnsi" w:cstheme="minorHAnsi"/>
          <w:sz w:val="22"/>
          <w:szCs w:val="22"/>
          <w:lang w:eastAsia="en-US"/>
        </w:rPr>
        <w:t>Refer to</w:t>
      </w:r>
      <w:r w:rsidR="00706658" w:rsidRPr="00FF3EB9">
        <w:rPr>
          <w:rFonts w:asciiTheme="minorHAnsi" w:hAnsiTheme="minorHAnsi" w:cstheme="minorHAnsi"/>
          <w:sz w:val="22"/>
          <w:szCs w:val="22"/>
          <w:lang w:eastAsia="en-US"/>
        </w:rPr>
        <w:t xml:space="preserve"> </w:t>
      </w:r>
      <w:hyperlink w:anchor="_7.3.3_Step_3" w:history="1">
        <w:r w:rsidR="00736859" w:rsidRPr="00066033">
          <w:rPr>
            <w:rStyle w:val="Hyperlink"/>
            <w:rFonts w:cstheme="minorHAnsi"/>
            <w:szCs w:val="22"/>
            <w:lang w:eastAsia="en-US"/>
          </w:rPr>
          <w:t>S</w:t>
        </w:r>
        <w:r w:rsidR="00706658" w:rsidRPr="00066033">
          <w:rPr>
            <w:rStyle w:val="Hyperlink"/>
            <w:rFonts w:cstheme="minorHAnsi"/>
            <w:szCs w:val="22"/>
            <w:lang w:eastAsia="en-US"/>
          </w:rPr>
          <w:t>ection 7.2.3</w:t>
        </w:r>
      </w:hyperlink>
      <w:r w:rsidR="00706658">
        <w:rPr>
          <w:rFonts w:asciiTheme="minorHAnsi" w:hAnsiTheme="minorHAnsi" w:cstheme="minorHAnsi"/>
          <w:sz w:val="22"/>
          <w:szCs w:val="22"/>
          <w:lang w:eastAsia="en-US"/>
        </w:rPr>
        <w:t>)</w:t>
      </w:r>
      <w:r w:rsidR="00FF3EB9">
        <w:rPr>
          <w:rFonts w:asciiTheme="minorHAnsi" w:hAnsiTheme="minorHAnsi" w:cstheme="minorHAnsi"/>
          <w:sz w:val="22"/>
          <w:szCs w:val="22"/>
          <w:lang w:eastAsia="en-US"/>
        </w:rPr>
        <w:t>.</w:t>
      </w:r>
    </w:p>
    <w:p w14:paraId="782254AE" w14:textId="3B69821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Sections 6–14 </w:t>
      </w:r>
      <w:r w:rsidR="00EC0535">
        <w:rPr>
          <w:rFonts w:asciiTheme="minorHAnsi" w:hAnsiTheme="minorHAnsi" w:cstheme="minorHAnsi"/>
          <w:sz w:val="22"/>
          <w:szCs w:val="22"/>
          <w:lang w:eastAsia="en-US"/>
        </w:rPr>
        <w:t>for information on how to pre</w:t>
      </w:r>
      <w:r w:rsidRPr="00C93882">
        <w:rPr>
          <w:rFonts w:asciiTheme="minorHAnsi" w:hAnsiTheme="minorHAnsi" w:cstheme="minorHAnsi"/>
          <w:sz w:val="22"/>
          <w:szCs w:val="22"/>
          <w:lang w:eastAsia="en-US"/>
        </w:rPr>
        <w:t>pare a proposal.</w:t>
      </w:r>
    </w:p>
    <w:p w14:paraId="58178727" w14:textId="48728C84" w:rsidR="00A204B7" w:rsidRPr="00C93882" w:rsidRDefault="00A204B7" w:rsidP="002C76A0">
      <w:pPr>
        <w:pStyle w:val="Heading2"/>
      </w:pPr>
      <w:bookmarkStart w:id="113" w:name="_Toc467762046"/>
      <w:bookmarkStart w:id="114" w:name="_Toc85793444"/>
      <w:bookmarkStart w:id="115" w:name="Section3_6"/>
      <w:r w:rsidRPr="00C93882">
        <w:t>3.7</w:t>
      </w:r>
      <w:r w:rsidRPr="00C93882">
        <w:tab/>
        <w:t xml:space="preserve">Government department or </w:t>
      </w:r>
      <w:r w:rsidR="00A53F99">
        <w:t>agencies</w:t>
      </w:r>
      <w:r w:rsidRPr="00C93882">
        <w:t xml:space="preserve"> coordination of public roads’ naming</w:t>
      </w:r>
      <w:bookmarkEnd w:id="113"/>
      <w:bookmarkEnd w:id="114"/>
      <w:r w:rsidRPr="00C93882">
        <w:t xml:space="preserve"> </w:t>
      </w:r>
    </w:p>
    <w:bookmarkEnd w:id="115"/>
    <w:p w14:paraId="19A8CB65" w14:textId="096B6AF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BA0616">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government departments and </w:t>
      </w:r>
      <w:r w:rsidR="00A91777">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w:t>
      </w:r>
    </w:p>
    <w:p w14:paraId="460A635B" w14:textId="78F2D194" w:rsidR="00A84901" w:rsidRPr="00C93882" w:rsidRDefault="00A84901" w:rsidP="00A84901">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341DE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authorities should follow the procedures outlined in these naming rules. </w:t>
      </w:r>
      <w:r>
        <w:rPr>
          <w:rFonts w:asciiTheme="minorHAnsi" w:hAnsiTheme="minorHAnsi" w:cstheme="minorHAnsi"/>
          <w:sz w:val="22"/>
          <w:szCs w:val="22"/>
          <w:lang w:eastAsia="en-US"/>
        </w:rPr>
        <w:t xml:space="preserve">Further information regarding initiating a proposal is covered under </w:t>
      </w:r>
      <w:hyperlink w:anchor="_6.1.5_Government_departments" w:history="1">
        <w:r w:rsidRPr="00E33D19">
          <w:rPr>
            <w:rStyle w:val="Hyperlink"/>
            <w:rFonts w:cstheme="minorHAnsi"/>
            <w:szCs w:val="22"/>
            <w:lang w:eastAsia="en-US"/>
          </w:rPr>
          <w:t>Section 6.1.5</w:t>
        </w:r>
        <w:r w:rsidRPr="00EB7561">
          <w:rPr>
            <w:rStyle w:val="Hyperlink"/>
            <w:rFonts w:cstheme="minorHAnsi"/>
            <w:szCs w:val="22"/>
            <w:lang w:eastAsia="en-US"/>
          </w:rPr>
          <w:t>.</w:t>
        </w:r>
      </w:hyperlink>
    </w:p>
    <w:p w14:paraId="0404A3A6" w14:textId="77777777" w:rsidR="00A204B7" w:rsidRPr="00C93882" w:rsidRDefault="00A204B7" w:rsidP="002C76A0">
      <w:pPr>
        <w:pStyle w:val="Heading2"/>
      </w:pPr>
      <w:bookmarkStart w:id="116" w:name="_3.8_Naming_roads"/>
      <w:bookmarkStart w:id="117" w:name="_Toc467762047"/>
      <w:bookmarkStart w:id="118" w:name="_Toc85793445"/>
      <w:bookmarkStart w:id="119" w:name="Section3_7"/>
      <w:bookmarkEnd w:id="116"/>
      <w:r w:rsidRPr="00C93882">
        <w:t>3.8</w:t>
      </w:r>
      <w:r w:rsidRPr="00C93882">
        <w:tab/>
        <w:t>Naming roads in new residential or commercial subdivisions</w:t>
      </w:r>
      <w:bookmarkEnd w:id="117"/>
      <w:bookmarkEnd w:id="118"/>
    </w:p>
    <w:bookmarkEnd w:id="119"/>
    <w:p w14:paraId="7267EEC5" w14:textId="165F0AC9" w:rsidR="00A204B7" w:rsidRPr="00290B15" w:rsidRDefault="00687D11" w:rsidP="00290B1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New r</w:t>
      </w:r>
      <w:r w:rsidR="00A204B7" w:rsidRPr="00C93882">
        <w:rPr>
          <w:rFonts w:asciiTheme="minorHAnsi" w:hAnsiTheme="minorHAnsi" w:cstheme="minorHAnsi"/>
          <w:sz w:val="22"/>
          <w:szCs w:val="22"/>
          <w:lang w:eastAsia="en-US"/>
        </w:rPr>
        <w:t xml:space="preserve">oad names </w:t>
      </w:r>
      <w:r>
        <w:rPr>
          <w:rFonts w:asciiTheme="minorHAnsi" w:hAnsiTheme="minorHAnsi" w:cstheme="minorHAnsi"/>
          <w:sz w:val="22"/>
          <w:szCs w:val="22"/>
          <w:lang w:eastAsia="en-US"/>
        </w:rPr>
        <w:t xml:space="preserve">in new residential or commercial subdivisions </w:t>
      </w:r>
      <w:r w:rsidR="00A204B7" w:rsidRPr="00C93882">
        <w:rPr>
          <w:rFonts w:asciiTheme="minorHAnsi" w:hAnsiTheme="minorHAnsi" w:cstheme="minorHAnsi"/>
          <w:sz w:val="22"/>
          <w:szCs w:val="22"/>
          <w:lang w:eastAsia="en-US"/>
        </w:rPr>
        <w:t xml:space="preserve">are entered </w:t>
      </w:r>
      <w:r w:rsidR="00341DE7">
        <w:rPr>
          <w:rFonts w:asciiTheme="minorHAnsi" w:hAnsiTheme="minorHAnsi" w:cstheme="minorHAnsi"/>
          <w:sz w:val="22"/>
          <w:szCs w:val="22"/>
          <w:lang w:eastAsia="en-US"/>
        </w:rPr>
        <w:t>using</w:t>
      </w:r>
      <w:r w:rsidR="00A204B7" w:rsidRPr="00C93882">
        <w:rPr>
          <w:rFonts w:asciiTheme="minorHAnsi" w:hAnsiTheme="minorHAnsi" w:cstheme="minorHAnsi"/>
          <w:sz w:val="22"/>
          <w:szCs w:val="22"/>
          <w:lang w:eastAsia="en-US"/>
        </w:rPr>
        <w:t xml:space="preserve"> </w:t>
      </w:r>
      <w:hyperlink r:id="rId114" w:history="1">
        <w:r w:rsidR="00A204B7" w:rsidRPr="009A662C">
          <w:rPr>
            <w:rStyle w:val="Hyperlink"/>
            <w:rFonts w:cstheme="minorHAnsi"/>
            <w:szCs w:val="22"/>
            <w:lang w:eastAsia="en-US"/>
          </w:rPr>
          <w:t>SPEAR</w:t>
        </w:r>
      </w:hyperlink>
      <w:r w:rsidR="002F1BAF">
        <w:rPr>
          <w:rFonts w:asciiTheme="minorHAnsi" w:hAnsiTheme="minorHAnsi" w:cstheme="minorHAnsi"/>
          <w:sz w:val="22"/>
          <w:szCs w:val="22"/>
          <w:lang w:eastAsia="en-US"/>
        </w:rPr>
        <w:t>.</w:t>
      </w:r>
      <w:r w:rsidR="00D52228">
        <w:rPr>
          <w:rFonts w:asciiTheme="minorHAnsi" w:hAnsiTheme="minorHAnsi" w:cstheme="minorHAnsi"/>
          <w:sz w:val="22"/>
          <w:szCs w:val="22"/>
          <w:lang w:eastAsia="en-US"/>
        </w:rPr>
        <w:t xml:space="preserve"> </w:t>
      </w:r>
      <w:r w:rsidR="00D52228" w:rsidRPr="00D52228">
        <w:rPr>
          <w:rFonts w:asciiTheme="minorHAnsi" w:hAnsiTheme="minorHAnsi" w:cstheme="minorHAnsi"/>
          <w:sz w:val="22"/>
          <w:szCs w:val="22"/>
          <w:lang w:eastAsia="en-US"/>
        </w:rPr>
        <w:t xml:space="preserve">SPEAR is an acronym for Surveying and Planning through Electronic Applications and Referrals. The system allows </w:t>
      </w:r>
      <w:r w:rsidR="00ED395F">
        <w:rPr>
          <w:rFonts w:asciiTheme="minorHAnsi" w:hAnsiTheme="minorHAnsi" w:cstheme="minorHAnsi"/>
          <w:sz w:val="22"/>
          <w:szCs w:val="22"/>
          <w:lang w:eastAsia="en-US"/>
        </w:rPr>
        <w:t xml:space="preserve">registered </w:t>
      </w:r>
      <w:r w:rsidR="00D52228" w:rsidRPr="00D52228">
        <w:rPr>
          <w:rFonts w:asciiTheme="minorHAnsi" w:hAnsiTheme="minorHAnsi" w:cstheme="minorHAnsi"/>
          <w:sz w:val="22"/>
          <w:szCs w:val="22"/>
          <w:lang w:eastAsia="en-US"/>
        </w:rPr>
        <w:t>users to process planning permits and subdivision applications online, including the submission of associated road names and addresses.</w:t>
      </w:r>
      <w:bookmarkStart w:id="120" w:name="_Toc441826830"/>
    </w:p>
    <w:p w14:paraId="183FEA17" w14:textId="77777777" w:rsidR="00A204B7" w:rsidRPr="00C93882" w:rsidRDefault="00A204B7" w:rsidP="00883861">
      <w:pPr>
        <w:pStyle w:val="Heading3"/>
      </w:pPr>
      <w:bookmarkStart w:id="121" w:name="_Toc467762048"/>
      <w:bookmarkStart w:id="122" w:name="_Toc85793446"/>
      <w:r w:rsidRPr="00C93882">
        <w:t>3.</w:t>
      </w:r>
      <w:bookmarkStart w:id="123" w:name="Section3_8_1"/>
      <w:bookmarkEnd w:id="123"/>
      <w:r w:rsidRPr="00C93882">
        <w:t>8.1</w:t>
      </w:r>
      <w:bookmarkEnd w:id="120"/>
      <w:r w:rsidRPr="00C93882">
        <w:tab/>
        <w:t>Responsibility for naming roads in residential or commercial subdivisions</w:t>
      </w:r>
      <w:bookmarkEnd w:id="121"/>
      <w:bookmarkEnd w:id="122"/>
    </w:p>
    <w:p w14:paraId="670424D5" w14:textId="12926839"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naming within plans of subdivision is usually the developer’s role</w:t>
      </w:r>
      <w:r w:rsidR="00664017">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although land surveyors often help to choose names and add them to</w:t>
      </w:r>
      <w:r w:rsidR="00664017">
        <w:rPr>
          <w:rFonts w:asciiTheme="minorHAnsi" w:hAnsiTheme="minorHAnsi" w:cstheme="minorHAnsi"/>
          <w:sz w:val="22"/>
          <w:szCs w:val="22"/>
          <w:lang w:eastAsia="en-US"/>
        </w:rPr>
        <w:t xml:space="preserve"> the</w:t>
      </w:r>
      <w:r w:rsidRPr="00C93882">
        <w:rPr>
          <w:rFonts w:asciiTheme="minorHAnsi" w:hAnsiTheme="minorHAnsi" w:cstheme="minorHAnsi"/>
          <w:sz w:val="22"/>
          <w:szCs w:val="22"/>
          <w:lang w:eastAsia="en-US"/>
        </w:rPr>
        <w:t xml:space="preserve"> plans of subdivision. It should be noted that plans of subdivision need to be approved by the responsible road naming authority. This is the responsibility of the council or </w:t>
      </w:r>
      <w:r w:rsidR="00B846F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650E85">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650E8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charged with approving the subdivision plans.</w:t>
      </w:r>
    </w:p>
    <w:p w14:paraId="2505ED3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road naming authority are encouraged to work collaboratively to develop compliant road names for the subdivision. </w:t>
      </w:r>
      <w:bookmarkStart w:id="124" w:name="_Toc441826831"/>
    </w:p>
    <w:p w14:paraId="6F6A887C" w14:textId="77777777" w:rsidR="00A204B7" w:rsidRPr="00C93882" w:rsidRDefault="00A204B7" w:rsidP="00883861">
      <w:pPr>
        <w:pStyle w:val="Heading3"/>
      </w:pPr>
      <w:bookmarkStart w:id="125" w:name="Section3_8_2"/>
      <w:bookmarkStart w:id="126" w:name="_Toc467762049"/>
      <w:bookmarkStart w:id="127" w:name="_Toc85793447"/>
      <w:r w:rsidRPr="00C93882">
        <w:t>3.8.2</w:t>
      </w:r>
      <w:bookmarkEnd w:id="125"/>
      <w:r w:rsidRPr="00C93882">
        <w:tab/>
        <w:t>The naming process</w:t>
      </w:r>
      <w:bookmarkEnd w:id="124"/>
      <w:bookmarkEnd w:id="126"/>
      <w:bookmarkEnd w:id="127"/>
    </w:p>
    <w:p w14:paraId="6502E2A6" w14:textId="4285CAD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council certification, developers should consult the road naming authority when preparing plans of subdivision. This consultation may incorporate discussion of possible names for roads in the area and whether the road naming authority might suggest suitable themes (such as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heritage, A</w:t>
      </w:r>
      <w:r w:rsidR="00D24413">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3ABDDFD5" w14:textId="4380392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Developers and land surveyors must ensure that road names included on plans of subdivision, for the purposes of certification, conform to these naming rules. Failure to comply with these statutory requirements may result in a name needing to be changed either prior to or after registration of the subdivision.</w:t>
      </w:r>
    </w:p>
    <w:p w14:paraId="2140CCF1" w14:textId="572D89C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is available from the </w:t>
      </w:r>
      <w:hyperlink r:id="rId115" w:history="1">
        <w:r w:rsidRPr="00C93882">
          <w:rPr>
            <w:rFonts w:asciiTheme="minorHAnsi" w:hAnsiTheme="minorHAnsi" w:cstheme="minorHAnsi"/>
            <w:color w:val="0000FF"/>
            <w:sz w:val="22"/>
            <w:szCs w:val="22"/>
            <w:u w:val="single"/>
            <w:lang w:eastAsia="en-US"/>
          </w:rPr>
          <w:t>Quick reference guide for land surveyors</w:t>
        </w:r>
      </w:hyperlink>
      <w:r w:rsidR="00E21CC9">
        <w:rPr>
          <w:rFonts w:asciiTheme="minorHAnsi" w:hAnsiTheme="minorHAnsi" w:cstheme="minorHAnsi"/>
          <w:sz w:val="22"/>
          <w:szCs w:val="22"/>
          <w:lang w:eastAsia="en-US"/>
        </w:rPr>
        <w:t>.</w:t>
      </w:r>
    </w:p>
    <w:p w14:paraId="4E02F5DE" w14:textId="090B59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on compliant road types is available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w:t>
      </w:r>
    </w:p>
    <w:p w14:paraId="629F27F4" w14:textId="291D1C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During the certification stage of the subdivision process, the road naming authority or subdivision approval and certification body must ensure that the road names allocated to the plans conform to the naming rules. If any of the parties believe that one or more of the road names do not conform, it should seek to have the land surveyor, in consultation with the developer, change the unsuitable names to ensure compliance.</w:t>
      </w:r>
    </w:p>
    <w:p w14:paraId="20E86C73" w14:textId="29485356" w:rsidR="0064203E" w:rsidRPr="00C93882" w:rsidRDefault="005209FF"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naming of </w:t>
      </w:r>
      <w:r w:rsidR="00D56563">
        <w:rPr>
          <w:rFonts w:asciiTheme="minorHAnsi" w:hAnsiTheme="minorHAnsi" w:cstheme="minorHAnsi"/>
          <w:sz w:val="22"/>
          <w:szCs w:val="22"/>
          <w:lang w:eastAsia="en-US"/>
        </w:rPr>
        <w:t xml:space="preserve">common property </w:t>
      </w:r>
      <w:r>
        <w:rPr>
          <w:rFonts w:asciiTheme="minorHAnsi" w:hAnsiTheme="minorHAnsi" w:cstheme="minorHAnsi"/>
          <w:sz w:val="22"/>
          <w:szCs w:val="22"/>
          <w:lang w:eastAsia="en-US"/>
        </w:rPr>
        <w:t xml:space="preserve">can be beneficial </w:t>
      </w:r>
      <w:r w:rsidR="00C31AF0">
        <w:rPr>
          <w:rFonts w:asciiTheme="minorHAnsi" w:hAnsiTheme="minorHAnsi" w:cstheme="minorHAnsi"/>
          <w:sz w:val="22"/>
          <w:szCs w:val="22"/>
          <w:lang w:eastAsia="en-US"/>
        </w:rPr>
        <w:t xml:space="preserve">for the provision of emergency services and delivery of goods and services. </w:t>
      </w:r>
      <w:r w:rsidR="00D56563">
        <w:rPr>
          <w:rFonts w:asciiTheme="minorHAnsi" w:hAnsiTheme="minorHAnsi" w:cstheme="minorHAnsi"/>
          <w:sz w:val="22"/>
          <w:szCs w:val="22"/>
          <w:lang w:eastAsia="en-US"/>
        </w:rPr>
        <w:t xml:space="preserve">If common property is to be named, </w:t>
      </w:r>
      <w:r w:rsidR="00C31AF0">
        <w:rPr>
          <w:rFonts w:asciiTheme="minorHAnsi" w:hAnsiTheme="minorHAnsi" w:cstheme="minorHAnsi"/>
          <w:sz w:val="22"/>
          <w:szCs w:val="22"/>
          <w:lang w:eastAsia="en-US"/>
        </w:rPr>
        <w:t xml:space="preserve">the </w:t>
      </w:r>
      <w:r w:rsidR="002C0177">
        <w:rPr>
          <w:rFonts w:asciiTheme="minorHAnsi" w:hAnsiTheme="minorHAnsi" w:cstheme="minorHAnsi"/>
          <w:sz w:val="22"/>
          <w:szCs w:val="22"/>
          <w:lang w:eastAsia="en-US"/>
        </w:rPr>
        <w:t xml:space="preserve">name </w:t>
      </w:r>
      <w:r w:rsidR="00C31AF0">
        <w:rPr>
          <w:rFonts w:asciiTheme="minorHAnsi" w:hAnsiTheme="minorHAnsi" w:cstheme="minorHAnsi"/>
          <w:sz w:val="22"/>
          <w:szCs w:val="22"/>
          <w:lang w:eastAsia="en-US"/>
        </w:rPr>
        <w:t xml:space="preserve">should be </w:t>
      </w:r>
      <w:r w:rsidR="002C0177">
        <w:rPr>
          <w:rFonts w:asciiTheme="minorHAnsi" w:hAnsiTheme="minorHAnsi" w:cstheme="minorHAnsi"/>
          <w:sz w:val="22"/>
          <w:szCs w:val="22"/>
          <w:lang w:eastAsia="en-US"/>
        </w:rPr>
        <w:t>added to the plan</w:t>
      </w:r>
      <w:r w:rsidR="005E06B2">
        <w:rPr>
          <w:rFonts w:asciiTheme="minorHAnsi" w:hAnsiTheme="minorHAnsi" w:cstheme="minorHAnsi"/>
          <w:sz w:val="22"/>
          <w:szCs w:val="22"/>
          <w:lang w:eastAsia="en-US"/>
        </w:rPr>
        <w:t xml:space="preserve"> </w:t>
      </w:r>
      <w:r w:rsidR="00C31AF0">
        <w:rPr>
          <w:rFonts w:asciiTheme="minorHAnsi" w:hAnsiTheme="minorHAnsi" w:cstheme="minorHAnsi"/>
          <w:sz w:val="22"/>
          <w:szCs w:val="22"/>
          <w:lang w:eastAsia="en-US"/>
        </w:rPr>
        <w:t xml:space="preserve">of </w:t>
      </w:r>
      <w:r w:rsidR="00616FEE">
        <w:rPr>
          <w:rFonts w:asciiTheme="minorHAnsi" w:hAnsiTheme="minorHAnsi" w:cstheme="minorHAnsi"/>
          <w:sz w:val="22"/>
          <w:szCs w:val="22"/>
          <w:lang w:eastAsia="en-US"/>
        </w:rPr>
        <w:t xml:space="preserve">subdivision </w:t>
      </w:r>
      <w:r w:rsidR="005E06B2">
        <w:rPr>
          <w:rFonts w:asciiTheme="minorHAnsi" w:hAnsiTheme="minorHAnsi" w:cstheme="minorHAnsi"/>
          <w:sz w:val="22"/>
          <w:szCs w:val="22"/>
          <w:lang w:eastAsia="en-US"/>
        </w:rPr>
        <w:t xml:space="preserve">in brackets </w:t>
      </w:r>
      <w:r w:rsidR="005253E0">
        <w:rPr>
          <w:rFonts w:asciiTheme="minorHAnsi" w:hAnsiTheme="minorHAnsi" w:cstheme="minorHAnsi"/>
          <w:sz w:val="22"/>
          <w:szCs w:val="22"/>
          <w:lang w:eastAsia="en-US"/>
        </w:rPr>
        <w:t xml:space="preserve">for </w:t>
      </w:r>
      <w:r w:rsidR="007F7483">
        <w:rPr>
          <w:rFonts w:asciiTheme="minorHAnsi" w:hAnsiTheme="minorHAnsi" w:cstheme="minorHAnsi"/>
          <w:sz w:val="22"/>
          <w:szCs w:val="22"/>
          <w:lang w:eastAsia="en-US"/>
        </w:rPr>
        <w:t>example,</w:t>
      </w:r>
      <w:r w:rsidR="005253E0">
        <w:rPr>
          <w:rFonts w:asciiTheme="minorHAnsi" w:hAnsiTheme="minorHAnsi" w:cstheme="minorHAnsi"/>
          <w:sz w:val="22"/>
          <w:szCs w:val="22"/>
          <w:lang w:eastAsia="en-US"/>
        </w:rPr>
        <w:t xml:space="preserve"> (Sandy </w:t>
      </w:r>
      <w:r w:rsidR="005E06B2">
        <w:rPr>
          <w:rFonts w:asciiTheme="minorHAnsi" w:hAnsiTheme="minorHAnsi" w:cstheme="minorHAnsi"/>
          <w:sz w:val="22"/>
          <w:szCs w:val="22"/>
          <w:lang w:eastAsia="en-US"/>
        </w:rPr>
        <w:t>Road). The plan should clearly indicate that the area being named is common property.</w:t>
      </w:r>
      <w:r w:rsidR="00855557">
        <w:rPr>
          <w:rFonts w:asciiTheme="minorHAnsi" w:hAnsiTheme="minorHAnsi" w:cstheme="minorHAnsi"/>
          <w:sz w:val="22"/>
          <w:szCs w:val="22"/>
          <w:lang w:eastAsia="en-US"/>
        </w:rPr>
        <w:t xml:space="preserve"> In addition</w:t>
      </w:r>
      <w:r w:rsidR="00951167">
        <w:rPr>
          <w:rFonts w:asciiTheme="minorHAnsi" w:hAnsiTheme="minorHAnsi" w:cstheme="minorHAnsi"/>
          <w:sz w:val="22"/>
          <w:szCs w:val="22"/>
          <w:lang w:eastAsia="en-US"/>
        </w:rPr>
        <w:t>,</w:t>
      </w:r>
      <w:r w:rsidR="00855557">
        <w:rPr>
          <w:rFonts w:asciiTheme="minorHAnsi" w:hAnsiTheme="minorHAnsi" w:cstheme="minorHAnsi"/>
          <w:sz w:val="22"/>
          <w:szCs w:val="22"/>
          <w:lang w:eastAsia="en-US"/>
        </w:rPr>
        <w:t xml:space="preserve"> on the cover page within the notation it should state ‘</w:t>
      </w:r>
      <w:r w:rsidR="00855557" w:rsidRPr="00855557">
        <w:rPr>
          <w:rFonts w:asciiTheme="minorHAnsi" w:hAnsiTheme="minorHAnsi" w:cstheme="minorHAnsi"/>
          <w:i/>
          <w:iCs/>
          <w:sz w:val="22"/>
          <w:szCs w:val="22"/>
          <w:lang w:eastAsia="en-US"/>
        </w:rPr>
        <w:t>Common Property 1 consists of a private road name</w:t>
      </w:r>
      <w:r w:rsidR="00EA160C">
        <w:rPr>
          <w:rFonts w:asciiTheme="minorHAnsi" w:hAnsiTheme="minorHAnsi" w:cstheme="minorHAnsi"/>
          <w:i/>
          <w:iCs/>
          <w:sz w:val="22"/>
          <w:szCs w:val="22"/>
          <w:lang w:eastAsia="en-US"/>
        </w:rPr>
        <w:t>d</w:t>
      </w:r>
      <w:r w:rsidR="00855557" w:rsidRPr="00855557">
        <w:rPr>
          <w:rFonts w:asciiTheme="minorHAnsi" w:hAnsiTheme="minorHAnsi" w:cstheme="minorHAnsi"/>
          <w:i/>
          <w:iCs/>
          <w:sz w:val="22"/>
          <w:szCs w:val="22"/>
          <w:lang w:eastAsia="en-US"/>
        </w:rPr>
        <w:t xml:space="preserve"> Sandy Road’</w:t>
      </w:r>
      <w:r w:rsidR="00855557">
        <w:rPr>
          <w:rFonts w:asciiTheme="minorHAnsi" w:hAnsiTheme="minorHAnsi" w:cstheme="minorHAnsi"/>
          <w:sz w:val="22"/>
          <w:szCs w:val="22"/>
          <w:lang w:eastAsia="en-US"/>
        </w:rPr>
        <w:t>.</w:t>
      </w:r>
    </w:p>
    <w:p w14:paraId="0ECCA17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plans of subdivision are lodged for registration with Land Use Victoria, an audit of the road names may be undertaken by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If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determines that the road names on a lodged plan do not conform to the naming rules,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send a request to the subdivision approval and certification body for the non-conforming names to be changed.</w:t>
      </w:r>
    </w:p>
    <w:p w14:paraId="5B5B4CA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not be responsible for any costs associated with changing or amending plans of subdivision. </w:t>
      </w:r>
    </w:p>
    <w:p w14:paraId="5898E7F4" w14:textId="77777777" w:rsidR="00A204B7" w:rsidRPr="00C93882" w:rsidRDefault="00A204B7" w:rsidP="00883861">
      <w:pPr>
        <w:pStyle w:val="Heading3"/>
      </w:pPr>
      <w:bookmarkStart w:id="128" w:name="_Toc441826832"/>
      <w:bookmarkStart w:id="129" w:name="_Toc467762050"/>
      <w:bookmarkStart w:id="130" w:name="_Toc85793448"/>
      <w:r w:rsidRPr="00C93882">
        <w:t>3.</w:t>
      </w:r>
      <w:bookmarkStart w:id="131" w:name="Section3_8_3"/>
      <w:bookmarkEnd w:id="131"/>
      <w:r w:rsidRPr="00C93882">
        <w:t>8.3</w:t>
      </w:r>
      <w:r w:rsidRPr="00C93882">
        <w:tab/>
        <w:t>Entering subdivision road names into VICNAMES</w:t>
      </w:r>
      <w:bookmarkEnd w:id="128"/>
      <w:bookmarkEnd w:id="129"/>
      <w:bookmarkEnd w:id="130"/>
    </w:p>
    <w:p w14:paraId="7D075F71" w14:textId="005400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plan of subdivision has been registered, the road names are entered into </w:t>
      </w:r>
      <w:r w:rsidRPr="004815EF">
        <w:rPr>
          <w:rFonts w:asciiTheme="minorHAnsi" w:hAnsiTheme="minorHAnsi" w:cstheme="minorHAnsi"/>
          <w:sz w:val="22"/>
          <w:szCs w:val="22"/>
          <w:lang w:eastAsia="en-US"/>
        </w:rPr>
        <w:t>VICNAMES</w:t>
      </w:r>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Notification of registration is not formally supplied by the Registrar</w:t>
      </w:r>
      <w:r w:rsidR="008D5A8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5647FC">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ntering the names into VICNAMES acts as a de-facto notification system.</w:t>
      </w:r>
    </w:p>
    <w:p w14:paraId="1EE57028" w14:textId="77777777" w:rsidR="00A204B7" w:rsidRPr="00C93882" w:rsidRDefault="00A204B7" w:rsidP="00883861">
      <w:pPr>
        <w:pStyle w:val="Heading3"/>
      </w:pPr>
      <w:bookmarkStart w:id="132" w:name="_Toc441826833"/>
      <w:bookmarkStart w:id="133" w:name="_Toc467762051"/>
      <w:bookmarkStart w:id="134" w:name="_Toc85793449"/>
      <w:r w:rsidRPr="00C93882">
        <w:t>3.8.</w:t>
      </w:r>
      <w:bookmarkStart w:id="135" w:name="Section3_8_4"/>
      <w:bookmarkEnd w:id="135"/>
      <w:r w:rsidRPr="00C93882">
        <w:t>4</w:t>
      </w:r>
      <w:r w:rsidRPr="00C93882">
        <w:tab/>
        <w:t>Road name history</w:t>
      </w:r>
      <w:bookmarkEnd w:id="132"/>
      <w:bookmarkEnd w:id="133"/>
      <w:bookmarkEnd w:id="134"/>
    </w:p>
    <w:p w14:paraId="630C7CFB" w14:textId="2E69B3AB" w:rsidR="00A204B7" w:rsidRPr="00C93882" w:rsidRDefault="00DB0854"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w:t>
      </w:r>
      <w:hyperlink r:id="rId116" w:history="1">
        <w:r w:rsidR="00417C78" w:rsidRPr="00417C78">
          <w:rPr>
            <w:rStyle w:val="Hyperlink"/>
            <w:rFonts w:cstheme="minorHAnsi"/>
            <w:szCs w:val="22"/>
            <w:lang w:eastAsia="en-US"/>
          </w:rPr>
          <w:t>road name history form</w:t>
        </w:r>
      </w:hyperlink>
      <w:r w:rsidR="00417C78">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 xml:space="preserve">enables naming authorities to ensure preservation of </w:t>
      </w:r>
      <w:r w:rsidR="005605E1">
        <w:rPr>
          <w:rFonts w:asciiTheme="minorHAnsi" w:hAnsiTheme="minorHAnsi" w:cstheme="minorHAnsi"/>
          <w:sz w:val="22"/>
          <w:szCs w:val="22"/>
          <w:lang w:eastAsia="en-US"/>
        </w:rPr>
        <w:t>our cultural heritage</w:t>
      </w:r>
      <w:r w:rsidR="00905E2E">
        <w:rPr>
          <w:rFonts w:asciiTheme="minorHAnsi" w:hAnsiTheme="minorHAnsi" w:cstheme="minorHAnsi"/>
          <w:sz w:val="22"/>
          <w:szCs w:val="22"/>
          <w:lang w:eastAsia="en-US"/>
        </w:rPr>
        <w:t xml:space="preserve"> and </w:t>
      </w:r>
      <w:r w:rsidR="00854DE5">
        <w:rPr>
          <w:rFonts w:asciiTheme="minorHAnsi" w:hAnsiTheme="minorHAnsi" w:cstheme="minorHAnsi"/>
          <w:sz w:val="22"/>
          <w:szCs w:val="22"/>
          <w:lang w:eastAsia="en-US"/>
        </w:rPr>
        <w:t xml:space="preserve">can be </w:t>
      </w:r>
      <w:r w:rsidR="00A204B7" w:rsidRPr="00C93882">
        <w:rPr>
          <w:rFonts w:asciiTheme="minorHAnsi" w:hAnsiTheme="minorHAnsi" w:cstheme="minorHAnsi"/>
          <w:sz w:val="22"/>
          <w:szCs w:val="22"/>
          <w:lang w:eastAsia="en-US"/>
        </w:rPr>
        <w:t xml:space="preserve">uploaded to </w:t>
      </w:r>
      <w:hyperlink r:id="rId117" w:history="1">
        <w:r w:rsidR="00A204B7" w:rsidRPr="00AD6C04">
          <w:rPr>
            <w:rStyle w:val="Hyperlink"/>
            <w:rFonts w:cstheme="minorHAnsi"/>
            <w:szCs w:val="22"/>
            <w:lang w:eastAsia="en-US"/>
          </w:rPr>
          <w:t>SPEAR</w:t>
        </w:r>
      </w:hyperlink>
      <w:r w:rsidR="00A204B7" w:rsidRPr="00C93882">
        <w:rPr>
          <w:rFonts w:asciiTheme="minorHAnsi" w:hAnsiTheme="minorHAnsi" w:cstheme="minorHAnsi"/>
          <w:sz w:val="22"/>
          <w:szCs w:val="22"/>
          <w:lang w:eastAsia="en-US"/>
        </w:rPr>
        <w:t xml:space="preserve"> with a plan of subdivision. Typically</w:t>
      </w:r>
      <w:r w:rsidR="00162D90">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one form </w:t>
      </w:r>
      <w:r w:rsidR="00D8775D">
        <w:rPr>
          <w:rFonts w:asciiTheme="minorHAnsi" w:hAnsiTheme="minorHAnsi" w:cstheme="minorHAnsi"/>
          <w:sz w:val="22"/>
          <w:szCs w:val="22"/>
          <w:lang w:eastAsia="en-US"/>
        </w:rPr>
        <w:t>may</w:t>
      </w:r>
      <w:r w:rsidR="00D8775D" w:rsidRPr="00C93882">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be used per </w:t>
      </w:r>
      <w:r w:rsidR="000C7E1C">
        <w:rPr>
          <w:rFonts w:asciiTheme="minorHAnsi" w:hAnsiTheme="minorHAnsi" w:cstheme="minorHAnsi"/>
          <w:sz w:val="22"/>
          <w:szCs w:val="22"/>
          <w:lang w:eastAsia="en-US"/>
        </w:rPr>
        <w:t>plan of subdivision</w:t>
      </w:r>
      <w:r w:rsidR="00A204B7" w:rsidRPr="00C93882">
        <w:rPr>
          <w:rFonts w:asciiTheme="minorHAnsi" w:hAnsiTheme="minorHAnsi" w:cstheme="minorHAnsi"/>
          <w:sz w:val="22"/>
          <w:szCs w:val="22"/>
          <w:lang w:eastAsia="en-US"/>
        </w:rPr>
        <w:t>. Those looking to name multiple roads should liaise with the appropriate road naming authority to discuss the most efficient way to provide the information.</w:t>
      </w:r>
    </w:p>
    <w:p w14:paraId="712389D7" w14:textId="6C3E74F5" w:rsidR="00A204B7" w:rsidRPr="00C93882" w:rsidRDefault="0081210B"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A</w:t>
      </w:r>
      <w:r w:rsidR="003E195D">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certifying authority </w:t>
      </w:r>
      <w:r w:rsidR="003E195D">
        <w:rPr>
          <w:rFonts w:asciiTheme="minorHAnsi" w:hAnsiTheme="minorHAnsi" w:cstheme="minorHAnsi"/>
          <w:sz w:val="22"/>
          <w:szCs w:val="22"/>
          <w:lang w:eastAsia="en-US"/>
        </w:rPr>
        <w:t xml:space="preserve">may require the completion of this </w:t>
      </w:r>
      <w:r w:rsidR="00A204B7" w:rsidRPr="00C93882">
        <w:rPr>
          <w:rFonts w:asciiTheme="minorHAnsi" w:hAnsiTheme="minorHAnsi" w:cstheme="minorHAnsi"/>
          <w:sz w:val="22"/>
          <w:szCs w:val="22"/>
          <w:lang w:eastAsia="en-US"/>
        </w:rPr>
        <w:t>form prior to any approval of the plan</w:t>
      </w:r>
      <w:r w:rsidR="00133705">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then the developer or land surveyor may be compelled to comply.</w:t>
      </w:r>
    </w:p>
    <w:p w14:paraId="7B6BE314"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Providing detailed historical information will assist the approval process for the road naming authority. Also, if GN</w:t>
      </w:r>
      <w:r w:rsidR="00BB62AA"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chooses to audit the plan of subdivision, the information provided will help ensure that the name is appropriate and complies with the naming rules.</w:t>
      </w:r>
    </w:p>
    <w:p w14:paraId="74F37EB5" w14:textId="061CC34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name has been officially registered in VICNAMES, the road naming authority or land surveyor should submit the historical information to VICNAMES. This will ensure the history behind the name is recorded.</w:t>
      </w:r>
    </w:p>
    <w:p w14:paraId="112EA975" w14:textId="77E1B8B0" w:rsidR="00A204B7" w:rsidRPr="00C93882" w:rsidRDefault="00A204B7" w:rsidP="00BB62AA">
      <w:pPr>
        <w:pStyle w:val="Heading3"/>
      </w:pPr>
      <w:bookmarkStart w:id="136" w:name="_Toc441826835"/>
      <w:bookmarkStart w:id="137" w:name="_Toc467762053"/>
      <w:bookmarkStart w:id="138" w:name="_Toc85793450"/>
      <w:r w:rsidRPr="00C93882">
        <w:t>3.8.</w:t>
      </w:r>
      <w:bookmarkStart w:id="139" w:name="Section3_8_6"/>
      <w:bookmarkEnd w:id="139"/>
      <w:r w:rsidR="003602FD">
        <w:t>5</w:t>
      </w:r>
      <w:r>
        <w:tab/>
      </w:r>
      <w:r w:rsidRPr="00C93882">
        <w:t>Maintenance and responsibility</w:t>
      </w:r>
      <w:bookmarkEnd w:id="136"/>
      <w:bookmarkEnd w:id="137"/>
      <w:bookmarkEnd w:id="138"/>
    </w:p>
    <w:p w14:paraId="4627A51A" w14:textId="7EDDA05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road in a new subdivision, when the maintenance of that road is the responsibility of the developer and/or private land owners, does not imply or transfer responsibility for road maintenance to the road naming authority (council or </w:t>
      </w:r>
      <w:r w:rsidR="006D08A9">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8E145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8E1457">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79F5A7BD" w14:textId="77777777" w:rsidR="00A204B7" w:rsidRPr="00C93882" w:rsidRDefault="00A204B7" w:rsidP="002C76A0">
      <w:pPr>
        <w:pStyle w:val="Heading2"/>
      </w:pPr>
      <w:bookmarkStart w:id="140" w:name="_Toc467762054"/>
      <w:bookmarkStart w:id="141" w:name="_Toc85793451"/>
      <w:bookmarkStart w:id="142" w:name="Section3_8"/>
      <w:bookmarkStart w:id="143" w:name="Section3_9"/>
      <w:r w:rsidRPr="00C93882">
        <w:t>3.9</w:t>
      </w:r>
      <w:r w:rsidRPr="00C93882">
        <w:tab/>
        <w:t>Naming private roads on private property and within complex sites</w:t>
      </w:r>
      <w:bookmarkEnd w:id="140"/>
      <w:bookmarkEnd w:id="141"/>
    </w:p>
    <w:bookmarkEnd w:id="142"/>
    <w:bookmarkEnd w:id="143"/>
    <w:p w14:paraId="603100EF" w14:textId="281E702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61BDC660" w14:textId="77777777" w:rsidR="00EA6CBB" w:rsidRPr="00C93882" w:rsidRDefault="00EA6CBB" w:rsidP="00EA6CB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roads within complexes can lead to problems for emergency and other service providers, especially when the names do not conform to these naming rules and/or are not officially registered.</w:t>
      </w:r>
    </w:p>
    <w:p w14:paraId="52FDB3A7" w14:textId="32C24C0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section outlines the process for naming roads located on private properties for addressing or </w:t>
      </w:r>
      <w:r w:rsidR="002B7044">
        <w:rPr>
          <w:rFonts w:asciiTheme="minorHAnsi" w:hAnsiTheme="minorHAnsi" w:cstheme="minorHAnsi"/>
          <w:sz w:val="22"/>
          <w:szCs w:val="22"/>
          <w:lang w:eastAsia="en-US"/>
        </w:rPr>
        <w:t>navigation</w:t>
      </w:r>
      <w:r w:rsidRPr="00C93882">
        <w:rPr>
          <w:rFonts w:asciiTheme="minorHAnsi" w:hAnsiTheme="minorHAnsi" w:cstheme="minorHAnsi"/>
          <w:sz w:val="22"/>
          <w:szCs w:val="22"/>
          <w:lang w:eastAsia="en-US"/>
        </w:rPr>
        <w:t xml:space="preserve"> purposes. Private roads include (but are not limited to) roads in commercial logging sites, caravan parks, </w:t>
      </w:r>
      <w:r w:rsidR="00AF4618">
        <w:rPr>
          <w:rFonts w:asciiTheme="minorHAnsi" w:hAnsiTheme="minorHAnsi" w:cstheme="minorHAnsi"/>
          <w:sz w:val="22"/>
          <w:szCs w:val="22"/>
          <w:lang w:eastAsia="en-US"/>
        </w:rPr>
        <w:t>lifestyle villages,</w:t>
      </w:r>
      <w:r w:rsidRPr="00C93882">
        <w:rPr>
          <w:rFonts w:asciiTheme="minorHAnsi" w:hAnsiTheme="minorHAnsi" w:cstheme="minorHAnsi"/>
          <w:sz w:val="22"/>
          <w:szCs w:val="22"/>
          <w:lang w:eastAsia="en-US"/>
        </w:rPr>
        <w:t xml:space="preserve"> retirement villages, apartment complexes, shopping centres, schools, universities, hospitals, industrial estates or closed-gate communities. </w:t>
      </w:r>
      <w:r w:rsidRPr="00E756AE">
        <w:rPr>
          <w:rFonts w:asciiTheme="minorHAnsi" w:hAnsiTheme="minorHAnsi" w:cstheme="minorHAnsi"/>
          <w:sz w:val="22"/>
          <w:szCs w:val="22"/>
          <w:lang w:eastAsia="en-US"/>
        </w:rPr>
        <w:t xml:space="preserve">Refer to </w:t>
      </w:r>
      <w:hyperlink w:anchor="_3.9.4__Complex" w:history="1">
        <w:r w:rsidR="001E581B" w:rsidRPr="00E756AE">
          <w:rPr>
            <w:rStyle w:val="Hyperlink"/>
            <w:rFonts w:cstheme="minorHAnsi"/>
            <w:szCs w:val="22"/>
          </w:rPr>
          <w:t>Section 3.9</w:t>
        </w:r>
        <w:r w:rsidR="00E756AE" w:rsidRPr="00E756AE">
          <w:rPr>
            <w:rStyle w:val="Hyperlink"/>
            <w:rFonts w:cstheme="minorHAnsi"/>
            <w:szCs w:val="22"/>
          </w:rPr>
          <w:t xml:space="preserve">.4 </w:t>
        </w:r>
        <w:r w:rsidRPr="00E756AE">
          <w:rPr>
            <w:rStyle w:val="Hyperlink"/>
            <w:rFonts w:cstheme="minorHAnsi"/>
            <w:szCs w:val="22"/>
            <w:lang w:eastAsia="en-US"/>
          </w:rPr>
          <w:t>Complex site addressing program</w:t>
        </w:r>
      </w:hyperlink>
      <w:r w:rsidRPr="00C93882">
        <w:rPr>
          <w:rFonts w:asciiTheme="minorHAnsi" w:hAnsiTheme="minorHAnsi" w:cstheme="minorHAnsi"/>
          <w:sz w:val="22"/>
          <w:szCs w:val="22"/>
          <w:lang w:eastAsia="en-US"/>
        </w:rPr>
        <w:t xml:space="preserve"> for further information.</w:t>
      </w:r>
    </w:p>
    <w:p w14:paraId="69E1FDE9" w14:textId="271700B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roads should be named and registered. It is particularly </w:t>
      </w:r>
      <w:r w:rsidR="0055526F" w:rsidRPr="00C93882">
        <w:rPr>
          <w:rFonts w:asciiTheme="minorHAnsi" w:hAnsiTheme="minorHAnsi" w:cstheme="minorHAnsi"/>
          <w:sz w:val="22"/>
          <w:szCs w:val="22"/>
          <w:lang w:eastAsia="en-US"/>
        </w:rPr>
        <w:t>important</w:t>
      </w:r>
      <w:r w:rsidRPr="00C93882">
        <w:rPr>
          <w:rFonts w:asciiTheme="minorHAnsi" w:hAnsiTheme="minorHAnsi" w:cstheme="minorHAnsi"/>
          <w:sz w:val="22"/>
          <w:szCs w:val="22"/>
          <w:lang w:eastAsia="en-US"/>
        </w:rPr>
        <w:t xml:space="preserve"> if: </w:t>
      </w:r>
    </w:p>
    <w:p w14:paraId="1DD6B13B" w14:textId="77777777" w:rsidR="00A204B7" w:rsidRPr="00C93882" w:rsidRDefault="00A204B7" w:rsidP="00B717BF">
      <w:pPr>
        <w:pStyle w:val="ListBullet"/>
      </w:pPr>
      <w:r w:rsidRPr="00C93882">
        <w:t>the road gives access to one or more properties that cannot be assigned an unambiguous urban or rural address using the name of other public roads to the property</w:t>
      </w:r>
    </w:p>
    <w:p w14:paraId="5059F940" w14:textId="77777777" w:rsidR="00A204B7" w:rsidRPr="00C93882" w:rsidRDefault="00A204B7" w:rsidP="00B717BF">
      <w:pPr>
        <w:pStyle w:val="ListBullet"/>
      </w:pPr>
      <w:r w:rsidRPr="00C93882">
        <w:t>the road provides a traffic thoroughfare between two other roads</w:t>
      </w:r>
    </w:p>
    <w:p w14:paraId="26BBFDC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Roads on private properties are not usually open to public access (but this is not always the case) and, sometimes, they have restricted access through security gates. Even though these roads are not generally accessible by the public, they are usually named to allow for easy navigation within the complex.</w:t>
      </w:r>
    </w:p>
    <w:p w14:paraId="354EE562" w14:textId="62EAC483" w:rsidR="00CB7C69" w:rsidRPr="00C93882" w:rsidRDefault="00A204B7"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road on private property does not have a name registered in </w:t>
      </w:r>
      <w:hyperlink r:id="rId118" w:history="1">
        <w:r w:rsidRPr="001544D4">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the official address for residences or businesses the primary address of the complex. </w:t>
      </w:r>
      <w:r w:rsidR="00263883">
        <w:rPr>
          <w:rFonts w:asciiTheme="minorHAnsi" w:hAnsiTheme="minorHAnsi" w:cstheme="minorHAnsi"/>
          <w:sz w:val="22"/>
          <w:szCs w:val="22"/>
          <w:lang w:eastAsia="en-US"/>
        </w:rPr>
        <w:t xml:space="preserve">For </w:t>
      </w:r>
      <w:r w:rsidR="005253E0">
        <w:rPr>
          <w:rFonts w:asciiTheme="minorHAnsi" w:hAnsiTheme="minorHAnsi" w:cstheme="minorHAnsi"/>
          <w:sz w:val="22"/>
          <w:szCs w:val="22"/>
          <w:lang w:eastAsia="en-US"/>
        </w:rPr>
        <w:t xml:space="preserve">example, </w:t>
      </w:r>
      <w:r w:rsidR="005253E0" w:rsidRPr="00C93882">
        <w:rPr>
          <w:rFonts w:asciiTheme="minorHAnsi" w:hAnsiTheme="minorHAnsi" w:cstheme="minorHAnsi"/>
          <w:sz w:val="22"/>
          <w:szCs w:val="22"/>
          <w:lang w:eastAsia="en-US"/>
        </w:rPr>
        <w:t>in</w:t>
      </w:r>
      <w:r w:rsidRPr="00C93882">
        <w:rPr>
          <w:rFonts w:asciiTheme="minorHAnsi" w:hAnsiTheme="minorHAnsi" w:cstheme="minorHAnsi"/>
          <w:sz w:val="22"/>
          <w:szCs w:val="22"/>
          <w:lang w:eastAsia="en-US"/>
        </w:rPr>
        <w:t xml:space="preserve"> a caravan park, when no matter what names were applied to particular roads within the complex, all sites may have </w:t>
      </w:r>
      <w:r w:rsidR="00CB7C69" w:rsidRPr="00C93882">
        <w:rPr>
          <w:rFonts w:asciiTheme="minorHAnsi" w:hAnsiTheme="minorHAnsi" w:cstheme="minorHAnsi"/>
          <w:sz w:val="22"/>
          <w:szCs w:val="22"/>
          <w:lang w:eastAsia="en-US"/>
        </w:rPr>
        <w:t>the same address (see table).</w:t>
      </w:r>
    </w:p>
    <w:p w14:paraId="2EC2B220" w14:textId="77777777" w:rsidR="00CB7C69" w:rsidRPr="00C93882"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use of primary addresses and complex addresses</w:t>
      </w:r>
      <w:r w:rsidR="00A80D33" w:rsidRPr="00C93882">
        <w:rPr>
          <w:rFonts w:asciiTheme="minorHAnsi" w:hAnsiTheme="minorHAnsi" w:cstheme="minorHAnsi"/>
          <w:sz w:val="22"/>
          <w:szCs w:val="22"/>
          <w:lang w:eastAsia="en-US"/>
        </w:rPr>
        <w:t xml:space="preserve"> (see table)</w:t>
      </w:r>
      <w:r w:rsidRPr="00C93882">
        <w:rPr>
          <w:rFonts w:asciiTheme="minorHAnsi" w:hAnsiTheme="minorHAnsi" w:cstheme="minorHAnsi"/>
          <w:sz w:val="22"/>
          <w:szCs w:val="22"/>
          <w:lang w:eastAsia="en-US"/>
        </w:rPr>
        <w:t xml:space="preserve"> in these situations is not ideal; therefore, the Registrar requires the official registration of road names within complexes. Officially registering road names within complexes ensures that the details are stored in Vicmap and are therefore accessible on the majority of relevant organisational and public mapping products. </w:t>
      </w:r>
    </w:p>
    <w:p w14:paraId="7E384113" w14:textId="18037423" w:rsidR="00CB7C69"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registration of private road names also means that properties or features located on private roads can be assigned suitable and officially recognised address numbers</w:t>
      </w:r>
      <w:r w:rsidR="002B1BD3">
        <w:rPr>
          <w:rFonts w:asciiTheme="minorHAnsi" w:hAnsiTheme="minorHAnsi" w:cstheme="minorHAnsi"/>
          <w:sz w:val="22"/>
          <w:szCs w:val="22"/>
          <w:lang w:eastAsia="en-US"/>
        </w:rPr>
        <w:t xml:space="preserve"> </w:t>
      </w:r>
      <w:r w:rsidR="00A80D33" w:rsidRPr="00C93882">
        <w:rPr>
          <w:rFonts w:asciiTheme="minorHAnsi" w:hAnsiTheme="minorHAnsi" w:cstheme="minorHAnsi"/>
          <w:sz w:val="22"/>
          <w:szCs w:val="22"/>
          <w:lang w:eastAsia="en-US"/>
        </w:rPr>
        <w:t>(see table)</w:t>
      </w:r>
      <w:r w:rsidRPr="00C93882">
        <w:rPr>
          <w:rFonts w:asciiTheme="minorHAnsi" w:hAnsiTheme="minorHAnsi" w:cstheme="minorHAnsi"/>
          <w:sz w:val="22"/>
          <w:szCs w:val="22"/>
          <w:lang w:eastAsia="en-US"/>
        </w:rPr>
        <w:t xml:space="preserve">. </w:t>
      </w:r>
    </w:p>
    <w:tbl>
      <w:tblPr>
        <w:tblStyle w:val="TableGrid"/>
        <w:tblW w:w="9639" w:type="dxa"/>
        <w:tblLook w:val="04A0" w:firstRow="1" w:lastRow="0" w:firstColumn="1" w:lastColumn="0" w:noHBand="0" w:noVBand="1"/>
      </w:tblPr>
      <w:tblGrid>
        <w:gridCol w:w="1843"/>
        <w:gridCol w:w="4111"/>
        <w:gridCol w:w="3685"/>
      </w:tblGrid>
      <w:tr w:rsidR="005E2FF6" w14:paraId="0A13E640" w14:textId="77777777" w:rsidTr="00AE7A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843" w:type="dxa"/>
          </w:tcPr>
          <w:p w14:paraId="4A06748E" w14:textId="0F1C2C6C" w:rsidR="005E2FF6" w:rsidRDefault="005E2FF6" w:rsidP="005E2FF6">
            <w:pPr>
              <w:spacing w:after="113"/>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All sites:</w:t>
            </w:r>
          </w:p>
        </w:tc>
        <w:tc>
          <w:tcPr>
            <w:tcW w:w="4111" w:type="dxa"/>
          </w:tcPr>
          <w:p w14:paraId="74B24FC3" w14:textId="46E0E501"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Complex address:</w:t>
            </w:r>
          </w:p>
        </w:tc>
        <w:tc>
          <w:tcPr>
            <w:tcW w:w="3685" w:type="dxa"/>
          </w:tcPr>
          <w:p w14:paraId="77AAE66B" w14:textId="3CBE32ED"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Registered private road name:</w:t>
            </w:r>
          </w:p>
        </w:tc>
      </w:tr>
      <w:tr w:rsidR="00262614" w14:paraId="5B0373C9" w14:textId="77777777" w:rsidTr="00AE7A5A">
        <w:tc>
          <w:tcPr>
            <w:tcW w:w="1843" w:type="dxa"/>
          </w:tcPr>
          <w:p w14:paraId="23E1A1D8" w14:textId="630D8D6C"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4111" w:type="dxa"/>
          </w:tcPr>
          <w:p w14:paraId="220A8F2C" w14:textId="46C32F22" w:rsidR="00262614" w:rsidRDefault="00262614" w:rsidP="0026261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Site 4, Happy Street</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3685" w:type="dxa"/>
          </w:tcPr>
          <w:p w14:paraId="0A234B34" w14:textId="6A543B39"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4 Happy Street</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r>
    </w:tbl>
    <w:p w14:paraId="22583518" w14:textId="77777777" w:rsidR="005E2FF6" w:rsidRDefault="005E2FF6" w:rsidP="00CB7C69">
      <w:pPr>
        <w:spacing w:after="113"/>
        <w:rPr>
          <w:rFonts w:asciiTheme="minorHAnsi" w:hAnsiTheme="minorHAnsi" w:cstheme="minorHAnsi"/>
          <w:sz w:val="22"/>
          <w:szCs w:val="22"/>
          <w:lang w:eastAsia="en-US"/>
        </w:rPr>
      </w:pPr>
    </w:p>
    <w:p w14:paraId="00B4962E" w14:textId="6381C2FC" w:rsidR="00D87E8F" w:rsidRPr="00C93882" w:rsidRDefault="00D87E8F" w:rsidP="00D87E8F">
      <w:pPr>
        <w:spacing w:before="120"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street number allocation should be in accordance with </w:t>
      </w:r>
      <w:hyperlink r:id="rId119" w:history="1">
        <w:r w:rsidRPr="00897427">
          <w:rPr>
            <w:rStyle w:val="Hyperlink"/>
            <w:rFonts w:cstheme="minorHAnsi"/>
            <w:szCs w:val="22"/>
            <w:lang w:eastAsia="en-US"/>
          </w:rPr>
          <w:t>AS/NZS4819:2011 Rural and urban addressing</w:t>
        </w:r>
      </w:hyperlink>
      <w:r w:rsidRPr="00C93882">
        <w:rPr>
          <w:rFonts w:asciiTheme="minorHAnsi" w:hAnsiTheme="minorHAnsi" w:cstheme="minorHAnsi"/>
          <w:sz w:val="22"/>
          <w:szCs w:val="22"/>
          <w:lang w:eastAsia="en-US"/>
        </w:rPr>
        <w:t xml:space="preserve"> standard.</w:t>
      </w:r>
    </w:p>
    <w:p w14:paraId="7B75B7E8" w14:textId="77777777" w:rsidR="00991324" w:rsidRPr="00C93882" w:rsidRDefault="00991324" w:rsidP="00991324">
      <w:pPr>
        <w:pStyle w:val="Heading3"/>
      </w:pPr>
      <w:bookmarkStart w:id="144" w:name="_Toc441826838"/>
      <w:bookmarkStart w:id="145" w:name="_Toc467762055"/>
      <w:bookmarkStart w:id="146" w:name="_Toc85793452"/>
      <w:r w:rsidRPr="00C93882">
        <w:t>3.</w:t>
      </w:r>
      <w:bookmarkStart w:id="147" w:name="Section3_9_1"/>
      <w:bookmarkEnd w:id="147"/>
      <w:r w:rsidRPr="00C93882">
        <w:t>9.1</w:t>
      </w:r>
      <w:bookmarkEnd w:id="144"/>
      <w:r w:rsidRPr="00C93882">
        <w:tab/>
        <w:t>The naming process</w:t>
      </w:r>
      <w:bookmarkEnd w:id="145"/>
      <w:bookmarkEnd w:id="146"/>
    </w:p>
    <w:p w14:paraId="6E1D44A7"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private road or complex is </w:t>
      </w:r>
      <w:r>
        <w:rPr>
          <w:rFonts w:asciiTheme="minorHAnsi" w:hAnsiTheme="minorHAnsi" w:cstheme="minorHAnsi"/>
          <w:sz w:val="22"/>
          <w:szCs w:val="22"/>
          <w:lang w:eastAsia="en-US"/>
        </w:rPr>
        <w:t>considered the naming authority and</w:t>
      </w:r>
      <w:r w:rsidRPr="00C93882">
        <w:rPr>
          <w:rFonts w:asciiTheme="minorHAnsi" w:hAnsiTheme="minorHAnsi" w:cstheme="minorHAnsi"/>
          <w:sz w:val="22"/>
          <w:szCs w:val="22"/>
          <w:lang w:eastAsia="en-US"/>
        </w:rPr>
        <w:t xml:space="preserve"> is advised to consult </w:t>
      </w:r>
      <w:r>
        <w:rPr>
          <w:rFonts w:asciiTheme="minorHAnsi" w:hAnsiTheme="minorHAnsi" w:cstheme="minorHAnsi"/>
          <w:sz w:val="22"/>
          <w:szCs w:val="22"/>
          <w:lang w:eastAsia="en-US"/>
        </w:rPr>
        <w:t>the relevant council</w:t>
      </w:r>
      <w:r w:rsidRPr="00C93882">
        <w:rPr>
          <w:rFonts w:asciiTheme="minorHAnsi" w:hAnsiTheme="minorHAnsi" w:cstheme="minorHAnsi"/>
          <w:sz w:val="22"/>
          <w:szCs w:val="22"/>
          <w:lang w:eastAsia="en-US"/>
        </w:rPr>
        <w:t xml:space="preserve"> when developing roads on their site. This consultation might incorporate a discussion of possible names for roads if the naming authority wants to suggest suitable themes for the owner’s consideration.</w:t>
      </w:r>
    </w:p>
    <w:p w14:paraId="73DFA0CB"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Owners must ensure that road names conform to the naming rules</w:t>
      </w:r>
      <w:r>
        <w:rPr>
          <w:rFonts w:asciiTheme="minorHAnsi" w:hAnsiTheme="minorHAnsi" w:cstheme="minorHAnsi"/>
          <w:sz w:val="22"/>
          <w:szCs w:val="22"/>
          <w:lang w:eastAsia="en-US"/>
        </w:rPr>
        <w:t>, noting that there is no requirement to consult with the immediate community.</w:t>
      </w:r>
      <w:r w:rsidRPr="00C93882">
        <w:rPr>
          <w:rFonts w:asciiTheme="minorHAnsi" w:hAnsiTheme="minorHAnsi" w:cstheme="minorHAnsi"/>
          <w:sz w:val="22"/>
          <w:szCs w:val="22"/>
          <w:lang w:eastAsia="en-US"/>
        </w:rPr>
        <w:t xml:space="preserve"> </w:t>
      </w:r>
    </w:p>
    <w:p w14:paraId="65287BC3"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owner of a complex must submit to the</w:t>
      </w:r>
      <w:r>
        <w:rPr>
          <w:rFonts w:asciiTheme="minorHAnsi" w:hAnsiTheme="minorHAnsi" w:cstheme="minorHAnsi"/>
          <w:sz w:val="22"/>
          <w:szCs w:val="22"/>
          <w:lang w:eastAsia="en-US"/>
        </w:rPr>
        <w:t xml:space="preserve"> relevant council </w:t>
      </w:r>
      <w:r w:rsidRPr="00C93882">
        <w:rPr>
          <w:rFonts w:asciiTheme="minorHAnsi" w:hAnsiTheme="minorHAnsi" w:cstheme="minorHAnsi"/>
          <w:sz w:val="22"/>
          <w:szCs w:val="22"/>
          <w:lang w:eastAsia="en-US"/>
        </w:rPr>
        <w:t>a plan/map for naming the roads within their property. The</w:t>
      </w:r>
      <w:r>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 naming rules and, if suitable, send the proposal to the Registrar for endorsement. </w:t>
      </w:r>
    </w:p>
    <w:p w14:paraId="398DB8D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can be shown that the proposed name will cause an issue for emergency or other service providers, the name must be changed within 90 days of receiving a request from the naming authority or the Registrar or the complex owner must outline to the Registrar their intended action to redress the issue. </w:t>
      </w:r>
    </w:p>
    <w:p w14:paraId="0CF8CF4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w:t>
      </w:r>
      <w:r>
        <w:rPr>
          <w:rFonts w:asciiTheme="minorHAnsi" w:hAnsiTheme="minorHAnsi" w:cstheme="minorHAnsi"/>
          <w:sz w:val="22"/>
          <w:szCs w:val="22"/>
          <w:lang w:eastAsia="en-US"/>
        </w:rPr>
        <w:t xml:space="preserve"> or the complex owner</w:t>
      </w:r>
      <w:r w:rsidRPr="00C93882">
        <w:rPr>
          <w:rFonts w:asciiTheme="minorHAnsi" w:hAnsiTheme="minorHAnsi" w:cstheme="minorHAnsi"/>
          <w:sz w:val="22"/>
          <w:szCs w:val="22"/>
          <w:lang w:eastAsia="en-US"/>
        </w:rPr>
        <w:t xml:space="preserve"> 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w:t>
      </w:r>
      <w:r>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77BF7CA9" w14:textId="77777777" w:rsidR="00D87E8F" w:rsidRPr="00C93882" w:rsidRDefault="00D87E8F" w:rsidP="00CB7C69">
      <w:pPr>
        <w:spacing w:after="113"/>
        <w:rPr>
          <w:rFonts w:asciiTheme="minorHAnsi" w:hAnsiTheme="minorHAnsi" w:cstheme="minorHAnsi"/>
          <w:sz w:val="22"/>
          <w:szCs w:val="22"/>
          <w:lang w:eastAsia="en-US"/>
        </w:rPr>
      </w:pPr>
    </w:p>
    <w:tbl>
      <w:tblPr>
        <w:tblStyle w:val="TableAsPlaceholder"/>
        <w:tblpPr w:bottomFromText="284" w:vertAnchor="page" w:horzAnchor="margin" w:tblpXSpec="right" w:tblpYSpec="bottom"/>
        <w:tblW w:w="8736" w:type="dxa"/>
        <w:tblLayout w:type="fixed"/>
        <w:tblCellMar>
          <w:bottom w:w="284" w:type="dxa"/>
        </w:tblCellMar>
        <w:tblLook w:val="04A0" w:firstRow="1" w:lastRow="0" w:firstColumn="1" w:lastColumn="0" w:noHBand="0" w:noVBand="1"/>
      </w:tblPr>
      <w:tblGrid>
        <w:gridCol w:w="8736"/>
      </w:tblGrid>
      <w:tr w:rsidR="00262614" w14:paraId="40458887" w14:textId="77777777" w:rsidTr="00262614">
        <w:trPr>
          <w:trHeight w:val="397"/>
        </w:trPr>
        <w:tc>
          <w:tcPr>
            <w:tcW w:w="8736" w:type="dxa"/>
          </w:tcPr>
          <w:p w14:paraId="249F3FBF" w14:textId="77777777" w:rsidR="00262614" w:rsidRPr="00C93882" w:rsidRDefault="00262614" w:rsidP="005E2FF6">
            <w:pPr>
              <w:spacing w:after="113"/>
              <w:rPr>
                <w:rFonts w:asciiTheme="minorHAnsi" w:hAnsiTheme="minorHAnsi" w:cstheme="minorHAnsi"/>
                <w:sz w:val="22"/>
                <w:szCs w:val="22"/>
                <w:lang w:eastAsia="en-US"/>
              </w:rPr>
            </w:pPr>
          </w:p>
        </w:tc>
      </w:tr>
    </w:tbl>
    <w:p w14:paraId="26A61641" w14:textId="77777777" w:rsidR="00A204B7" w:rsidRPr="00C93882" w:rsidRDefault="00A204B7" w:rsidP="00C15B6F">
      <w:pPr>
        <w:pStyle w:val="Heading3"/>
      </w:pPr>
      <w:bookmarkStart w:id="148" w:name="Section3_9_2"/>
      <w:bookmarkStart w:id="149" w:name="_Toc441826839"/>
      <w:bookmarkStart w:id="150" w:name="_Toc467762056"/>
      <w:bookmarkStart w:id="151" w:name="_Toc85793453"/>
      <w:bookmarkEnd w:id="148"/>
      <w:r w:rsidRPr="00C93882">
        <w:t>3.9.2</w:t>
      </w:r>
      <w:r w:rsidRPr="00C93882">
        <w:tab/>
        <w:t>Entering a private road in VICNAMES</w:t>
      </w:r>
      <w:bookmarkEnd w:id="149"/>
      <w:bookmarkEnd w:id="150"/>
      <w:bookmarkEnd w:id="151"/>
    </w:p>
    <w:p w14:paraId="4CB08FC2" w14:textId="04221EE2" w:rsidR="00A204B7" w:rsidRPr="00C93882" w:rsidRDefault="007C08F8"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 the council on</w:t>
      </w:r>
      <w:r w:rsidR="008B7306">
        <w:rPr>
          <w:rFonts w:asciiTheme="minorHAnsi" w:hAnsiTheme="minorHAnsi" w:cstheme="minorHAnsi"/>
          <w:sz w:val="22"/>
          <w:szCs w:val="22"/>
          <w:lang w:eastAsia="en-US"/>
        </w:rPr>
        <w:t xml:space="preserve"> behalf of</w:t>
      </w:r>
      <w:r>
        <w:rPr>
          <w:rFonts w:asciiTheme="minorHAnsi" w:hAnsiTheme="minorHAnsi" w:cstheme="minorHAnsi"/>
          <w:sz w:val="22"/>
          <w:szCs w:val="22"/>
          <w:lang w:eastAsia="en-US"/>
        </w:rPr>
        <w:t xml:space="preserve"> the private owner will lodge a </w:t>
      </w:r>
      <w:r w:rsidR="003F4DFD">
        <w:rPr>
          <w:rFonts w:asciiTheme="minorHAnsi" w:hAnsiTheme="minorHAnsi" w:cstheme="minorHAnsi"/>
          <w:sz w:val="22"/>
          <w:szCs w:val="22"/>
          <w:lang w:eastAsia="en-US"/>
        </w:rPr>
        <w:t xml:space="preserve">request </w:t>
      </w:r>
      <w:r w:rsidR="00FA04EC">
        <w:rPr>
          <w:rFonts w:asciiTheme="minorHAnsi" w:hAnsiTheme="minorHAnsi" w:cstheme="minorHAnsi"/>
          <w:sz w:val="22"/>
          <w:szCs w:val="22"/>
          <w:lang w:eastAsia="en-US"/>
        </w:rPr>
        <w:t>using</w:t>
      </w:r>
      <w:r w:rsidR="008B7306">
        <w:rPr>
          <w:rFonts w:asciiTheme="minorHAnsi" w:hAnsiTheme="minorHAnsi" w:cstheme="minorHAnsi"/>
          <w:sz w:val="22"/>
          <w:szCs w:val="22"/>
          <w:lang w:eastAsia="en-US"/>
        </w:rPr>
        <w:t xml:space="preserve"> </w:t>
      </w:r>
      <w:hyperlink r:id="rId120" w:history="1">
        <w:r w:rsidR="008B7306" w:rsidRPr="007C7187">
          <w:rPr>
            <w:rStyle w:val="Hyperlink"/>
            <w:rFonts w:cstheme="minorHAnsi"/>
            <w:szCs w:val="22"/>
            <w:lang w:eastAsia="en-US"/>
          </w:rPr>
          <w:t>VES</w:t>
        </w:r>
      </w:hyperlink>
      <w:r w:rsidR="008B7306">
        <w:rPr>
          <w:rFonts w:asciiTheme="minorHAnsi" w:hAnsiTheme="minorHAnsi" w:cstheme="minorHAnsi"/>
          <w:sz w:val="22"/>
          <w:szCs w:val="22"/>
          <w:lang w:eastAsia="en-US"/>
        </w:rPr>
        <w:t xml:space="preserve"> </w:t>
      </w:r>
      <w:r w:rsidR="003F4DFD">
        <w:rPr>
          <w:rFonts w:asciiTheme="minorHAnsi" w:hAnsiTheme="minorHAnsi" w:cstheme="minorHAnsi"/>
          <w:sz w:val="22"/>
          <w:szCs w:val="22"/>
          <w:lang w:eastAsia="en-US"/>
        </w:rPr>
        <w:t xml:space="preserve">to have the private road name gazetted and registered. </w:t>
      </w:r>
    </w:p>
    <w:p w14:paraId="2C87DEA5" w14:textId="11D75DC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w:t>
      </w:r>
      <w:r w:rsidR="00C15B6F"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gazette the</w:t>
      </w:r>
      <w:r w:rsidR="003F4DFD">
        <w:rPr>
          <w:rFonts w:asciiTheme="minorHAnsi" w:hAnsiTheme="minorHAnsi" w:cstheme="minorHAnsi"/>
          <w:sz w:val="22"/>
          <w:szCs w:val="22"/>
          <w:lang w:eastAsia="en-US"/>
        </w:rPr>
        <w:t xml:space="preserve"> proposed name and have the name registered in VICNAMES. </w:t>
      </w:r>
    </w:p>
    <w:p w14:paraId="73751942" w14:textId="1E59B27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Registrar deems the proposal non-conforming, the proposal will be returned to the </w:t>
      </w:r>
      <w:r w:rsidR="00581C0B">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with a request for further information or advice about how the proposal should be redesigned for future consideration and registration.</w:t>
      </w:r>
    </w:p>
    <w:p w14:paraId="6E56F774" w14:textId="77777777" w:rsidR="00A204B7" w:rsidRPr="00C93882" w:rsidRDefault="00A204B7" w:rsidP="00C15B6F">
      <w:pPr>
        <w:pStyle w:val="Heading3"/>
      </w:pPr>
      <w:bookmarkStart w:id="152" w:name="_Toc441826840"/>
      <w:bookmarkStart w:id="153" w:name="_Toc467762057"/>
      <w:bookmarkStart w:id="154" w:name="_Toc85793454"/>
      <w:r w:rsidRPr="00C93882">
        <w:t>3.9</w:t>
      </w:r>
      <w:bookmarkStart w:id="155" w:name="Section3_9_3"/>
      <w:bookmarkEnd w:id="155"/>
      <w:r w:rsidRPr="00C93882">
        <w:t>.3</w:t>
      </w:r>
      <w:r w:rsidRPr="00C93882">
        <w:tab/>
        <w:t>Maintenance and responsibility</w:t>
      </w:r>
      <w:bookmarkEnd w:id="152"/>
      <w:bookmarkEnd w:id="153"/>
      <w:bookmarkEnd w:id="154"/>
    </w:p>
    <w:p w14:paraId="19600E5C" w14:textId="18FED03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road in a private property or complex, when the maintenance of that road is the responsibility of the land owner or body of management, does not imply or transfer responsibility for road maintenance to the road naming authority (council or </w:t>
      </w:r>
      <w:r w:rsidR="00C22887">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D03DA">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w:t>
      </w:r>
      <w:r w:rsidR="000D03DA">
        <w:rPr>
          <w:rFonts w:asciiTheme="minorHAnsi" w:hAnsiTheme="minorHAnsi" w:cstheme="minorHAnsi"/>
          <w:sz w:val="22"/>
          <w:szCs w:val="22"/>
          <w:lang w:eastAsia="en-US"/>
        </w:rPr>
        <w:t xml:space="preserve"> or agency</w:t>
      </w:r>
      <w:r w:rsidRPr="00C93882">
        <w:rPr>
          <w:rFonts w:asciiTheme="minorHAnsi" w:hAnsiTheme="minorHAnsi" w:cstheme="minorHAnsi"/>
          <w:sz w:val="22"/>
          <w:szCs w:val="22"/>
          <w:lang w:eastAsia="en-US"/>
        </w:rPr>
        <w:t>) processing the naming proposal.</w:t>
      </w:r>
    </w:p>
    <w:p w14:paraId="1513A495" w14:textId="33B833E8" w:rsidR="00A204B7" w:rsidRPr="00C93882" w:rsidRDefault="00A204B7" w:rsidP="00C15B6F">
      <w:pPr>
        <w:pStyle w:val="Heading3"/>
      </w:pPr>
      <w:bookmarkStart w:id="156" w:name="_Toc85793455"/>
      <w:r w:rsidRPr="00C93882">
        <w:t xml:space="preserve">3.9.4 </w:t>
      </w:r>
      <w:r w:rsidR="00C33BC3">
        <w:tab/>
      </w:r>
      <w:r w:rsidRPr="00C93882">
        <w:t>Complex site addressing program</w:t>
      </w:r>
      <w:bookmarkEnd w:id="156"/>
    </w:p>
    <w:p w14:paraId="3B967FC4" w14:textId="2C0775B5" w:rsidR="00D8479B" w:rsidRPr="00C93882" w:rsidRDefault="1212B203" w:rsidP="00A204B7">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Victoria has a </w:t>
      </w:r>
      <w:hyperlink r:id="rId121">
        <w:r w:rsidRPr="1BB2ADF6">
          <w:rPr>
            <w:rStyle w:val="Hyperlink"/>
            <w:rFonts w:cstheme="minorBidi"/>
            <w:lang w:eastAsia="en-US"/>
          </w:rPr>
          <w:t xml:space="preserve">complex site </w:t>
        </w:r>
      </w:hyperlink>
      <w:r w:rsidRPr="1BB2ADF6">
        <w:rPr>
          <w:rStyle w:val="Hyperlink"/>
          <w:rFonts w:cstheme="minorBidi"/>
          <w:lang w:eastAsia="en-US"/>
        </w:rPr>
        <w:t>addressing program</w:t>
      </w:r>
      <w:r w:rsidRPr="1BB2ADF6">
        <w:rPr>
          <w:rFonts w:asciiTheme="minorHAnsi" w:hAnsiTheme="minorHAnsi" w:cstheme="minorBidi"/>
          <w:sz w:val="22"/>
          <w:szCs w:val="22"/>
          <w:lang w:eastAsia="en-US"/>
        </w:rPr>
        <w:t xml:space="preserve">, more information can be found online. </w:t>
      </w:r>
    </w:p>
    <w:p w14:paraId="3CF589EE" w14:textId="353B5DAC" w:rsidR="00A204B7" w:rsidRPr="008F5FA7" w:rsidRDefault="000E1462" w:rsidP="00A204B7">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A204B7"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53C351DD" w14:textId="4C36BED6" w:rsidR="0086166C" w:rsidRPr="00010F68" w:rsidRDefault="0086166C" w:rsidP="00010F68">
      <w:pPr>
        <w:pStyle w:val="BodyText"/>
        <w:rPr>
          <w:lang w:val="en-US"/>
        </w:rPr>
        <w:sectPr w:rsidR="0086166C" w:rsidRPr="00010F68" w:rsidSect="004139F0">
          <w:headerReference w:type="even" r:id="rId122"/>
          <w:headerReference w:type="default" r:id="rId123"/>
          <w:footerReference w:type="even" r:id="rId124"/>
          <w:footerReference w:type="default" r:id="rId125"/>
          <w:pgSz w:w="11907" w:h="16840" w:code="9"/>
          <w:pgMar w:top="1418" w:right="1134" w:bottom="1134" w:left="1134" w:header="709" w:footer="903" w:gutter="0"/>
          <w:cols w:space="708"/>
          <w:formProt w:val="0"/>
          <w:docGrid w:linePitch="360"/>
        </w:sectPr>
      </w:pPr>
      <w:bookmarkStart w:id="157" w:name="_Section_4_Features"/>
      <w:bookmarkStart w:id="158" w:name="_Toc467762058"/>
      <w:bookmarkEnd w:id="157"/>
    </w:p>
    <w:p w14:paraId="32B94508" w14:textId="51A8CCBD" w:rsidR="00C15B6F" w:rsidRPr="00C93882" w:rsidRDefault="00D822E2" w:rsidP="00A60876">
      <w:pPr>
        <w:pStyle w:val="Heading1TopofPage"/>
        <w:framePr w:wrap="around"/>
        <w:rPr>
          <w:lang w:val="en-US" w:eastAsia="en-US"/>
        </w:rPr>
      </w:pPr>
      <w:bookmarkStart w:id="159" w:name="_Section_4_"/>
      <w:bookmarkStart w:id="160" w:name="_Toc85793456"/>
      <w:bookmarkEnd w:id="159"/>
      <w:r>
        <w:rPr>
          <w:lang w:val="en-US" w:eastAsia="en-US"/>
        </w:rPr>
        <w:t xml:space="preserve">Section </w:t>
      </w:r>
      <w:r w:rsidR="00C15B6F" w:rsidRPr="00C93882" w:rsidDel="00D822E2">
        <w:rPr>
          <w:lang w:val="en-US" w:eastAsia="en-US"/>
        </w:rPr>
        <w:t>4</w:t>
      </w:r>
      <w:r w:rsidR="00AE3F73">
        <w:rPr>
          <w:lang w:val="en-US" w:eastAsia="en-US"/>
        </w:rPr>
        <w:t xml:space="preserve"> </w:t>
      </w:r>
      <w:r w:rsidR="00AE3F73">
        <w:rPr>
          <w:lang w:val="en-US" w:eastAsia="en-US"/>
        </w:rPr>
        <w:tab/>
      </w:r>
      <w:r w:rsidR="00C15B6F" w:rsidRPr="00C93882">
        <w:rPr>
          <w:lang w:val="en-US" w:eastAsia="en-US"/>
        </w:rPr>
        <w:t>Features</w:t>
      </w:r>
      <w:bookmarkEnd w:id="158"/>
      <w:bookmarkEnd w:id="160"/>
    </w:p>
    <w:p w14:paraId="089A0805" w14:textId="77777777" w:rsidR="00C15B6F" w:rsidRPr="00C93882" w:rsidRDefault="00C15B6F" w:rsidP="002C76A0">
      <w:pPr>
        <w:pStyle w:val="Heading2"/>
      </w:pPr>
      <w:bookmarkStart w:id="161" w:name="_Toc467762059"/>
      <w:bookmarkStart w:id="162" w:name="_Toc85793457"/>
      <w:bookmarkStart w:id="163" w:name="Section4_1"/>
      <w:r w:rsidRPr="00C93882">
        <w:t>4.1</w:t>
      </w:r>
      <w:r w:rsidRPr="00C93882">
        <w:tab/>
        <w:t>What is a feature?</w:t>
      </w:r>
      <w:bookmarkEnd w:id="161"/>
      <w:bookmarkEnd w:id="162"/>
    </w:p>
    <w:bookmarkEnd w:id="163"/>
    <w:p w14:paraId="18325F91"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feature is considered to be a unique geographical place or attribute that is easily distinguished within the landscape. For example, a feature can be a mountain, watercourse, building, prominent structure or park.</w:t>
      </w:r>
    </w:p>
    <w:p w14:paraId="5F88F68B" w14:textId="41855CD0" w:rsidR="00C15B6F" w:rsidRPr="00C93882" w:rsidRDefault="00C15B6F"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 xml:space="preserve">A list of features </w:t>
      </w:r>
      <w:r w:rsidR="00A1415A">
        <w:rPr>
          <w:rFonts w:asciiTheme="minorHAnsi" w:hAnsiTheme="minorHAnsi" w:cstheme="minorBidi"/>
          <w:sz w:val="22"/>
          <w:szCs w:val="22"/>
          <w:lang w:eastAsia="en-US"/>
        </w:rPr>
        <w:t>ac</w:t>
      </w:r>
      <w:r w:rsidR="00BF5339">
        <w:rPr>
          <w:rFonts w:asciiTheme="minorHAnsi" w:hAnsiTheme="minorHAnsi" w:cstheme="minorBidi"/>
          <w:sz w:val="22"/>
          <w:szCs w:val="22"/>
          <w:lang w:eastAsia="en-US"/>
        </w:rPr>
        <w:t>cepted for registration</w:t>
      </w:r>
      <w:r w:rsidRPr="1FD593E0">
        <w:rPr>
          <w:rFonts w:asciiTheme="minorHAnsi" w:hAnsiTheme="minorHAnsi" w:cstheme="minorBidi"/>
          <w:sz w:val="22"/>
          <w:szCs w:val="22"/>
          <w:lang w:eastAsia="en-US"/>
        </w:rPr>
        <w:t xml:space="preserve"> and included in VICNAMES can be found </w:t>
      </w:r>
      <w:r w:rsidR="00161638">
        <w:rPr>
          <w:rFonts w:asciiTheme="minorHAnsi" w:hAnsiTheme="minorHAnsi" w:cstheme="minorBidi"/>
          <w:sz w:val="22"/>
          <w:szCs w:val="22"/>
          <w:lang w:eastAsia="en-US"/>
        </w:rPr>
        <w:t xml:space="preserve">on the </w:t>
      </w:r>
      <w:hyperlink r:id="rId126" w:history="1">
        <w:r w:rsidR="00DA5CCF">
          <w:rPr>
            <w:rStyle w:val="Hyperlink"/>
            <w:rFonts w:cstheme="minorBidi"/>
            <w:szCs w:val="22"/>
            <w:lang w:eastAsia="en-US"/>
          </w:rPr>
          <w:t>L</w:t>
        </w:r>
        <w:r w:rsidR="00161638" w:rsidRPr="00160A31">
          <w:rPr>
            <w:rStyle w:val="Hyperlink"/>
            <w:rFonts w:cstheme="minorBidi"/>
            <w:szCs w:val="22"/>
            <w:lang w:eastAsia="en-US"/>
          </w:rPr>
          <w:t>and.</w:t>
        </w:r>
        <w:r w:rsidR="00DA5CCF">
          <w:rPr>
            <w:rStyle w:val="Hyperlink"/>
            <w:rFonts w:cstheme="minorBidi"/>
            <w:szCs w:val="22"/>
            <w:lang w:eastAsia="en-US"/>
          </w:rPr>
          <w:t>V</w:t>
        </w:r>
        <w:r w:rsidR="00161638" w:rsidRPr="00160A31">
          <w:rPr>
            <w:rStyle w:val="Hyperlink"/>
            <w:rFonts w:cstheme="minorBidi"/>
            <w:szCs w:val="22"/>
            <w:lang w:eastAsia="en-US"/>
          </w:rPr>
          <w:t>ic website</w:t>
        </w:r>
      </w:hyperlink>
      <w:r w:rsidR="00161638">
        <w:rPr>
          <w:rFonts w:asciiTheme="minorHAnsi" w:hAnsiTheme="minorHAnsi" w:cstheme="minorBidi"/>
          <w:sz w:val="22"/>
          <w:szCs w:val="22"/>
          <w:lang w:eastAsia="en-US"/>
        </w:rPr>
        <w:t>.</w:t>
      </w:r>
      <w:r w:rsidR="00160A31">
        <w:rPr>
          <w:rFonts w:asciiTheme="minorHAnsi" w:hAnsiTheme="minorHAnsi" w:cstheme="minorBidi"/>
          <w:sz w:val="22"/>
          <w:szCs w:val="22"/>
          <w:lang w:eastAsia="en-US"/>
        </w:rPr>
        <w:t xml:space="preserve"> </w:t>
      </w:r>
    </w:p>
    <w:p w14:paraId="24672D88" w14:textId="77777777" w:rsidR="00C15B6F" w:rsidRPr="00C93882" w:rsidRDefault="00C15B6F" w:rsidP="002C76A0">
      <w:pPr>
        <w:pStyle w:val="Heading2"/>
      </w:pPr>
      <w:bookmarkStart w:id="164" w:name="_Toc467762060"/>
      <w:bookmarkStart w:id="165" w:name="_Toc85793458"/>
      <w:bookmarkStart w:id="166" w:name="Section4_2"/>
      <w:r w:rsidRPr="00C93882">
        <w:t>4.2</w:t>
      </w:r>
      <w:r w:rsidRPr="00C93882">
        <w:tab/>
        <w:t>Statutory requirements applied to features</w:t>
      </w:r>
      <w:bookmarkEnd w:id="164"/>
      <w:bookmarkEnd w:id="165"/>
    </w:p>
    <w:bookmarkEnd w:id="166"/>
    <w:p w14:paraId="254A77A0" w14:textId="34465C6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4 below, specifically Sections 4.2.1–4.2.4. </w:t>
      </w:r>
    </w:p>
    <w:p w14:paraId="34DBF7F6" w14:textId="77777777" w:rsidR="00C15B6F" w:rsidRPr="00C93882" w:rsidRDefault="00C15B6F" w:rsidP="003B3836">
      <w:pPr>
        <w:pStyle w:val="Heading3"/>
      </w:pPr>
      <w:bookmarkStart w:id="167" w:name="_Toc467762061"/>
      <w:bookmarkStart w:id="168" w:name="_Toc85793459"/>
      <w:bookmarkStart w:id="169" w:name="Section4_2_1"/>
      <w:r w:rsidRPr="00C93882">
        <w:t>4.2.1</w:t>
      </w:r>
      <w:r w:rsidRPr="00C93882">
        <w:tab/>
      </w:r>
      <w:r w:rsidRPr="00C44D54">
        <w:t>Feature</w:t>
      </w:r>
      <w:r w:rsidRPr="00C93882">
        <w:t xml:space="preserve"> type</w:t>
      </w:r>
      <w:bookmarkEnd w:id="167"/>
      <w:bookmarkEnd w:id="168"/>
    </w:p>
    <w:bookmarkEnd w:id="169"/>
    <w:p w14:paraId="75C473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feature type should be included in a feature’s name and located after the unique feature name. This is to minimise possible confusion over the feature type to which the name applies. For example, the naming of Waterlands Park enables users to understand that the feature Waterlands is parkland.</w:t>
      </w:r>
    </w:p>
    <w:p w14:paraId="0C80AB61" w14:textId="646D94E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exception to this is the use of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names or words if the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already includes details of the feature type. </w:t>
      </w:r>
      <w:r w:rsidR="009E3E71">
        <w:rPr>
          <w:rFonts w:asciiTheme="minorHAnsi" w:hAnsiTheme="minorHAnsi" w:cstheme="minorHAnsi"/>
          <w:sz w:val="22"/>
          <w:szCs w:val="22"/>
          <w:lang w:eastAsia="en-US"/>
        </w:rPr>
        <w:t>For example ‘</w:t>
      </w:r>
      <w:r w:rsidR="009E3E71" w:rsidRPr="009E3E71">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9E3E71" w:rsidRPr="009E3E71">
        <w:rPr>
          <w:rFonts w:asciiTheme="minorHAnsi" w:hAnsiTheme="minorHAnsi" w:cstheme="minorHAnsi"/>
          <w:sz w:val="22"/>
          <w:szCs w:val="22"/>
          <w:lang w:eastAsia="en-US"/>
        </w:rPr>
        <w:t>m willum’</w:t>
      </w:r>
      <w:r w:rsidR="009E3E71">
        <w:rPr>
          <w:rFonts w:asciiTheme="minorHAnsi" w:hAnsiTheme="minorHAnsi" w:cstheme="minorHAnsi"/>
          <w:sz w:val="22"/>
          <w:szCs w:val="22"/>
          <w:lang w:eastAsia="en-US"/>
        </w:rPr>
        <w:t xml:space="preserve"> would not be </w:t>
      </w:r>
      <w:r w:rsidR="00A8007F">
        <w:rPr>
          <w:rFonts w:asciiTheme="minorHAnsi" w:hAnsiTheme="minorHAnsi" w:cstheme="minorHAnsi"/>
          <w:sz w:val="22"/>
          <w:szCs w:val="22"/>
          <w:lang w:eastAsia="en-US"/>
        </w:rPr>
        <w:t xml:space="preserve">named </w:t>
      </w:r>
      <w:r w:rsidR="00A8007F" w:rsidRPr="00A8007F">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A8007F" w:rsidRPr="00A8007F">
        <w:rPr>
          <w:rFonts w:asciiTheme="minorHAnsi" w:hAnsiTheme="minorHAnsi" w:cstheme="minorHAnsi"/>
          <w:sz w:val="22"/>
          <w:szCs w:val="22"/>
          <w:lang w:eastAsia="en-US"/>
        </w:rPr>
        <w:t>m willum</w:t>
      </w:r>
      <w:r w:rsidR="00A8007F">
        <w:rPr>
          <w:rFonts w:asciiTheme="minorHAnsi" w:hAnsiTheme="minorHAnsi" w:cstheme="minorHAnsi"/>
          <w:sz w:val="22"/>
          <w:szCs w:val="22"/>
          <w:lang w:eastAsia="en-US"/>
        </w:rPr>
        <w:t xml:space="preserve"> Place as ‘willum’ means place in </w:t>
      </w:r>
      <w:r w:rsidR="007676DD">
        <w:rPr>
          <w:rFonts w:asciiTheme="minorHAnsi" w:hAnsiTheme="minorHAnsi" w:cstheme="minorHAnsi"/>
          <w:sz w:val="22"/>
          <w:szCs w:val="22"/>
          <w:lang w:eastAsia="en-US"/>
        </w:rPr>
        <w:t>Wurundjeri</w:t>
      </w:r>
      <w:r w:rsidR="00A8007F">
        <w:rPr>
          <w:rFonts w:asciiTheme="minorHAnsi" w:hAnsiTheme="minorHAnsi" w:cstheme="minorHAnsi"/>
          <w:sz w:val="22"/>
          <w:szCs w:val="22"/>
          <w:lang w:eastAsia="en-US"/>
        </w:rPr>
        <w:t xml:space="preserve"> woi wurrung language.</w:t>
      </w:r>
    </w:p>
    <w:p w14:paraId="3F3B5053" w14:textId="77777777" w:rsidR="00C15B6F" w:rsidRPr="00C93882" w:rsidRDefault="00C15B6F" w:rsidP="003B3836">
      <w:pPr>
        <w:pStyle w:val="Heading3"/>
      </w:pPr>
      <w:bookmarkStart w:id="170" w:name="_Toc467762062"/>
      <w:bookmarkStart w:id="171" w:name="_Toc85793460"/>
      <w:bookmarkStart w:id="172" w:name="Section4_2_2"/>
      <w:r w:rsidRPr="00C93882">
        <w:t>4.2.2</w:t>
      </w:r>
      <w:r w:rsidRPr="00C93882">
        <w:tab/>
        <w:t>Waterways</w:t>
      </w:r>
      <w:bookmarkEnd w:id="170"/>
      <w:bookmarkEnd w:id="171"/>
    </w:p>
    <w:bookmarkEnd w:id="172"/>
    <w:p w14:paraId="618560CF" w14:textId="5538F6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the purposes of complying with these naming rules, it is necessary for naming authorities to describe in exact detail the full extent of any waterway it is proposing to name, which will ensure official records are unambiguous. </w:t>
      </w:r>
    </w:p>
    <w:p w14:paraId="54DFCB2D" w14:textId="6B90DE00" w:rsidR="00C15B6F" w:rsidRPr="00C93882" w:rsidRDefault="00C15B6F" w:rsidP="00C15B6F">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The name of a waterway must be applied from the beginning of the watercourse to its confluence with another waterway or body, but not including</w:t>
      </w:r>
      <w:r w:rsidR="00F34664">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tributaries.</w:t>
      </w:r>
    </w:p>
    <w:p w14:paraId="2C90F004" w14:textId="64B1D05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of waterways may have implications under the </w:t>
      </w:r>
      <w:hyperlink r:id="rId127" w:history="1">
        <w:r w:rsidRPr="0096657C">
          <w:rPr>
            <w:rStyle w:val="Hyperlink"/>
            <w:rFonts w:cstheme="minorHAnsi"/>
            <w:szCs w:val="22"/>
            <w:lang w:eastAsia="en-US"/>
          </w:rPr>
          <w:t>Aboriginal Heritage Act 2006</w:t>
        </w:r>
      </w:hyperlink>
      <w:r w:rsidRPr="00C93882">
        <w:rPr>
          <w:rFonts w:asciiTheme="minorHAnsi" w:hAnsiTheme="minorHAnsi" w:cstheme="minorHAnsi"/>
          <w:sz w:val="22"/>
          <w:szCs w:val="22"/>
          <w:lang w:eastAsia="en-US"/>
        </w:rPr>
        <w:t xml:space="preserve"> and </w:t>
      </w:r>
      <w:r w:rsidR="0096657C">
        <w:rPr>
          <w:rFonts w:asciiTheme="minorHAnsi" w:hAnsiTheme="minorHAnsi" w:cstheme="minorHAnsi"/>
          <w:sz w:val="22"/>
          <w:szCs w:val="22"/>
          <w:lang w:eastAsia="en-US"/>
        </w:rPr>
        <w:t xml:space="preserve">the </w:t>
      </w:r>
      <w:hyperlink r:id="rId128" w:history="1">
        <w:r w:rsidRPr="007F0F68">
          <w:rPr>
            <w:rStyle w:val="Hyperlink"/>
            <w:rFonts w:cstheme="minorHAnsi"/>
            <w:szCs w:val="22"/>
            <w:lang w:eastAsia="en-US"/>
          </w:rPr>
          <w:t>Aboriginal Heritage Regulations 20</w:t>
        </w:r>
        <w:r w:rsidR="00C51F5C" w:rsidRPr="007F0F68">
          <w:rPr>
            <w:rStyle w:val="Hyperlink"/>
            <w:rFonts w:cstheme="minorHAnsi"/>
            <w:szCs w:val="22"/>
            <w:lang w:eastAsia="en-US"/>
          </w:rPr>
          <w:t>18</w:t>
        </w:r>
        <w:r w:rsidRPr="007F0F68">
          <w:rPr>
            <w:rStyle w:val="Hyperlink"/>
            <w:rFonts w:cstheme="minorHAnsi"/>
            <w:szCs w:val="22"/>
            <w:lang w:eastAsia="en-US"/>
          </w:rPr>
          <w:t>.</w:t>
        </w:r>
      </w:hyperlink>
      <w:r w:rsidRPr="00C93882">
        <w:rPr>
          <w:rFonts w:asciiTheme="minorHAnsi" w:hAnsiTheme="minorHAnsi" w:cstheme="minorHAnsi"/>
          <w:sz w:val="22"/>
          <w:szCs w:val="22"/>
          <w:lang w:eastAsia="en-US"/>
        </w:rPr>
        <w:t xml:space="preserve"> </w:t>
      </w:r>
    </w:p>
    <w:p w14:paraId="4F5487A5" w14:textId="77777777" w:rsidR="00C15B6F" w:rsidRPr="00C93882" w:rsidRDefault="00C15B6F" w:rsidP="003B3836">
      <w:pPr>
        <w:pStyle w:val="Heading3"/>
      </w:pPr>
      <w:bookmarkStart w:id="173" w:name="_Toc467762063"/>
      <w:bookmarkStart w:id="174" w:name="_Toc85793461"/>
      <w:bookmarkStart w:id="175" w:name="Section4_2_3"/>
      <w:r w:rsidRPr="00C93882">
        <w:t>4.2.3</w:t>
      </w:r>
      <w:r w:rsidRPr="00C93882">
        <w:tab/>
        <w:t>Locational names</w:t>
      </w:r>
      <w:bookmarkEnd w:id="173"/>
      <w:bookmarkEnd w:id="174"/>
    </w:p>
    <w:bookmarkEnd w:id="175"/>
    <w:p w14:paraId="78E495A3" w14:textId="766B3E8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choosing a name based on location, the feature should be given the name of the official locality. If the name of a locality is used to define and locate a feature, </w:t>
      </w:r>
      <w:r w:rsidR="008B497C">
        <w:rPr>
          <w:rFonts w:asciiTheme="minorHAnsi" w:hAnsiTheme="minorHAnsi" w:cstheme="minorHAnsi"/>
          <w:sz w:val="22"/>
          <w:szCs w:val="22"/>
          <w:lang w:eastAsia="en-US"/>
        </w:rPr>
        <w:t>for example,</w:t>
      </w:r>
      <w:r w:rsidR="000818E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Ballarat Avenue of Honour, the locality’s name should appear first in the feature’s name.</w:t>
      </w:r>
    </w:p>
    <w:p w14:paraId="744D80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neighbourhoods, residential estates and subdivisions should not be applied to a feature. The reason for this approach is that if many features are named after a local estate or neighbourhood rather than the official locality, there can be public confusion about the official addresses in the area. </w:t>
      </w:r>
    </w:p>
    <w:p w14:paraId="5C38693E"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example, an unnamed reserve located within an estate known as Blue Water</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Lakes within the locality of Smithurst should not be proposed with the name ‘Blue Water Lakes Reserve’. Instead, the name ‘Smithurst Reserve’ should be proposed or, if this is already in use, another name should be chosen (perhaps one that commemorates a local historical event or person).</w:t>
      </w:r>
    </w:p>
    <w:p w14:paraId="7B2A5CD7" w14:textId="699AE5B5" w:rsidR="00C15B6F" w:rsidRPr="00C93882" w:rsidRDefault="00C15B6F" w:rsidP="00C15B6F">
      <w:pPr>
        <w:spacing w:after="113"/>
        <w:rPr>
          <w:rFonts w:asciiTheme="minorHAnsi" w:hAnsiTheme="minorHAnsi" w:cstheme="minorBidi"/>
          <w:sz w:val="22"/>
          <w:szCs w:val="22"/>
          <w:lang w:eastAsia="en-US"/>
        </w:rPr>
      </w:pPr>
      <w:r w:rsidRPr="24E4E881">
        <w:rPr>
          <w:rFonts w:asciiTheme="minorHAnsi" w:hAnsiTheme="minorHAnsi" w:cstheme="minorBidi"/>
          <w:sz w:val="22"/>
          <w:szCs w:val="22"/>
          <w:lang w:eastAsia="en-US"/>
        </w:rPr>
        <w:t>For example, it is not appropriate to name a piece of infrastructure ‘North Yarra Community Centre’ if the officially gazetted locality is Yarra North. It is important that naming authorities preserve the officially gazetted locality name</w:t>
      </w:r>
      <w:r w:rsidR="3D9D8105" w:rsidRPr="24E4E881">
        <w:rPr>
          <w:rFonts w:asciiTheme="minorHAnsi" w:hAnsiTheme="minorHAnsi" w:cstheme="minorBidi"/>
          <w:sz w:val="22"/>
          <w:szCs w:val="22"/>
          <w:lang w:eastAsia="en-US"/>
        </w:rPr>
        <w:t>.</w:t>
      </w:r>
    </w:p>
    <w:p w14:paraId="4F185B9D" w14:textId="149331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Refer to</w:t>
      </w:r>
      <w:r w:rsidR="002F485C">
        <w:rPr>
          <w:rFonts w:asciiTheme="minorHAnsi" w:hAnsiTheme="minorHAnsi" w:cstheme="minorHAnsi"/>
          <w:sz w:val="22"/>
          <w:szCs w:val="22"/>
          <w:lang w:eastAsia="en-US"/>
        </w:rPr>
        <w:t xml:space="preserve"> </w:t>
      </w:r>
      <w:hyperlink w:anchor="_APPENDIX_B_General" w:history="1">
        <w:r w:rsidR="00FA4F27">
          <w:rPr>
            <w:rStyle w:val="Hyperlink"/>
            <w:rFonts w:cstheme="minorHAnsi"/>
            <w:szCs w:val="22"/>
            <w:lang w:eastAsia="en-US"/>
          </w:rPr>
          <w:t>APPENDIX B</w:t>
        </w:r>
      </w:hyperlink>
      <w:r w:rsidRPr="00C93882">
        <w:rPr>
          <w:rFonts w:asciiTheme="minorHAnsi" w:hAnsiTheme="minorHAnsi" w:cstheme="minorHAnsi"/>
          <w:sz w:val="22"/>
          <w:szCs w:val="22"/>
          <w:lang w:eastAsia="en-US"/>
        </w:rPr>
        <w:t xml:space="preserve"> for information about duplicate names.</w:t>
      </w:r>
    </w:p>
    <w:p w14:paraId="747F86E0" w14:textId="77777777" w:rsidR="00C15B6F" w:rsidRPr="00C93882" w:rsidRDefault="00C15B6F" w:rsidP="00C07DC1">
      <w:pPr>
        <w:pStyle w:val="Heading3"/>
      </w:pPr>
      <w:bookmarkStart w:id="176" w:name="_Toc467762064"/>
      <w:bookmarkStart w:id="177" w:name="_Toc85793462"/>
      <w:bookmarkStart w:id="178" w:name="Section4_2_4"/>
      <w:r w:rsidRPr="00C93882">
        <w:t>4.2.4</w:t>
      </w:r>
      <w:r w:rsidRPr="00C93882">
        <w:tab/>
        <w:t>Base names</w:t>
      </w:r>
      <w:bookmarkEnd w:id="176"/>
      <w:bookmarkEnd w:id="177"/>
    </w:p>
    <w:bookmarkEnd w:id="178"/>
    <w:p w14:paraId="5B662E5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Features named under private sponsorship contracts that will attract high visitor numbers (such as sporting stadiums or concert halls) should also, for the purposes of emergency service management, be assigned a ‘base name’. The purpose of the base name is to provide a consistent name over the feature’s lifespan, particularly when the private sponsorship name may change. </w:t>
      </w:r>
    </w:p>
    <w:p w14:paraId="7A0CC041" w14:textId="6DEBC577" w:rsidR="00C15B6F" w:rsidRPr="00C93882" w:rsidRDefault="008C1FF9" w:rsidP="1FD593E0">
      <w:pPr>
        <w:spacing w:after="113"/>
        <w:rPr>
          <w:rFonts w:asciiTheme="minorHAnsi" w:hAnsiTheme="minorHAnsi" w:cstheme="minorBidi"/>
          <w:sz w:val="22"/>
          <w:szCs w:val="22"/>
          <w:lang w:eastAsia="en-US"/>
        </w:rPr>
      </w:pPr>
      <w:r>
        <w:rPr>
          <w:rFonts w:asciiTheme="minorHAnsi" w:hAnsiTheme="minorHAnsi" w:cstheme="minorBidi"/>
          <w:sz w:val="22"/>
          <w:szCs w:val="22"/>
          <w:lang w:eastAsia="en-US"/>
        </w:rPr>
        <w:t>An example is</w:t>
      </w:r>
      <w:r w:rsidR="00A970E2">
        <w:rPr>
          <w:rFonts w:asciiTheme="minorHAnsi" w:hAnsiTheme="minorHAnsi" w:cstheme="minorBidi"/>
          <w:sz w:val="22"/>
          <w:szCs w:val="22"/>
          <w:lang w:eastAsia="en-US"/>
        </w:rPr>
        <w:t xml:space="preserve"> </w:t>
      </w:r>
      <w:r w:rsidR="00C15B6F" w:rsidRPr="1FD593E0">
        <w:rPr>
          <w:rFonts w:asciiTheme="minorHAnsi" w:hAnsiTheme="minorHAnsi" w:cstheme="minorBidi"/>
          <w:sz w:val="22"/>
          <w:szCs w:val="22"/>
          <w:lang w:eastAsia="en-US"/>
        </w:rPr>
        <w:t>the sporting stadium in Melbourne’s Docklands. Originally named Colonial Stadium</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then Telstra Dome</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w:t>
      </w:r>
      <w:r w:rsidR="00DE7F9A" w:rsidRPr="1FD593E0">
        <w:rPr>
          <w:rFonts w:asciiTheme="minorHAnsi" w:hAnsiTheme="minorHAnsi" w:cstheme="minorBidi"/>
          <w:sz w:val="22"/>
          <w:szCs w:val="22"/>
          <w:lang w:eastAsia="en-US"/>
        </w:rPr>
        <w:t xml:space="preserve">then </w:t>
      </w:r>
      <w:r w:rsidR="00F5444E" w:rsidRPr="1FD593E0">
        <w:rPr>
          <w:rFonts w:asciiTheme="minorHAnsi" w:hAnsiTheme="minorHAnsi" w:cstheme="minorBidi"/>
          <w:sz w:val="22"/>
          <w:szCs w:val="22"/>
          <w:lang w:eastAsia="en-US"/>
        </w:rPr>
        <w:t xml:space="preserve">Etihad Stadium </w:t>
      </w:r>
      <w:r w:rsidR="00C15B6F" w:rsidRPr="1FD593E0">
        <w:rPr>
          <w:rFonts w:asciiTheme="minorHAnsi" w:hAnsiTheme="minorHAnsi" w:cstheme="minorBidi"/>
          <w:sz w:val="22"/>
          <w:szCs w:val="22"/>
          <w:lang w:eastAsia="en-US"/>
        </w:rPr>
        <w:t>followed by</w:t>
      </w:r>
      <w:r w:rsidR="00DE7F9A" w:rsidRPr="1FD593E0">
        <w:rPr>
          <w:rFonts w:asciiTheme="minorHAnsi" w:hAnsiTheme="minorHAnsi" w:cstheme="minorBidi"/>
          <w:sz w:val="22"/>
          <w:szCs w:val="22"/>
          <w:lang w:eastAsia="en-US"/>
        </w:rPr>
        <w:t xml:space="preserve"> Marvel Stadium</w:t>
      </w:r>
      <w:r w:rsidR="00C15B6F" w:rsidRPr="1FD593E0">
        <w:rPr>
          <w:rFonts w:asciiTheme="minorHAnsi" w:hAnsiTheme="minorHAnsi" w:cstheme="minorBidi"/>
          <w:sz w:val="22"/>
          <w:szCs w:val="22"/>
          <w:lang w:eastAsia="en-US"/>
        </w:rPr>
        <w:t>, the base name</w:t>
      </w:r>
      <w:r w:rsidR="000818ED">
        <w:rPr>
          <w:rFonts w:asciiTheme="minorHAnsi" w:hAnsiTheme="minorHAnsi" w:cstheme="minorBidi"/>
          <w:sz w:val="22"/>
          <w:szCs w:val="22"/>
          <w:lang w:eastAsia="en-US"/>
        </w:rPr>
        <w:t xml:space="preserve"> </w:t>
      </w:r>
      <w:r w:rsidR="5C8201A1" w:rsidRPr="1FD593E0">
        <w:rPr>
          <w:rFonts w:asciiTheme="minorHAnsi" w:hAnsiTheme="minorHAnsi" w:cstheme="minorBidi"/>
          <w:sz w:val="22"/>
          <w:szCs w:val="22"/>
          <w:lang w:eastAsia="en-US"/>
        </w:rPr>
        <w:t xml:space="preserve">is </w:t>
      </w:r>
      <w:r w:rsidR="00C15B6F" w:rsidRPr="1FD593E0">
        <w:rPr>
          <w:rFonts w:asciiTheme="minorHAnsi" w:hAnsiTheme="minorHAnsi" w:cstheme="minorBidi"/>
          <w:sz w:val="22"/>
          <w:szCs w:val="22"/>
          <w:lang w:eastAsia="en-US"/>
        </w:rPr>
        <w:t xml:space="preserve">considered to be Docklands Stadium. The sponsorship names would be recorded in </w:t>
      </w:r>
      <w:hyperlink r:id="rId129">
        <w:r w:rsidR="00C15B6F" w:rsidRPr="1FD593E0">
          <w:rPr>
            <w:rFonts w:asciiTheme="minorHAnsi" w:hAnsiTheme="minorHAnsi" w:cstheme="minorBidi"/>
            <w:color w:val="0000FF"/>
            <w:sz w:val="22"/>
            <w:szCs w:val="22"/>
            <w:u w:val="single"/>
            <w:lang w:eastAsia="en-US"/>
          </w:rPr>
          <w:t>VICNAMES</w:t>
        </w:r>
      </w:hyperlink>
      <w:r w:rsidR="00C15B6F" w:rsidRPr="1FD593E0">
        <w:rPr>
          <w:rFonts w:asciiTheme="minorHAnsi" w:hAnsiTheme="minorHAnsi" w:cstheme="minorBidi"/>
          <w:color w:val="0000FF"/>
          <w:sz w:val="22"/>
          <w:szCs w:val="22"/>
          <w:u w:val="single"/>
          <w:lang w:eastAsia="en-US"/>
        </w:rPr>
        <w:t xml:space="preserve"> </w:t>
      </w:r>
      <w:r w:rsidR="00C15B6F" w:rsidRPr="1FD593E0">
        <w:rPr>
          <w:rFonts w:asciiTheme="minorHAnsi" w:hAnsiTheme="minorHAnsi" w:cstheme="minorBidi"/>
          <w:sz w:val="22"/>
          <w:szCs w:val="22"/>
          <w:lang w:eastAsia="en-US"/>
        </w:rPr>
        <w:t xml:space="preserve"> only at the time the sponsorship contract applies, after which time the name would be converted to historical status.</w:t>
      </w:r>
      <w:r w:rsidR="00C97CFD" w:rsidRPr="1FD593E0">
        <w:rPr>
          <w:rFonts w:asciiTheme="minorHAnsi" w:hAnsiTheme="minorHAnsi" w:cstheme="minorBidi"/>
          <w:sz w:val="22"/>
          <w:szCs w:val="22"/>
          <w:lang w:eastAsia="en-US"/>
        </w:rPr>
        <w:t xml:space="preserve"> Sponsorship names are not gazetted</w:t>
      </w:r>
      <w:r w:rsidR="00E44E18" w:rsidRPr="1FD593E0">
        <w:rPr>
          <w:rFonts w:asciiTheme="minorHAnsi" w:hAnsiTheme="minorHAnsi" w:cstheme="minorBidi"/>
          <w:sz w:val="22"/>
          <w:szCs w:val="22"/>
          <w:lang w:eastAsia="en-US"/>
        </w:rPr>
        <w:t>, t</w:t>
      </w:r>
      <w:r w:rsidR="00C15B6F" w:rsidRPr="1FD593E0">
        <w:rPr>
          <w:rFonts w:asciiTheme="minorHAnsi" w:hAnsiTheme="minorHAnsi" w:cstheme="minorBidi"/>
          <w:sz w:val="22"/>
          <w:szCs w:val="22"/>
          <w:lang w:eastAsia="en-US"/>
        </w:rPr>
        <w:t xml:space="preserve">he base name would be </w:t>
      </w:r>
      <w:r w:rsidR="00E44E18" w:rsidRPr="1FD593E0">
        <w:rPr>
          <w:rFonts w:asciiTheme="minorHAnsi" w:hAnsiTheme="minorHAnsi" w:cstheme="minorBidi"/>
          <w:sz w:val="22"/>
          <w:szCs w:val="22"/>
          <w:lang w:eastAsia="en-US"/>
        </w:rPr>
        <w:t xml:space="preserve">gazetted and </w:t>
      </w:r>
      <w:r w:rsidR="00C15B6F" w:rsidRPr="1FD593E0">
        <w:rPr>
          <w:rFonts w:asciiTheme="minorHAnsi" w:hAnsiTheme="minorHAnsi" w:cstheme="minorBidi"/>
          <w:sz w:val="22"/>
          <w:szCs w:val="22"/>
          <w:lang w:eastAsia="en-US"/>
        </w:rPr>
        <w:t>registered in VICNAMES for the feature’s lifespan.</w:t>
      </w:r>
    </w:p>
    <w:p w14:paraId="56387918" w14:textId="187B3BF4" w:rsidR="00C15B6F" w:rsidRPr="00C93882" w:rsidRDefault="00C15B6F" w:rsidP="002C76A0">
      <w:pPr>
        <w:pStyle w:val="Heading2"/>
      </w:pPr>
      <w:bookmarkStart w:id="179" w:name="_Toc467762065"/>
      <w:bookmarkStart w:id="180" w:name="_Toc85793463"/>
      <w:bookmarkStart w:id="181" w:name="Section4_3"/>
      <w:r w:rsidRPr="00C93882">
        <w:t>4.3</w:t>
      </w:r>
      <w:r w:rsidRPr="00C93882">
        <w:tab/>
        <w:t>Features that can be named</w:t>
      </w:r>
      <w:bookmarkEnd w:id="179"/>
      <w:bookmarkEnd w:id="180"/>
    </w:p>
    <w:p w14:paraId="4F8A74BF" w14:textId="090367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requires that naming authorities given the task of naming public and private features adhere to the naming rules because it is important to ensure that features in Victoria are clearly and unambiguously named, especially for emergency and other service reasons (a</w:t>
      </w:r>
      <w:r w:rsidR="00F1563C">
        <w:rPr>
          <w:rFonts w:asciiTheme="minorHAnsi" w:hAnsiTheme="minorHAnsi" w:cstheme="minorHAnsi"/>
          <w:sz w:val="22"/>
          <w:szCs w:val="22"/>
          <w:lang w:eastAsia="en-US"/>
        </w:rPr>
        <w:t xml:space="preserve"> full list of</w:t>
      </w:r>
      <w:r w:rsidRPr="00C93882">
        <w:rPr>
          <w:rFonts w:asciiTheme="minorHAnsi" w:hAnsiTheme="minorHAnsi" w:cstheme="minorHAnsi"/>
          <w:sz w:val="22"/>
          <w:szCs w:val="22"/>
          <w:lang w:eastAsia="en-US"/>
        </w:rPr>
        <w:t xml:space="preserve"> features </w:t>
      </w:r>
      <w:r w:rsidR="00F1563C">
        <w:rPr>
          <w:rFonts w:asciiTheme="minorHAnsi" w:hAnsiTheme="minorHAnsi" w:cstheme="minorHAnsi"/>
          <w:sz w:val="22"/>
          <w:szCs w:val="22"/>
          <w:lang w:eastAsia="en-US"/>
        </w:rPr>
        <w:t>can be found on</w:t>
      </w:r>
      <w:r w:rsidR="00C71701">
        <w:rPr>
          <w:rFonts w:asciiTheme="minorHAnsi" w:hAnsiTheme="minorHAnsi" w:cstheme="minorHAnsi"/>
          <w:sz w:val="22"/>
          <w:szCs w:val="22"/>
          <w:lang w:eastAsia="en-US"/>
        </w:rPr>
        <w:t xml:space="preserve"> (</w:t>
      </w:r>
      <w:hyperlink r:id="rId130" w:history="1">
        <w:r w:rsidR="00C71701">
          <w:rPr>
            <w:rStyle w:val="Hyperlink"/>
            <w:rFonts w:cstheme="minorHAnsi"/>
            <w:szCs w:val="22"/>
            <w:lang w:eastAsia="en-US"/>
          </w:rPr>
          <w:t>La</w:t>
        </w:r>
        <w:r w:rsidR="00F1563C" w:rsidRPr="00F1563C">
          <w:rPr>
            <w:rStyle w:val="Hyperlink"/>
            <w:rFonts w:cstheme="minorHAnsi"/>
            <w:szCs w:val="22"/>
            <w:lang w:eastAsia="en-US"/>
          </w:rPr>
          <w:t>nd.Vic</w:t>
        </w:r>
      </w:hyperlink>
      <w:r w:rsidR="00C71701">
        <w:rPr>
          <w:rStyle w:val="Hyperlink"/>
          <w:rFonts w:cstheme="minorHAnsi"/>
          <w:szCs w:val="22"/>
          <w:lang w:eastAsia="en-US"/>
        </w:rPr>
        <w:t xml:space="preserve"> website</w:t>
      </w:r>
      <w:r w:rsidRPr="00C93882">
        <w:rPr>
          <w:rFonts w:asciiTheme="minorHAnsi" w:hAnsiTheme="minorHAnsi" w:cstheme="minorHAnsi"/>
          <w:sz w:val="22"/>
          <w:szCs w:val="22"/>
          <w:lang w:eastAsia="en-US"/>
        </w:rPr>
        <w:t xml:space="preserve">). </w:t>
      </w:r>
    </w:p>
    <w:p w14:paraId="0DAD93DD" w14:textId="0D8E496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contained in VICNAMES is considered the definitive data source for geographical names information and is distributed regularly to a nationwide network of emergency service, postal, and spatial information and mapping agencies. </w:t>
      </w:r>
    </w:p>
    <w:p w14:paraId="570E3BE8" w14:textId="275365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Providing details to the Registrar of publicly and privately named features ensures that all relevant organisations are aware of the existence and locations of features and </w:t>
      </w:r>
      <w:r w:rsidR="00267824">
        <w:rPr>
          <w:rFonts w:asciiTheme="minorHAnsi" w:hAnsiTheme="minorHAnsi" w:cstheme="minorHAnsi"/>
          <w:sz w:val="22"/>
          <w:szCs w:val="22"/>
          <w:lang w:eastAsia="en-US"/>
        </w:rPr>
        <w:t xml:space="preserve">the </w:t>
      </w:r>
      <w:r w:rsidRPr="00C93882">
        <w:rPr>
          <w:rFonts w:asciiTheme="minorHAnsi" w:hAnsiTheme="minorHAnsi" w:cstheme="minorHAnsi"/>
          <w:sz w:val="22"/>
          <w:szCs w:val="22"/>
          <w:lang w:eastAsia="en-US"/>
        </w:rPr>
        <w:t>correct spelling of their names.</w:t>
      </w:r>
    </w:p>
    <w:p w14:paraId="0CA04FF8" w14:textId="7C8587F4" w:rsidR="00B56616" w:rsidRDefault="00C15B6F" w:rsidP="00C07DC1">
      <w:pPr>
        <w:pStyle w:val="Heading3"/>
      </w:pPr>
      <w:bookmarkStart w:id="182" w:name="_Toc85793464"/>
      <w:bookmarkStart w:id="183" w:name="_Toc467762066"/>
      <w:r w:rsidRPr="00C93882">
        <w:t>4.</w:t>
      </w:r>
      <w:bookmarkStart w:id="184" w:name="Section4_3_1"/>
      <w:bookmarkEnd w:id="184"/>
      <w:r w:rsidRPr="00C93882">
        <w:t xml:space="preserve">3.1 </w:t>
      </w:r>
      <w:r w:rsidRPr="00C93882">
        <w:tab/>
      </w:r>
      <w:r w:rsidR="00B56616">
        <w:t>Under</w:t>
      </w:r>
      <w:r w:rsidR="007A6E8B">
        <w:t>sea</w:t>
      </w:r>
      <w:r w:rsidR="00B56616">
        <w:t xml:space="preserve"> feature names</w:t>
      </w:r>
      <w:bookmarkEnd w:id="182"/>
    </w:p>
    <w:p w14:paraId="6C5467CE" w14:textId="11E0DBFB" w:rsidR="009C2C1E" w:rsidRPr="005E0ABA" w:rsidRDefault="009C2C1E" w:rsidP="005E0ABA">
      <w:pPr>
        <w:spacing w:after="113"/>
        <w:rPr>
          <w:rFonts w:asciiTheme="minorHAnsi" w:hAnsiTheme="minorHAnsi" w:cstheme="minorHAnsi"/>
          <w:sz w:val="22"/>
          <w:szCs w:val="22"/>
          <w:lang w:eastAsia="en-US"/>
        </w:rPr>
      </w:pPr>
      <w:r w:rsidRPr="005E0ABA">
        <w:rPr>
          <w:rFonts w:asciiTheme="minorHAnsi" w:hAnsiTheme="minorHAnsi" w:cstheme="minorHAnsi"/>
          <w:sz w:val="22"/>
          <w:szCs w:val="22"/>
          <w:lang w:eastAsia="en-US"/>
        </w:rPr>
        <w:t xml:space="preserve">Undersea features within the </w:t>
      </w:r>
      <w:r w:rsidR="002E6C2F" w:rsidRPr="00754402">
        <w:rPr>
          <w:rFonts w:asciiTheme="minorHAnsi" w:hAnsiTheme="minorHAnsi" w:cstheme="minorHAnsi"/>
          <w:sz w:val="22"/>
          <w:szCs w:val="22"/>
          <w:lang w:eastAsia="en-US"/>
        </w:rPr>
        <w:t>three-mile</w:t>
      </w:r>
      <w:r w:rsidRPr="005E0ABA">
        <w:rPr>
          <w:rFonts w:asciiTheme="minorHAnsi" w:hAnsiTheme="minorHAnsi" w:cstheme="minorHAnsi"/>
          <w:sz w:val="22"/>
          <w:szCs w:val="22"/>
          <w:lang w:eastAsia="en-US"/>
        </w:rPr>
        <w:t xml:space="preserve"> nautical limit may be named by relevant naming authorities within Victoria</w:t>
      </w:r>
      <w:r w:rsidR="00A76724">
        <w:rPr>
          <w:rFonts w:asciiTheme="minorHAnsi" w:hAnsiTheme="minorHAnsi" w:cstheme="minorHAnsi"/>
          <w:sz w:val="22"/>
          <w:szCs w:val="22"/>
          <w:lang w:eastAsia="en-US"/>
        </w:rPr>
        <w:t>.</w:t>
      </w:r>
      <w:r w:rsidR="002E6C2F">
        <w:rPr>
          <w:rFonts w:asciiTheme="minorHAnsi" w:hAnsiTheme="minorHAnsi" w:cstheme="minorHAnsi"/>
          <w:sz w:val="22"/>
          <w:szCs w:val="22"/>
          <w:lang w:eastAsia="en-US"/>
        </w:rPr>
        <w:t xml:space="preserve"> </w:t>
      </w:r>
      <w:r w:rsidR="00A76724">
        <w:rPr>
          <w:rFonts w:asciiTheme="minorHAnsi" w:hAnsiTheme="minorHAnsi" w:cstheme="minorHAnsi"/>
          <w:sz w:val="22"/>
          <w:szCs w:val="22"/>
          <w:lang w:eastAsia="en-US"/>
        </w:rPr>
        <w:t>O</w:t>
      </w:r>
      <w:r w:rsidR="002E6C2F">
        <w:rPr>
          <w:rFonts w:asciiTheme="minorHAnsi" w:hAnsiTheme="minorHAnsi" w:cstheme="minorHAnsi"/>
          <w:sz w:val="22"/>
          <w:szCs w:val="22"/>
          <w:lang w:eastAsia="en-US"/>
        </w:rPr>
        <w:t>utside of this limit</w:t>
      </w:r>
      <w:r w:rsidR="00367FB6">
        <w:rPr>
          <w:rFonts w:asciiTheme="minorHAnsi" w:hAnsiTheme="minorHAnsi" w:cstheme="minorHAnsi"/>
          <w:sz w:val="22"/>
          <w:szCs w:val="22"/>
          <w:lang w:eastAsia="en-US"/>
        </w:rPr>
        <w:t xml:space="preserve"> t</w:t>
      </w:r>
      <w:r w:rsidRPr="005E0ABA">
        <w:rPr>
          <w:rFonts w:asciiTheme="minorHAnsi" w:hAnsiTheme="minorHAnsi" w:cstheme="minorHAnsi"/>
          <w:sz w:val="22"/>
          <w:szCs w:val="22"/>
          <w:lang w:eastAsia="en-US"/>
        </w:rPr>
        <w:t xml:space="preserve">here are specific processes in place to deal with the naming of undersea </w:t>
      </w:r>
      <w:r w:rsidR="00367FB6">
        <w:rPr>
          <w:rFonts w:asciiTheme="minorHAnsi" w:hAnsiTheme="minorHAnsi" w:cstheme="minorHAnsi"/>
          <w:sz w:val="22"/>
          <w:szCs w:val="22"/>
          <w:lang w:eastAsia="en-US"/>
        </w:rPr>
        <w:t>features. Should you require further advice please contact GNV.</w:t>
      </w:r>
    </w:p>
    <w:p w14:paraId="581D1D14" w14:textId="5160B46D" w:rsidR="00C15B6F" w:rsidRPr="00C93882" w:rsidRDefault="00B56616" w:rsidP="00C07DC1">
      <w:pPr>
        <w:pStyle w:val="Heading3"/>
      </w:pPr>
      <w:bookmarkStart w:id="185" w:name="_Toc85793465"/>
      <w:r>
        <w:t>4.3.2</w:t>
      </w:r>
      <w:r>
        <w:tab/>
      </w:r>
      <w:r w:rsidR="004D523B">
        <w:t>Unregistered</w:t>
      </w:r>
      <w:r w:rsidR="004D523B" w:rsidRPr="00C93882">
        <w:t xml:space="preserve"> </w:t>
      </w:r>
      <w:r w:rsidR="007323E6">
        <w:t xml:space="preserve">feature </w:t>
      </w:r>
      <w:r w:rsidR="00C15B6F" w:rsidRPr="00C93882">
        <w:t>names</w:t>
      </w:r>
      <w:bookmarkEnd w:id="183"/>
      <w:bookmarkEnd w:id="185"/>
    </w:p>
    <w:p w14:paraId="6FF17462" w14:textId="50F70B65" w:rsidR="00C15B6F" w:rsidRPr="00C93882" w:rsidRDefault="004D523B"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Unregistered</w:t>
      </w:r>
      <w:r w:rsidR="00C15B6F" w:rsidRPr="00C93882">
        <w:rPr>
          <w:rFonts w:asciiTheme="minorHAnsi" w:hAnsiTheme="minorHAnsi" w:cstheme="minorHAnsi"/>
          <w:sz w:val="22"/>
          <w:szCs w:val="22"/>
          <w:lang w:eastAsia="en-US"/>
        </w:rPr>
        <w:t xml:space="preserve"> </w:t>
      </w:r>
      <w:r w:rsidR="007323E6">
        <w:rPr>
          <w:rFonts w:asciiTheme="minorHAnsi" w:hAnsiTheme="minorHAnsi" w:cstheme="minorHAnsi"/>
          <w:sz w:val="22"/>
          <w:szCs w:val="22"/>
          <w:lang w:eastAsia="en-US"/>
        </w:rPr>
        <w:t xml:space="preserve">feature </w:t>
      </w:r>
      <w:r w:rsidR="00B178F3">
        <w:rPr>
          <w:rFonts w:asciiTheme="minorHAnsi" w:hAnsiTheme="minorHAnsi" w:cstheme="minorHAnsi"/>
          <w:sz w:val="22"/>
          <w:szCs w:val="22"/>
          <w:lang w:eastAsia="en-US"/>
        </w:rPr>
        <w:t xml:space="preserve">names </w:t>
      </w:r>
      <w:r w:rsidR="00424896">
        <w:rPr>
          <w:rFonts w:asciiTheme="minorHAnsi" w:hAnsiTheme="minorHAnsi" w:cstheme="minorHAnsi"/>
          <w:sz w:val="22"/>
          <w:szCs w:val="22"/>
          <w:lang w:eastAsia="en-US"/>
        </w:rPr>
        <w:t>are names of</w:t>
      </w:r>
      <w:r w:rsidR="00C15B6F" w:rsidRPr="00C93882">
        <w:rPr>
          <w:rFonts w:asciiTheme="minorHAnsi" w:hAnsiTheme="minorHAnsi" w:cstheme="minorHAnsi"/>
          <w:sz w:val="22"/>
          <w:szCs w:val="22"/>
          <w:lang w:eastAsia="en-US"/>
        </w:rPr>
        <w:t xml:space="preserve"> features that have been named by a naming authority and/or are locally </w:t>
      </w:r>
      <w:r w:rsidR="00EC1D26" w:rsidRPr="00C93882">
        <w:rPr>
          <w:rFonts w:asciiTheme="minorHAnsi" w:hAnsiTheme="minorHAnsi" w:cstheme="minorHAnsi"/>
          <w:sz w:val="22"/>
          <w:szCs w:val="22"/>
          <w:lang w:eastAsia="en-US"/>
        </w:rPr>
        <w:t>known but</w:t>
      </w:r>
      <w:r w:rsidR="00C15B6F" w:rsidRPr="00C93882">
        <w:rPr>
          <w:rFonts w:asciiTheme="minorHAnsi" w:hAnsiTheme="minorHAnsi" w:cstheme="minorHAnsi"/>
          <w:sz w:val="22"/>
          <w:szCs w:val="22"/>
          <w:lang w:eastAsia="en-US"/>
        </w:rPr>
        <w:t xml:space="preserve"> are </w:t>
      </w:r>
      <w:r w:rsidR="00145D3D">
        <w:rPr>
          <w:rFonts w:asciiTheme="minorHAnsi" w:hAnsiTheme="minorHAnsi" w:cstheme="minorHAnsi"/>
          <w:sz w:val="22"/>
          <w:szCs w:val="22"/>
          <w:lang w:eastAsia="en-US"/>
        </w:rPr>
        <w:t xml:space="preserve">not </w:t>
      </w:r>
      <w:r w:rsidR="00C15B6F" w:rsidRPr="00C93882">
        <w:rPr>
          <w:rFonts w:asciiTheme="minorHAnsi" w:hAnsiTheme="minorHAnsi" w:cstheme="minorHAnsi"/>
          <w:sz w:val="22"/>
          <w:szCs w:val="22"/>
          <w:lang w:eastAsia="en-US"/>
        </w:rPr>
        <w:t xml:space="preserve">officially registered nor </w:t>
      </w:r>
      <w:r w:rsidR="008C706C">
        <w:rPr>
          <w:rFonts w:asciiTheme="minorHAnsi" w:hAnsiTheme="minorHAnsi" w:cstheme="minorHAnsi"/>
          <w:sz w:val="22"/>
          <w:szCs w:val="22"/>
          <w:lang w:eastAsia="en-US"/>
        </w:rPr>
        <w:t xml:space="preserve">have been </w:t>
      </w:r>
      <w:r w:rsidR="00C15B6F" w:rsidRPr="00C93882">
        <w:rPr>
          <w:rFonts w:asciiTheme="minorHAnsi" w:hAnsiTheme="minorHAnsi" w:cstheme="minorHAnsi"/>
          <w:sz w:val="22"/>
          <w:szCs w:val="22"/>
          <w:lang w:eastAsia="en-US"/>
        </w:rPr>
        <w:t xml:space="preserve">added </w:t>
      </w:r>
      <w:r w:rsidR="008C706C">
        <w:rPr>
          <w:rFonts w:asciiTheme="minorHAnsi" w:hAnsiTheme="minorHAnsi" w:cstheme="minorHAnsi"/>
          <w:sz w:val="22"/>
          <w:szCs w:val="22"/>
          <w:lang w:eastAsia="en-US"/>
        </w:rPr>
        <w:t>in</w:t>
      </w:r>
      <w:r w:rsidR="00C15B6F" w:rsidRPr="00C93882">
        <w:rPr>
          <w:rFonts w:asciiTheme="minorHAnsi" w:hAnsiTheme="minorHAnsi" w:cstheme="minorHAnsi"/>
          <w:sz w:val="22"/>
          <w:szCs w:val="22"/>
          <w:lang w:eastAsia="en-US"/>
        </w:rPr>
        <w:t>to VICNAMES. Naming authorities are encouraged to register these features. Naming authorities requiring further information should contact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for advice.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will determine whether the names are gazetted and what status is applied to the names in VICNAMES.</w:t>
      </w:r>
      <w:r w:rsidR="00EC1D26">
        <w:rPr>
          <w:rFonts w:asciiTheme="minorHAnsi" w:hAnsiTheme="minorHAnsi" w:cstheme="minorHAnsi"/>
          <w:sz w:val="22"/>
          <w:szCs w:val="22"/>
          <w:lang w:eastAsia="en-US"/>
        </w:rPr>
        <w:t xml:space="preserve"> </w:t>
      </w:r>
    </w:p>
    <w:p w14:paraId="1C3CD985" w14:textId="151B53DB" w:rsidR="000F5185" w:rsidRPr="00C93882" w:rsidRDefault="000F5185" w:rsidP="000F5185">
      <w:pPr>
        <w:pStyle w:val="Heading3"/>
      </w:pPr>
      <w:bookmarkStart w:id="186" w:name="_Toc85793466"/>
      <w:r w:rsidRPr="00C93882">
        <w:t>4.</w:t>
      </w:r>
      <w:r>
        <w:t>3</w:t>
      </w:r>
      <w:r w:rsidRPr="00C93882">
        <w:t>.</w:t>
      </w:r>
      <w:r>
        <w:t>3</w:t>
      </w:r>
      <w:r w:rsidRPr="00C93882">
        <w:t xml:space="preserve"> </w:t>
      </w:r>
      <w:r w:rsidRPr="00C93882">
        <w:tab/>
        <w:t>Cemeteries</w:t>
      </w:r>
      <w:bookmarkEnd w:id="186"/>
    </w:p>
    <w:p w14:paraId="65718613" w14:textId="62A8A034" w:rsidR="000F5185" w:rsidRDefault="000F5185" w:rsidP="000F5185">
      <w:pPr>
        <w:spacing w:after="113"/>
        <w:rPr>
          <w:rFonts w:asciiTheme="minorHAnsi" w:hAnsiTheme="minorHAnsi" w:cstheme="minorHAnsi"/>
          <w:lang w:eastAsia="en-US"/>
        </w:rPr>
      </w:pPr>
      <w:r w:rsidRPr="00C93882">
        <w:rPr>
          <w:rFonts w:asciiTheme="minorHAnsi" w:hAnsiTheme="minorHAnsi" w:cstheme="minorHAnsi"/>
          <w:sz w:val="22"/>
          <w:szCs w:val="22"/>
          <w:lang w:eastAsia="en-US"/>
        </w:rPr>
        <w:t>A cemetery is a place for the internment of bodily remains and cremated remains. Responsibility for naming cemeteries resides with the Department of Health and individual cemetery trusts. For further information about amendment to or creation of a cemetery name, contact the Cemeter</w:t>
      </w:r>
      <w:r>
        <w:rPr>
          <w:rFonts w:asciiTheme="minorHAnsi" w:hAnsiTheme="minorHAnsi" w:cstheme="minorHAnsi"/>
          <w:sz w:val="22"/>
          <w:szCs w:val="22"/>
          <w:lang w:eastAsia="en-US"/>
        </w:rPr>
        <w:t xml:space="preserve">y </w:t>
      </w:r>
      <w:r w:rsidRPr="00F9148F">
        <w:rPr>
          <w:rFonts w:asciiTheme="minorHAnsi" w:hAnsiTheme="minorHAnsi" w:cstheme="minorHAnsi"/>
          <w:sz w:val="22"/>
          <w:szCs w:val="22"/>
          <w:lang w:eastAsia="en-US"/>
        </w:rPr>
        <w:t>Sector Governance Support Program Department of Health</w:t>
      </w:r>
      <w:r w:rsidRPr="00F9148F" w:rsidDel="000371A6">
        <w:rPr>
          <w:rFonts w:asciiTheme="minorHAnsi" w:hAnsiTheme="minorHAnsi" w:cstheme="minorHAnsi"/>
          <w:sz w:val="22"/>
          <w:szCs w:val="22"/>
          <w:lang w:eastAsia="en-US"/>
        </w:rPr>
        <w:t xml:space="preserve"> </w:t>
      </w:r>
      <w:r w:rsidRPr="00F9148F">
        <w:rPr>
          <w:rFonts w:asciiTheme="minorHAnsi" w:hAnsiTheme="minorHAnsi" w:cstheme="minorHAnsi"/>
          <w:sz w:val="22"/>
          <w:szCs w:val="22"/>
          <w:lang w:eastAsia="en-US"/>
        </w:rPr>
        <w:t xml:space="preserve">on 1800 034 280 or email </w:t>
      </w:r>
      <w:hyperlink r:id="rId131" w:history="1">
        <w:r w:rsidRPr="00F9148F">
          <w:rPr>
            <w:rStyle w:val="Hyperlink"/>
            <w:rFonts w:cstheme="minorHAnsi"/>
            <w:szCs w:val="22"/>
            <w:lang w:eastAsia="en-US"/>
          </w:rPr>
          <w:t>cemeteries@health.vic.gov.au</w:t>
        </w:r>
      </w:hyperlink>
      <w:r w:rsidRPr="00F9148F">
        <w:rPr>
          <w:rFonts w:asciiTheme="minorHAnsi" w:hAnsiTheme="minorHAnsi" w:cstheme="minorHAnsi"/>
          <w:sz w:val="22"/>
          <w:szCs w:val="22"/>
          <w:lang w:eastAsia="en-US"/>
        </w:rPr>
        <w:t>.</w:t>
      </w:r>
    </w:p>
    <w:p w14:paraId="6488ECA0" w14:textId="3DBC4288" w:rsidR="000F5185" w:rsidRDefault="000F5185" w:rsidP="008072AC">
      <w:pPr>
        <w:pStyle w:val="Heading3"/>
      </w:pPr>
      <w:bookmarkStart w:id="187" w:name="_Toc85793467"/>
      <w:r>
        <w:t>4.3.4</w:t>
      </w:r>
      <w:r>
        <w:tab/>
        <w:t>Early childhood centres</w:t>
      </w:r>
      <w:bookmarkEnd w:id="187"/>
    </w:p>
    <w:p w14:paraId="0CFA365B" w14:textId="40E99EDD" w:rsidR="000F5185" w:rsidRPr="008072AC" w:rsidRDefault="000F5185" w:rsidP="008072AC">
      <w:pPr>
        <w:spacing w:after="113"/>
        <w:rPr>
          <w:rFonts w:asciiTheme="minorHAnsi" w:hAnsiTheme="minorHAnsi" w:cstheme="minorHAnsi"/>
          <w:sz w:val="22"/>
          <w:szCs w:val="22"/>
          <w:lang w:eastAsia="en-US"/>
        </w:rPr>
      </w:pPr>
      <w:r w:rsidRPr="00BD1655">
        <w:rPr>
          <w:rFonts w:asciiTheme="minorHAnsi" w:hAnsiTheme="minorHAnsi" w:cstheme="minorHAnsi"/>
          <w:sz w:val="22"/>
          <w:szCs w:val="22"/>
          <w:lang w:eastAsia="en-US"/>
        </w:rPr>
        <w:t xml:space="preserve">Early childhood centres may be named by naming authorities and officially gazetted and registered by GNV. GNV does not gazette and register service names, </w:t>
      </w:r>
      <w:r w:rsidR="00D95CCD">
        <w:rPr>
          <w:rFonts w:asciiTheme="minorHAnsi" w:hAnsiTheme="minorHAnsi" w:cstheme="minorHAnsi"/>
          <w:sz w:val="22"/>
          <w:szCs w:val="22"/>
          <w:lang w:eastAsia="en-US"/>
        </w:rPr>
        <w:t>for example the</w:t>
      </w:r>
      <w:r w:rsidRPr="00BD1655">
        <w:rPr>
          <w:rFonts w:asciiTheme="minorHAnsi" w:hAnsiTheme="minorHAnsi" w:cstheme="minorHAnsi"/>
          <w:sz w:val="22"/>
          <w:szCs w:val="22"/>
          <w:lang w:eastAsia="en-US"/>
        </w:rPr>
        <w:t xml:space="preserve"> early childhood service operating from the centre. If the centre</w:t>
      </w:r>
      <w:r w:rsidR="00002A94">
        <w:rPr>
          <w:rFonts w:asciiTheme="minorHAnsi" w:hAnsiTheme="minorHAnsi" w:cstheme="minorHAnsi"/>
          <w:sz w:val="22"/>
          <w:szCs w:val="22"/>
          <w:lang w:eastAsia="en-US"/>
        </w:rPr>
        <w:t>’</w:t>
      </w:r>
      <w:r w:rsidRPr="00BD1655">
        <w:rPr>
          <w:rFonts w:asciiTheme="minorHAnsi" w:hAnsiTheme="minorHAnsi" w:cstheme="minorHAnsi"/>
          <w:sz w:val="22"/>
          <w:szCs w:val="22"/>
          <w:lang w:eastAsia="en-US"/>
        </w:rPr>
        <w:t xml:space="preserve">s name is the same name as the service operating from the </w:t>
      </w:r>
      <w:r w:rsidR="0037297C" w:rsidRPr="00BD1655">
        <w:rPr>
          <w:rFonts w:asciiTheme="minorHAnsi" w:hAnsiTheme="minorHAnsi" w:cstheme="minorHAnsi"/>
          <w:sz w:val="22"/>
          <w:szCs w:val="22"/>
          <w:lang w:eastAsia="en-US"/>
        </w:rPr>
        <w:t>centre,</w:t>
      </w:r>
      <w:r w:rsidRPr="00BD1655">
        <w:rPr>
          <w:rFonts w:asciiTheme="minorHAnsi" w:hAnsiTheme="minorHAnsi" w:cstheme="minorHAnsi"/>
          <w:sz w:val="22"/>
          <w:szCs w:val="22"/>
          <w:lang w:eastAsia="en-US"/>
        </w:rPr>
        <w:t xml:space="preserve"> the name will need to be officially approved by the Department of Education and Training prior to a formal naming proposal being lodged with GNV. </w:t>
      </w:r>
    </w:p>
    <w:p w14:paraId="714B061F" w14:textId="7A16E120" w:rsidR="000F5185" w:rsidRPr="00C93882" w:rsidRDefault="000F5185" w:rsidP="00C15B6F">
      <w:pPr>
        <w:spacing w:after="113"/>
        <w:rPr>
          <w:rFonts w:asciiTheme="minorHAnsi" w:hAnsiTheme="minorHAnsi" w:cstheme="minorHAnsi"/>
          <w:sz w:val="22"/>
          <w:szCs w:val="22"/>
          <w:lang w:eastAsia="en-US"/>
        </w:rPr>
      </w:pPr>
      <w:r w:rsidRPr="002F77D1">
        <w:rPr>
          <w:rFonts w:asciiTheme="minorHAnsi" w:hAnsiTheme="minorHAnsi" w:cstheme="minorHAnsi"/>
          <w:sz w:val="22"/>
          <w:szCs w:val="22"/>
          <w:lang w:eastAsia="en-US"/>
        </w:rPr>
        <w:t>For further information (including the approval status of children’s services operating under the Children’s Services Act 1996 (</w:t>
      </w:r>
      <w:r w:rsidR="0020482C">
        <w:rPr>
          <w:rFonts w:asciiTheme="minorHAnsi" w:hAnsiTheme="minorHAnsi" w:cstheme="minorHAnsi"/>
          <w:sz w:val="22"/>
          <w:szCs w:val="22"/>
          <w:lang w:eastAsia="en-US"/>
        </w:rPr>
        <w:t>for example,</w:t>
      </w:r>
      <w:r w:rsidRPr="002F77D1">
        <w:rPr>
          <w:rFonts w:asciiTheme="minorHAnsi" w:hAnsiTheme="minorHAnsi" w:cstheme="minorHAnsi"/>
          <w:sz w:val="22"/>
          <w:szCs w:val="22"/>
          <w:lang w:eastAsia="en-US"/>
        </w:rPr>
        <w:t xml:space="preserve"> occasional care or limited hours services), please contact the Quality Assessment and Regulation Division, DET on 1300 307 415 or email </w:t>
      </w:r>
      <w:hyperlink r:id="rId132" w:history="1">
        <w:r w:rsidR="00AB035D" w:rsidRPr="00380A7F">
          <w:rPr>
            <w:rStyle w:val="Hyperlink"/>
            <w:rFonts w:cstheme="minorHAnsi"/>
            <w:szCs w:val="22"/>
            <w:lang w:eastAsia="en-US"/>
          </w:rPr>
          <w:t>licensed.childrens.services@education.vic.gov.au</w:t>
        </w:r>
      </w:hyperlink>
      <w:r w:rsidR="00AB035D">
        <w:rPr>
          <w:rFonts w:asciiTheme="minorHAnsi" w:hAnsiTheme="minorHAnsi" w:cstheme="minorHAnsi"/>
          <w:sz w:val="22"/>
          <w:szCs w:val="22"/>
          <w:lang w:eastAsia="en-US"/>
        </w:rPr>
        <w:t>.</w:t>
      </w:r>
    </w:p>
    <w:p w14:paraId="1D0AD7ED" w14:textId="77777777" w:rsidR="00C15B6F" w:rsidRPr="00C93882" w:rsidRDefault="00C15B6F" w:rsidP="002C76A0">
      <w:pPr>
        <w:pStyle w:val="Heading2"/>
      </w:pPr>
      <w:bookmarkStart w:id="188" w:name="_Toc467762067"/>
      <w:bookmarkStart w:id="189" w:name="_Toc85793468"/>
      <w:bookmarkStart w:id="190" w:name="Section4_4"/>
      <w:r w:rsidRPr="00C93882">
        <w:t>4.4</w:t>
      </w:r>
      <w:r w:rsidRPr="00C93882">
        <w:tab/>
        <w:t>Who can name features?</w:t>
      </w:r>
      <w:bookmarkEnd w:id="188"/>
      <w:bookmarkEnd w:id="189"/>
    </w:p>
    <w:bookmarkEnd w:id="190"/>
    <w:p w14:paraId="440A708B" w14:textId="4E6FC7F9"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w:t>
      </w:r>
      <w:r w:rsidR="00C853BB">
        <w:rPr>
          <w:rFonts w:asciiTheme="minorHAnsi" w:hAnsiTheme="minorHAnsi" w:cstheme="minorHAnsi"/>
          <w:sz w:val="22"/>
          <w:szCs w:val="22"/>
          <w:lang w:eastAsia="en-US"/>
        </w:rPr>
        <w:t>r</w:t>
      </w:r>
      <w:r w:rsidRPr="00C93882">
        <w:rPr>
          <w:rFonts w:asciiTheme="minorHAnsi" w:hAnsiTheme="minorHAnsi" w:cstheme="minorHAnsi"/>
          <w:sz w:val="22"/>
          <w:szCs w:val="22"/>
          <w:lang w:eastAsia="en-US"/>
        </w:rPr>
        <w:t xml:space="preserve">efer to </w:t>
      </w:r>
      <w:hyperlink w:anchor="_Naming_authorities" w:history="1">
        <w:r w:rsidRPr="00C93882">
          <w:rPr>
            <w:rFonts w:asciiTheme="minorHAnsi" w:hAnsiTheme="minorHAnsi" w:cstheme="minorHAnsi"/>
            <w:color w:val="0000FF"/>
            <w:sz w:val="22"/>
            <w:szCs w:val="22"/>
            <w:u w:val="single"/>
            <w:lang w:eastAsia="en-US"/>
          </w:rPr>
          <w:t>Section 1.5.2</w:t>
        </w:r>
      </w:hyperlink>
      <w:r w:rsidRPr="00C93882">
        <w:rPr>
          <w:rFonts w:asciiTheme="minorHAnsi" w:hAnsiTheme="minorHAnsi" w:cstheme="minorHAnsi"/>
          <w:sz w:val="22"/>
          <w:szCs w:val="22"/>
          <w:lang w:eastAsia="en-US"/>
        </w:rPr>
        <w:t xml:space="preserve">), companies and people who own or maintain a feature considered to be of public interest (such as a park, reserve, pavilion, sports stadium, concert hall, vineyard or a prominent structure) may name features and are required to submit the details of the feature’s extent and location along with background information on the name via </w:t>
      </w:r>
      <w:hyperlink r:id="rId133" w:history="1">
        <w:r w:rsidR="0054159D" w:rsidRPr="001309DF">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or in writing to the Registrar. Upon consideration of this information, the Registrar will determine appropriate action – whether to gazette and register or record the name in VICNAMES and provide information to all relevant stakeholders (as detailed in </w:t>
      </w:r>
      <w:hyperlink w:anchor="_Section_13_" w:history="1">
        <w:r w:rsidR="00A2214A" w:rsidRPr="00C971CC">
          <w:rPr>
            <w:rStyle w:val="Hyperlink"/>
            <w:rFonts w:cstheme="minorHAnsi"/>
            <w:szCs w:val="22"/>
            <w:lang w:eastAsia="en-US"/>
          </w:rPr>
          <w:t>Section 13</w:t>
        </w:r>
      </w:hyperlink>
      <w:r w:rsidRPr="00C93882">
        <w:rPr>
          <w:rFonts w:asciiTheme="minorHAnsi" w:hAnsiTheme="minorHAnsi" w:cstheme="minorHAnsi"/>
          <w:sz w:val="22"/>
          <w:szCs w:val="22"/>
          <w:lang w:eastAsia="en-US"/>
        </w:rPr>
        <w:t xml:space="preserve">). </w:t>
      </w:r>
    </w:p>
    <w:p w14:paraId="29985D8F" w14:textId="31576B1B" w:rsidR="00C15B6F" w:rsidRPr="00C93882" w:rsidRDefault="00C15B6F" w:rsidP="00CB296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Features named under private sponsorship contracts that will attract high visitor numbers (such as sporting stadiums or concert halls) might also, for the purposes of emergency service management, be assigned base names. The base name may be determined by government, a private entity or GN</w:t>
      </w:r>
      <w:r w:rsidR="000545F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(refer to </w:t>
      </w:r>
      <w:hyperlink w:anchor="_4.2.4_Base_names" w:history="1">
        <w:r w:rsidRPr="00C93882">
          <w:rPr>
            <w:rFonts w:asciiTheme="minorHAnsi" w:hAnsiTheme="minorHAnsi" w:cstheme="minorHAnsi"/>
            <w:color w:val="0000FF"/>
            <w:sz w:val="22"/>
            <w:szCs w:val="22"/>
            <w:u w:val="single"/>
            <w:lang w:eastAsia="en-US"/>
          </w:rPr>
          <w:t>Section 4.2.4</w:t>
        </w:r>
      </w:hyperlink>
      <w:r w:rsidRPr="00C93882">
        <w:rPr>
          <w:rFonts w:asciiTheme="minorHAnsi" w:hAnsiTheme="minorHAnsi" w:cstheme="minorHAnsi"/>
          <w:sz w:val="22"/>
          <w:szCs w:val="22"/>
          <w:lang w:eastAsia="en-US"/>
        </w:rPr>
        <w:t xml:space="preserve">). </w:t>
      </w:r>
      <w:bookmarkStart w:id="191" w:name="Section4_7"/>
      <w:bookmarkEnd w:id="181"/>
    </w:p>
    <w:p w14:paraId="554A0194" w14:textId="77777777" w:rsidR="00C15B6F" w:rsidRPr="00C93882" w:rsidRDefault="00C15B6F" w:rsidP="002C76A0">
      <w:pPr>
        <w:pStyle w:val="Heading2"/>
      </w:pPr>
      <w:bookmarkStart w:id="192" w:name="_Toc467762068"/>
      <w:bookmarkStart w:id="193" w:name="_Toc85793469"/>
      <w:r w:rsidRPr="00C93882">
        <w:t>4.5</w:t>
      </w:r>
      <w:r w:rsidRPr="00C93882">
        <w:tab/>
        <w:t>Features with more than one naming authority</w:t>
      </w:r>
      <w:bookmarkEnd w:id="192"/>
      <w:bookmarkEnd w:id="193"/>
    </w:p>
    <w:bookmarkEnd w:id="191"/>
    <w:p w14:paraId="132B6150" w14:textId="497FA8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240E5AD" w14:textId="416A534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own or maintain numerous public features such as parks, reserves, picnic areas and bridges. A list of features to be included in VICNAMES and the relevant naming authorities can be found </w:t>
      </w:r>
      <w:r w:rsidR="0008698C">
        <w:rPr>
          <w:rFonts w:asciiTheme="minorHAnsi" w:hAnsiTheme="minorHAnsi" w:cstheme="minorHAnsi"/>
          <w:sz w:val="22"/>
          <w:szCs w:val="22"/>
          <w:lang w:eastAsia="en-US"/>
        </w:rPr>
        <w:t xml:space="preserve">on </w:t>
      </w:r>
      <w:hyperlink r:id="rId134" w:history="1">
        <w:r w:rsidR="0008698C" w:rsidRPr="00F1563C">
          <w:rPr>
            <w:rStyle w:val="Hyperlink"/>
            <w:rFonts w:cstheme="minorHAnsi"/>
            <w:szCs w:val="22"/>
            <w:lang w:eastAsia="en-US"/>
          </w:rPr>
          <w:t>the naming rules page on the Land.Vic</w:t>
        </w:r>
      </w:hyperlink>
      <w:r w:rsidR="0008698C">
        <w:rPr>
          <w:rFonts w:asciiTheme="minorHAnsi" w:hAnsiTheme="minorHAnsi" w:cstheme="minorHAnsi"/>
          <w:sz w:val="22"/>
          <w:szCs w:val="22"/>
          <w:lang w:eastAsia="en-US"/>
        </w:rPr>
        <w:t xml:space="preserve"> website.</w:t>
      </w:r>
    </w:p>
    <w:p w14:paraId="0EB7C663"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feature is situated across two or more municipal areas, the collaborating naming authorities should engage with staff from the respective organisations and coordinate the proposals based on these naming rules. They may contact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3B4281B5" w14:textId="76CF971F" w:rsidR="00C15B6F" w:rsidRPr="00C93882" w:rsidRDefault="00C15B6F" w:rsidP="002C76A0">
      <w:pPr>
        <w:pStyle w:val="Heading2"/>
      </w:pPr>
      <w:bookmarkStart w:id="194" w:name="_Toc467762069"/>
      <w:bookmarkStart w:id="195" w:name="_Toc85793470"/>
      <w:r w:rsidRPr="1FD593E0">
        <w:t>4.6</w:t>
      </w:r>
      <w:r>
        <w:tab/>
      </w:r>
      <w:r w:rsidRPr="1FD593E0">
        <w:t>Council coordination of feature naming</w:t>
      </w:r>
      <w:bookmarkEnd w:id="194"/>
      <w:bookmarkEnd w:id="195"/>
    </w:p>
    <w:p w14:paraId="3FA0DA4D" w14:textId="270A52D8" w:rsidR="000818ED" w:rsidRDefault="00C15B6F" w:rsidP="000818ED">
      <w:pPr>
        <w:spacing w:after="113"/>
        <w:rPr>
          <w:rFonts w:asciiTheme="minorHAnsi" w:hAnsiTheme="minorHAnsi" w:cstheme="minorHAnsi"/>
          <w:sz w:val="22"/>
          <w:szCs w:val="22"/>
          <w:lang w:eastAsia="en-US"/>
        </w:rPr>
      </w:pPr>
      <w:r w:rsidRPr="000818ED">
        <w:rPr>
          <w:rFonts w:asciiTheme="minorHAnsi" w:hAnsiTheme="minorHAnsi" w:cstheme="minorHAnsi"/>
          <w:iCs/>
          <w:sz w:val="22"/>
          <w:szCs w:val="22"/>
          <w:lang w:eastAsia="en-US"/>
        </w:rPr>
        <w:t>A checklist that councils can use to prepare a proposal for the Registrar’s endorsement is available in</w:t>
      </w:r>
      <w:r w:rsidRPr="00C93882">
        <w:rPr>
          <w:rFonts w:asciiTheme="minorHAnsi" w:hAnsiTheme="minorHAnsi" w:cstheme="minorHAnsi"/>
          <w:sz w:val="22"/>
          <w:szCs w:val="22"/>
          <w:lang w:eastAsia="en-US"/>
        </w:rPr>
        <w:t xml:space="preserve"> </w:t>
      </w:r>
      <w:hyperlink w:anchor="_APPENDIX_C_" w:history="1">
        <w:r w:rsidR="00ED5226">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r w:rsidR="008652C4" w:rsidRPr="008652C4">
        <w:rPr>
          <w:rFonts w:asciiTheme="minorHAnsi" w:hAnsiTheme="minorHAnsi" w:cstheme="minorHAnsi"/>
          <w:sz w:val="22"/>
          <w:szCs w:val="22"/>
          <w:lang w:eastAsia="en-US"/>
        </w:rPr>
        <w:t xml:space="preserve"> </w:t>
      </w:r>
      <w:r w:rsidR="008652C4" w:rsidRPr="00C93882">
        <w:rPr>
          <w:rFonts w:asciiTheme="minorHAnsi" w:hAnsiTheme="minorHAnsi" w:cstheme="minorHAnsi"/>
          <w:sz w:val="22"/>
          <w:szCs w:val="22"/>
          <w:lang w:eastAsia="en-US"/>
        </w:rPr>
        <w:t>Refer to Sections 6–14 for the process steps in preparing a proposal</w:t>
      </w:r>
      <w:r w:rsidR="00A20B71">
        <w:rPr>
          <w:rFonts w:asciiTheme="minorHAnsi" w:hAnsiTheme="minorHAnsi" w:cstheme="minorHAnsi"/>
          <w:sz w:val="22"/>
          <w:szCs w:val="22"/>
          <w:lang w:eastAsia="en-US"/>
        </w:rPr>
        <w:t>.</w:t>
      </w:r>
      <w:bookmarkStart w:id="196" w:name="_Toc467762070"/>
      <w:bookmarkStart w:id="197" w:name="Section4_8"/>
    </w:p>
    <w:p w14:paraId="2C34C106" w14:textId="36E06122" w:rsidR="00C15B6F" w:rsidRPr="000818ED" w:rsidRDefault="00C15B6F" w:rsidP="002C76A0">
      <w:pPr>
        <w:pStyle w:val="Heading2"/>
      </w:pPr>
      <w:bookmarkStart w:id="198" w:name="_Toc85793471"/>
      <w:r w:rsidRPr="000818ED">
        <w:t>4.7</w:t>
      </w:r>
      <w:r w:rsidRPr="000818ED">
        <w:tab/>
        <w:t xml:space="preserve">Features with </w:t>
      </w:r>
      <w:r w:rsidR="00FB6F2B">
        <w:t>g</w:t>
      </w:r>
      <w:r w:rsidRPr="000818ED">
        <w:t xml:space="preserve">overnment departments or </w:t>
      </w:r>
      <w:r w:rsidR="00FB6F2B">
        <w:t>agencies</w:t>
      </w:r>
      <w:r w:rsidRPr="000818ED">
        <w:t xml:space="preserve"> as the naming authority</w:t>
      </w:r>
      <w:bookmarkEnd w:id="196"/>
      <w:bookmarkEnd w:id="198"/>
    </w:p>
    <w:bookmarkEnd w:id="197"/>
    <w:p w14:paraId="7EDDC437" w14:textId="5218DF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government departments and </w:t>
      </w:r>
      <w:r w:rsidR="00FB6F2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00ED5226">
          <w:rPr>
            <w:rStyle w:val="Hyperlink"/>
            <w:rFonts w:cstheme="minorHAnsi"/>
            <w:szCs w:val="22"/>
            <w:lang w:eastAsia="en-US"/>
          </w:rPr>
          <w:t>APPENDIX C.</w:t>
        </w:r>
      </w:hyperlink>
    </w:p>
    <w:p w14:paraId="1CBD654C" w14:textId="1F501DDD"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own or maintain public features such as schools and hospitals are the naming authorities for these features. Refer to </w:t>
      </w:r>
      <w:hyperlink r:id="rId135" w:history="1">
        <w:r w:rsidR="00F27AC2" w:rsidRPr="00F1563C">
          <w:rPr>
            <w:rStyle w:val="Hyperlink"/>
            <w:rFonts w:cstheme="minorHAnsi"/>
            <w:szCs w:val="22"/>
            <w:lang w:eastAsia="en-US"/>
          </w:rPr>
          <w:t>the naming rules page on the Land.Vic</w:t>
        </w:r>
      </w:hyperlink>
      <w:r w:rsidR="00F27AC2">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for a list of features considered to be owned or maintained by </w:t>
      </w:r>
      <w:r w:rsidR="002B6D9A">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9E1212">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w:t>
      </w:r>
    </w:p>
    <w:p w14:paraId="48A4A174" w14:textId="5F966A32"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should follow the procedures outlined in these naming rules. </w:t>
      </w:r>
      <w:r w:rsidR="00E973C4">
        <w:rPr>
          <w:rFonts w:asciiTheme="minorHAnsi" w:hAnsiTheme="minorHAnsi" w:cstheme="minorHAnsi"/>
          <w:sz w:val="22"/>
          <w:szCs w:val="22"/>
          <w:lang w:eastAsia="en-US"/>
        </w:rPr>
        <w:t xml:space="preserve">Further information regarding initiating a </w:t>
      </w:r>
      <w:r w:rsidR="00E33D19">
        <w:rPr>
          <w:rFonts w:asciiTheme="minorHAnsi" w:hAnsiTheme="minorHAnsi" w:cstheme="minorHAnsi"/>
          <w:sz w:val="22"/>
          <w:szCs w:val="22"/>
          <w:lang w:eastAsia="en-US"/>
        </w:rPr>
        <w:t>proposal</w:t>
      </w:r>
      <w:r w:rsidR="00E973C4">
        <w:rPr>
          <w:rFonts w:asciiTheme="minorHAnsi" w:hAnsiTheme="minorHAnsi" w:cstheme="minorHAnsi"/>
          <w:sz w:val="22"/>
          <w:szCs w:val="22"/>
          <w:lang w:eastAsia="en-US"/>
        </w:rPr>
        <w:t xml:space="preserve"> is covered under </w:t>
      </w:r>
      <w:hyperlink w:anchor="_6.1.5_Government_departments" w:history="1">
        <w:r w:rsidR="00E973C4" w:rsidRPr="00E33D19">
          <w:rPr>
            <w:rStyle w:val="Hyperlink"/>
            <w:rFonts w:cstheme="minorHAnsi"/>
            <w:szCs w:val="22"/>
            <w:lang w:eastAsia="en-US"/>
          </w:rPr>
          <w:t>Section</w:t>
        </w:r>
        <w:r w:rsidR="00E33D19" w:rsidRPr="00E33D19">
          <w:rPr>
            <w:rStyle w:val="Hyperlink"/>
            <w:rFonts w:cstheme="minorHAnsi"/>
            <w:szCs w:val="22"/>
            <w:lang w:eastAsia="en-US"/>
          </w:rPr>
          <w:t xml:space="preserve"> 6.1.5</w:t>
        </w:r>
        <w:r w:rsidR="00E33D19" w:rsidRPr="00574520">
          <w:rPr>
            <w:rStyle w:val="Hyperlink"/>
            <w:rFonts w:cstheme="minorHAnsi"/>
            <w:szCs w:val="22"/>
            <w:lang w:eastAsia="en-US"/>
          </w:rPr>
          <w:t>.</w:t>
        </w:r>
      </w:hyperlink>
    </w:p>
    <w:p w14:paraId="2BFDBC89" w14:textId="77777777" w:rsidR="00C15B6F" w:rsidRPr="00C93882" w:rsidRDefault="00C15B6F" w:rsidP="002C76A0">
      <w:pPr>
        <w:pStyle w:val="Heading2"/>
      </w:pPr>
      <w:bookmarkStart w:id="199" w:name="Section4_7_2"/>
      <w:bookmarkStart w:id="200" w:name="_Toc467762073"/>
      <w:bookmarkStart w:id="201" w:name="_Toc85793472"/>
      <w:bookmarkEnd w:id="199"/>
      <w:r w:rsidRPr="00C93882">
        <w:t>4.8</w:t>
      </w:r>
      <w:r w:rsidRPr="00C93882">
        <w:tab/>
        <w:t>Features on private land</w:t>
      </w:r>
      <w:bookmarkEnd w:id="200"/>
      <w:bookmarkEnd w:id="201"/>
    </w:p>
    <w:p w14:paraId="40369794" w14:textId="2874E1D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961F15F" w14:textId="2709FC7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many features </w:t>
      </w:r>
      <w:r w:rsidR="00704832">
        <w:rPr>
          <w:rFonts w:asciiTheme="minorHAnsi" w:hAnsiTheme="minorHAnsi" w:cstheme="minorHAnsi"/>
          <w:sz w:val="22"/>
          <w:szCs w:val="22"/>
          <w:lang w:eastAsia="en-US"/>
        </w:rPr>
        <w:t>that have</w:t>
      </w:r>
      <w:r w:rsidRPr="00C93882">
        <w:rPr>
          <w:rFonts w:asciiTheme="minorHAnsi" w:hAnsiTheme="minorHAnsi" w:cstheme="minorHAnsi"/>
          <w:sz w:val="22"/>
          <w:szCs w:val="22"/>
          <w:lang w:eastAsia="en-US"/>
        </w:rPr>
        <w:t xml:space="preserve"> companies or </w:t>
      </w:r>
      <w:r w:rsidR="00BE4377">
        <w:rPr>
          <w:rFonts w:asciiTheme="minorHAnsi" w:hAnsiTheme="minorHAnsi" w:cstheme="minorHAnsi"/>
          <w:sz w:val="22"/>
          <w:szCs w:val="22"/>
          <w:lang w:eastAsia="en-US"/>
        </w:rPr>
        <w:t>individuals</w:t>
      </w:r>
      <w:r w:rsidRPr="00C93882">
        <w:rPr>
          <w:rFonts w:asciiTheme="minorHAnsi" w:hAnsiTheme="minorHAnsi" w:cstheme="minorHAnsi"/>
          <w:sz w:val="22"/>
          <w:szCs w:val="22"/>
          <w:lang w:eastAsia="en-US"/>
        </w:rPr>
        <w:t xml:space="preserve"> as their naming authorities. Examples include sporting stadiums and precincts, hospitals, aged care facilities, tourist attractions, entertainment complexes or shopping centres. A full list of feature types that should be included in VICNAMES is available </w:t>
      </w:r>
      <w:r w:rsidR="000D3E2A">
        <w:rPr>
          <w:rFonts w:asciiTheme="minorHAnsi" w:hAnsiTheme="minorHAnsi" w:cstheme="minorHAnsi"/>
          <w:sz w:val="22"/>
          <w:szCs w:val="22"/>
          <w:lang w:eastAsia="en-US"/>
        </w:rPr>
        <w:t>on</w:t>
      </w:r>
      <w:r w:rsidRPr="00C93882">
        <w:rPr>
          <w:rFonts w:asciiTheme="minorHAnsi" w:hAnsiTheme="minorHAnsi" w:cstheme="minorHAnsi"/>
          <w:sz w:val="22"/>
          <w:szCs w:val="22"/>
          <w:lang w:eastAsia="en-US"/>
        </w:rPr>
        <w:t xml:space="preserve"> </w:t>
      </w:r>
      <w:hyperlink r:id="rId136" w:history="1">
        <w:r w:rsidR="000D3E2A" w:rsidRPr="00F1563C">
          <w:rPr>
            <w:rStyle w:val="Hyperlink"/>
            <w:rFonts w:cstheme="minorHAnsi"/>
            <w:szCs w:val="22"/>
            <w:lang w:eastAsia="en-US"/>
          </w:rPr>
          <w:t>the naming rules page on the Land.Vic</w:t>
        </w:r>
      </w:hyperlink>
      <w:r w:rsidR="000D3E2A">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or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r w:rsidR="00053EC1">
        <w:rPr>
          <w:rFonts w:asciiTheme="minorHAnsi" w:hAnsiTheme="minorHAnsi" w:cstheme="minorHAnsi"/>
          <w:sz w:val="22"/>
          <w:szCs w:val="22"/>
          <w:lang w:eastAsia="en-US"/>
        </w:rPr>
        <w:t xml:space="preserve">can be contacted </w:t>
      </w:r>
      <w:r w:rsidRPr="00C93882">
        <w:rPr>
          <w:rFonts w:asciiTheme="minorHAnsi" w:hAnsiTheme="minorHAnsi" w:cstheme="minorHAnsi"/>
          <w:sz w:val="22"/>
          <w:szCs w:val="22"/>
          <w:lang w:eastAsia="en-US"/>
        </w:rPr>
        <w:t xml:space="preserve">for </w:t>
      </w:r>
      <w:r w:rsidR="00872B67">
        <w:rPr>
          <w:rFonts w:asciiTheme="minorHAnsi" w:hAnsiTheme="minorHAnsi" w:cstheme="minorHAnsi"/>
          <w:sz w:val="22"/>
          <w:szCs w:val="22"/>
          <w:lang w:eastAsia="en-US"/>
        </w:rPr>
        <w:t>more information</w:t>
      </w:r>
      <w:r w:rsidRPr="00C93882">
        <w:rPr>
          <w:rFonts w:asciiTheme="minorHAnsi" w:hAnsiTheme="minorHAnsi" w:cstheme="minorHAnsi"/>
          <w:sz w:val="22"/>
          <w:szCs w:val="22"/>
          <w:lang w:eastAsia="en-US"/>
        </w:rPr>
        <w:t>.</w:t>
      </w:r>
    </w:p>
    <w:p w14:paraId="0D756C82" w14:textId="4526E32E" w:rsidR="00C15B6F" w:rsidRPr="00C93882" w:rsidRDefault="00C15B6F" w:rsidP="00C15B6F">
      <w:pPr>
        <w:spacing w:after="113"/>
        <w:rPr>
          <w:rFonts w:asciiTheme="minorHAnsi" w:hAnsiTheme="minorHAnsi" w:cstheme="minorHAnsi"/>
          <w:sz w:val="22"/>
          <w:szCs w:val="22"/>
          <w:lang w:eastAsia="en-US"/>
        </w:rPr>
      </w:pPr>
      <w:bookmarkStart w:id="202" w:name="Section4_10"/>
      <w:r w:rsidRPr="00C93882">
        <w:rPr>
          <w:rFonts w:asciiTheme="minorHAnsi" w:hAnsiTheme="minorHAnsi" w:cstheme="minorHAnsi"/>
          <w:sz w:val="22"/>
          <w:szCs w:val="22"/>
          <w:lang w:eastAsia="en-US"/>
        </w:rPr>
        <w:t xml:space="preserve">Private features should be named and recorded if the feature has an unrecorded official name or a locally accepted name. The naming of features within private property is usually the role of the owner of the site in which the feature is situated. For further information refer to </w:t>
      </w:r>
      <w:hyperlink w:anchor="_Status_of_names" w:history="1">
        <w:r w:rsidRPr="00C93882">
          <w:rPr>
            <w:rFonts w:asciiTheme="minorHAnsi" w:hAnsiTheme="minorHAnsi" w:cstheme="minorHAnsi"/>
            <w:color w:val="0000FF"/>
            <w:sz w:val="22"/>
            <w:szCs w:val="22"/>
            <w:u w:val="single"/>
            <w:lang w:eastAsia="en-US"/>
          </w:rPr>
          <w:t>Section 1.7</w:t>
        </w:r>
      </w:hyperlink>
      <w:r w:rsidRPr="00C93882">
        <w:rPr>
          <w:rFonts w:asciiTheme="minorHAnsi" w:hAnsiTheme="minorHAnsi" w:cstheme="minorHAnsi"/>
          <w:sz w:val="22"/>
          <w:szCs w:val="22"/>
          <w:lang w:eastAsia="en-US"/>
        </w:rPr>
        <w:t>.</w:t>
      </w:r>
    </w:p>
    <w:p w14:paraId="6CD0640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features can lead to emergency response and other service provision interruptions and problems, especially when the names do not conform to these naming rules and/or are not officially registered.</w:t>
      </w:r>
    </w:p>
    <w:p w14:paraId="119A7893" w14:textId="77777777" w:rsidR="00C15B6F" w:rsidRPr="00C93882" w:rsidRDefault="00C15B6F" w:rsidP="00392503">
      <w:pPr>
        <w:pStyle w:val="Heading3"/>
      </w:pPr>
      <w:bookmarkStart w:id="203" w:name="_Toc467762074"/>
      <w:bookmarkStart w:id="204" w:name="_Toc85793473"/>
      <w:r w:rsidRPr="00C93882">
        <w:t>4.</w:t>
      </w:r>
      <w:bookmarkStart w:id="205" w:name="Section4_8_1"/>
      <w:bookmarkEnd w:id="205"/>
      <w:r w:rsidRPr="00C93882">
        <w:t>8.1</w:t>
      </w:r>
      <w:r w:rsidRPr="00C93882">
        <w:tab/>
        <w:t>The naming process</w:t>
      </w:r>
      <w:bookmarkEnd w:id="203"/>
      <w:bookmarkEnd w:id="204"/>
    </w:p>
    <w:p w14:paraId="6E106801" w14:textId="3D5248D1"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of features on private property should contact </w:t>
      </w:r>
      <w:r w:rsidR="00201E7D">
        <w:rPr>
          <w:rFonts w:asciiTheme="minorHAnsi" w:hAnsiTheme="minorHAnsi" w:cstheme="minorHAnsi"/>
          <w:sz w:val="22"/>
          <w:szCs w:val="22"/>
          <w:lang w:eastAsia="en-US"/>
        </w:rPr>
        <w:t xml:space="preserve">the </w:t>
      </w:r>
      <w:r w:rsidR="001F570E">
        <w:rPr>
          <w:rFonts w:asciiTheme="minorHAnsi" w:hAnsiTheme="minorHAnsi" w:cstheme="minorHAnsi"/>
          <w:sz w:val="22"/>
          <w:szCs w:val="22"/>
          <w:lang w:eastAsia="en-US"/>
        </w:rPr>
        <w:t>relevant council</w:t>
      </w:r>
      <w:r w:rsidR="00D9461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when considering the naming of features. This consultation might include discussions about possible names for the feature </w:t>
      </w:r>
      <w:r w:rsidR="004E380B">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the </w:t>
      </w:r>
      <w:r w:rsidR="005F1F60">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may know the locally accepted name and/or wish to suggest suitable themes for the owner’s consideration.</w:t>
      </w:r>
    </w:p>
    <w:p w14:paraId="0672EEF2" w14:textId="38C683E0"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must ensure that feature names conform to the naming rules. </w:t>
      </w:r>
    </w:p>
    <w:p w14:paraId="024561B5" w14:textId="7FE62AE8"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feature must submit to the </w:t>
      </w:r>
      <w:r w:rsidR="00BF7524">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responsible for the </w:t>
      </w:r>
      <w:r w:rsidR="00CE755B">
        <w:rPr>
          <w:rFonts w:asciiTheme="minorHAnsi" w:hAnsiTheme="minorHAnsi" w:cstheme="minorHAnsi"/>
          <w:sz w:val="22"/>
          <w:szCs w:val="22"/>
          <w:lang w:eastAsia="en-US"/>
        </w:rPr>
        <w:t>area</w:t>
      </w:r>
      <w:r w:rsidRPr="00C93882">
        <w:rPr>
          <w:rFonts w:asciiTheme="minorHAnsi" w:hAnsiTheme="minorHAnsi" w:cstheme="minorHAnsi"/>
          <w:sz w:val="22"/>
          <w:szCs w:val="22"/>
          <w:lang w:eastAsia="en-US"/>
        </w:rPr>
        <w:t xml:space="preserve"> a </w:t>
      </w:r>
      <w:r w:rsidR="004234DF">
        <w:rPr>
          <w:rFonts w:asciiTheme="minorHAnsi" w:hAnsiTheme="minorHAnsi" w:cstheme="minorHAnsi"/>
          <w:sz w:val="22"/>
          <w:szCs w:val="22"/>
          <w:lang w:eastAsia="en-US"/>
        </w:rPr>
        <w:t xml:space="preserve">proposal including information available in </w:t>
      </w:r>
      <w:hyperlink w:anchor="_6.1.1_General_public" w:history="1">
        <w:r w:rsidR="004234DF" w:rsidRPr="004234DF">
          <w:rPr>
            <w:rStyle w:val="Hyperlink"/>
            <w:rFonts w:cstheme="minorHAnsi"/>
            <w:szCs w:val="22"/>
            <w:lang w:eastAsia="en-US"/>
          </w:rPr>
          <w:t>Section 6</w:t>
        </w:r>
      </w:hyperlink>
      <w:r w:rsidR="004234D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w:t>
      </w:r>
      <w:r w:rsidR="004317DE">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these naming rules and if suitable, send the proposal to the Registrar for endorsement. </w:t>
      </w:r>
      <w:r w:rsidR="007F5E7C">
        <w:rPr>
          <w:rFonts w:asciiTheme="minorHAnsi" w:hAnsiTheme="minorHAnsi" w:cstheme="minorHAnsi"/>
          <w:sz w:val="22"/>
          <w:szCs w:val="22"/>
          <w:lang w:eastAsia="en-US"/>
        </w:rPr>
        <w:t>A non-compliant name should not be submitted on behalf of</w:t>
      </w:r>
      <w:r w:rsidR="009437DB">
        <w:rPr>
          <w:rFonts w:asciiTheme="minorHAnsi" w:hAnsiTheme="minorHAnsi" w:cstheme="minorHAnsi"/>
          <w:sz w:val="22"/>
          <w:szCs w:val="22"/>
          <w:lang w:eastAsia="en-US"/>
        </w:rPr>
        <w:t xml:space="preserve"> the owner.</w:t>
      </w:r>
    </w:p>
    <w:p w14:paraId="3ECDBD73" w14:textId="3D21E6A2" w:rsidR="00C15B6F" w:rsidRPr="00C93882" w:rsidRDefault="00C15B6F" w:rsidP="00392503">
      <w:pPr>
        <w:pStyle w:val="Heading3"/>
      </w:pPr>
      <w:bookmarkStart w:id="206" w:name="_Toc467762075"/>
      <w:bookmarkStart w:id="207" w:name="_Toc85793474"/>
      <w:r w:rsidRPr="00C93882">
        <w:t>4.8</w:t>
      </w:r>
      <w:bookmarkStart w:id="208" w:name="Section4_8_2"/>
      <w:bookmarkEnd w:id="208"/>
      <w:r w:rsidRPr="00C93882">
        <w:t>.2</w:t>
      </w:r>
      <w:r w:rsidRPr="00C93882">
        <w:tab/>
        <w:t>Entering a private feature in VICNAMES</w:t>
      </w:r>
      <w:bookmarkEnd w:id="206"/>
      <w:bookmarkEnd w:id="207"/>
    </w:p>
    <w:p w14:paraId="75E9B5EC" w14:textId="1FD27BB3"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to name a private feature on private property,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w:t>
      </w:r>
      <w:r w:rsidR="00D21A77">
        <w:rPr>
          <w:rFonts w:asciiTheme="minorHAnsi" w:hAnsiTheme="minorHAnsi" w:cstheme="minorHAnsi"/>
          <w:sz w:val="22"/>
          <w:szCs w:val="22"/>
          <w:lang w:eastAsia="en-US"/>
        </w:rPr>
        <w:t xml:space="preserve">acknowledge receipt of the proposal. </w:t>
      </w:r>
    </w:p>
    <w:p w14:paraId="528A5B3D" w14:textId="32BDEC56" w:rsidR="00095985" w:rsidRPr="00C93882" w:rsidRDefault="00095985" w:rsidP="0009598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GNV will gazette the</w:t>
      </w:r>
      <w:r>
        <w:rPr>
          <w:rFonts w:asciiTheme="minorHAnsi" w:hAnsiTheme="minorHAnsi" w:cstheme="minorHAnsi"/>
          <w:sz w:val="22"/>
          <w:szCs w:val="22"/>
          <w:lang w:eastAsia="en-US"/>
        </w:rPr>
        <w:t xml:space="preserve"> proposed name and have the name registered in VICNAMES. </w:t>
      </w:r>
    </w:p>
    <w:p w14:paraId="20DB18FD" w14:textId="6634C535" w:rsidR="00095985" w:rsidRPr="00C93882" w:rsidRDefault="00095985" w:rsidP="00095985">
      <w:pPr>
        <w:spacing w:after="113"/>
        <w:rPr>
          <w:rFonts w:asciiTheme="minorHAnsi" w:hAnsiTheme="minorHAnsi" w:cstheme="minorHAnsi"/>
          <w:sz w:val="22"/>
          <w:szCs w:val="22"/>
          <w:lang w:eastAsia="en-US"/>
        </w:rPr>
      </w:pPr>
      <w:r w:rsidRPr="1FD593E0">
        <w:rPr>
          <w:rFonts w:asciiTheme="minorHAnsi" w:hAnsiTheme="minorHAnsi" w:cstheme="minorBidi"/>
          <w:sz w:val="22"/>
          <w:szCs w:val="22"/>
          <w:lang w:eastAsia="en-US"/>
        </w:rPr>
        <w:t xml:space="preserve">If the Registrar deems the proposal non-conforming, the proposal will be returned to the </w:t>
      </w:r>
      <w:r w:rsidR="00AE1F2A" w:rsidRPr="1FD593E0">
        <w:rPr>
          <w:rFonts w:asciiTheme="minorHAnsi" w:hAnsiTheme="minorHAnsi" w:cstheme="minorBidi"/>
          <w:sz w:val="22"/>
          <w:szCs w:val="22"/>
          <w:lang w:eastAsia="en-US"/>
        </w:rPr>
        <w:t>naming authority</w:t>
      </w:r>
      <w:r w:rsidRPr="1FD593E0">
        <w:rPr>
          <w:rFonts w:asciiTheme="minorHAnsi" w:hAnsiTheme="minorHAnsi" w:cstheme="minorBidi"/>
          <w:sz w:val="22"/>
          <w:szCs w:val="22"/>
          <w:lang w:eastAsia="en-US"/>
        </w:rPr>
        <w:t xml:space="preserve"> with a request for further information or advice about how the proposal should be redesigned for future consideration and registration.</w:t>
      </w:r>
    </w:p>
    <w:p w14:paraId="385F2FEE" w14:textId="54EB2E91" w:rsidR="0058330E" w:rsidRPr="00C93882" w:rsidRDefault="0058330E" w:rsidP="0058330E">
      <w:pPr>
        <w:spacing w:after="113"/>
        <w:rPr>
          <w:rFonts w:asciiTheme="minorHAnsi" w:hAnsiTheme="minorHAnsi" w:cstheme="minorHAnsi"/>
          <w:sz w:val="22"/>
          <w:szCs w:val="22"/>
          <w:lang w:eastAsia="en-US"/>
        </w:rPr>
      </w:pPr>
      <w:bookmarkStart w:id="209" w:name="_Toc467762076"/>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w:t>
      </w:r>
      <w:r w:rsidR="00050DBF">
        <w:rPr>
          <w:rFonts w:asciiTheme="minorHAnsi" w:hAnsiTheme="minorHAnsi" w:cstheme="minorHAnsi"/>
          <w:sz w:val="22"/>
          <w:szCs w:val="22"/>
          <w:lang w:eastAsia="en-US"/>
        </w:rPr>
        <w:t xml:space="preserve">or the private owner </w:t>
      </w:r>
      <w:r w:rsidRPr="00C93882">
        <w:rPr>
          <w:rFonts w:asciiTheme="minorHAnsi" w:hAnsiTheme="minorHAnsi" w:cstheme="minorHAnsi"/>
          <w:sz w:val="22"/>
          <w:szCs w:val="22"/>
          <w:lang w:eastAsia="en-US"/>
        </w:rPr>
        <w:t>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the naming authority’s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4654CCE8" w14:textId="77777777" w:rsidR="00C15B6F" w:rsidRPr="00C93882" w:rsidRDefault="00C15B6F" w:rsidP="00392503">
      <w:pPr>
        <w:pStyle w:val="Heading3"/>
      </w:pPr>
      <w:bookmarkStart w:id="210" w:name="_Toc85793475"/>
      <w:r w:rsidRPr="00C93882">
        <w:t>4.8</w:t>
      </w:r>
      <w:bookmarkStart w:id="211" w:name="Section4_8_3"/>
      <w:bookmarkEnd w:id="211"/>
      <w:r w:rsidRPr="00C93882">
        <w:t>.3</w:t>
      </w:r>
      <w:r w:rsidRPr="00C93882">
        <w:tab/>
        <w:t>Maintenance and responsibility</w:t>
      </w:r>
      <w:bookmarkEnd w:id="209"/>
      <w:bookmarkEnd w:id="210"/>
    </w:p>
    <w:p w14:paraId="3E45BCAB" w14:textId="3DB9F1B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feature in a private property, when the maintenance of that feature is the responsibility of the land owner or body of management, does not imply or transfer responsibility for a feature’s maintenance to the </w:t>
      </w:r>
      <w:r w:rsidR="00AE4E38">
        <w:rPr>
          <w:rFonts w:asciiTheme="minorHAnsi" w:hAnsiTheme="minorHAnsi" w:cstheme="minorHAnsi"/>
          <w:sz w:val="22"/>
          <w:szCs w:val="22"/>
          <w:lang w:eastAsia="en-US"/>
        </w:rPr>
        <w:t>c</w:t>
      </w:r>
      <w:r w:rsidR="0097051D">
        <w:rPr>
          <w:rFonts w:asciiTheme="minorHAnsi" w:hAnsiTheme="minorHAnsi" w:cstheme="minorHAnsi"/>
          <w:sz w:val="22"/>
          <w:szCs w:val="22"/>
          <w:lang w:eastAsia="en-US"/>
        </w:rPr>
        <w:t>ouncil</w:t>
      </w:r>
      <w:r w:rsidRPr="00C93882">
        <w:rPr>
          <w:rFonts w:asciiTheme="minorHAnsi" w:hAnsiTheme="minorHAnsi" w:cstheme="minorHAnsi"/>
          <w:sz w:val="22"/>
          <w:szCs w:val="22"/>
          <w:lang w:eastAsia="en-US"/>
        </w:rPr>
        <w:t xml:space="preserve"> that is processing the naming proposal. </w:t>
      </w:r>
    </w:p>
    <w:p w14:paraId="1463C48A" w14:textId="45523D51" w:rsidR="00C15B6F" w:rsidRPr="00C93882" w:rsidRDefault="00C15B6F" w:rsidP="002C76A0">
      <w:pPr>
        <w:pStyle w:val="Heading2"/>
      </w:pPr>
      <w:bookmarkStart w:id="212" w:name="_4.9_Features_with"/>
      <w:bookmarkStart w:id="213" w:name="_Toc467762077"/>
      <w:bookmarkStart w:id="214" w:name="_Toc85793476"/>
      <w:bookmarkEnd w:id="202"/>
      <w:bookmarkEnd w:id="212"/>
      <w:r w:rsidRPr="00C93882">
        <w:t>4.9</w:t>
      </w:r>
      <w:r w:rsidRPr="00C93882">
        <w:tab/>
        <w:t xml:space="preserve">Features with </w:t>
      </w:r>
      <w:r w:rsidR="00C0475A">
        <w:t xml:space="preserve">Traditional </w:t>
      </w:r>
      <w:r w:rsidR="004D11FB">
        <w:t>Owner</w:t>
      </w:r>
      <w:r w:rsidR="00C0475A" w:rsidRPr="00C93882">
        <w:t xml:space="preserve"> </w:t>
      </w:r>
      <w:r w:rsidRPr="00C93882">
        <w:t>names</w:t>
      </w:r>
      <w:bookmarkEnd w:id="213"/>
      <w:bookmarkEnd w:id="214"/>
    </w:p>
    <w:p w14:paraId="55AA701D" w14:textId="4735FE8F" w:rsidR="00D21A77" w:rsidRDefault="00C70AEC"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Any proposal to use Traditional </w:t>
      </w:r>
      <w:r w:rsidR="001D6A23">
        <w:rPr>
          <w:rFonts w:asciiTheme="minorHAnsi" w:hAnsiTheme="minorHAnsi" w:cstheme="minorHAnsi"/>
          <w:sz w:val="22"/>
          <w:szCs w:val="22"/>
          <w:lang w:eastAsia="en-US"/>
        </w:rPr>
        <w:t xml:space="preserve">Owner </w:t>
      </w:r>
      <w:r>
        <w:rPr>
          <w:rFonts w:asciiTheme="minorHAnsi" w:hAnsiTheme="minorHAnsi" w:cstheme="minorHAnsi"/>
          <w:sz w:val="22"/>
          <w:szCs w:val="22"/>
          <w:lang w:eastAsia="en-US"/>
        </w:rPr>
        <w:t>language</w:t>
      </w:r>
      <w:r>
        <w:rPr>
          <w:rFonts w:asciiTheme="minorHAnsi" w:hAnsiTheme="minorHAnsi" w:cstheme="minorHAnsi"/>
          <w:b/>
          <w:bCs/>
          <w:sz w:val="22"/>
          <w:szCs w:val="22"/>
          <w:lang w:eastAsia="en-US"/>
        </w:rPr>
        <w:t xml:space="preserve"> </w:t>
      </w:r>
      <w:r w:rsidRPr="000818ED">
        <w:rPr>
          <w:rFonts w:asciiTheme="minorHAnsi" w:hAnsiTheme="minorHAnsi" w:cstheme="minorHAnsi"/>
          <w:sz w:val="22"/>
          <w:szCs w:val="22"/>
          <w:lang w:eastAsia="en-US"/>
        </w:rPr>
        <w:t>must</w:t>
      </w:r>
      <w:r>
        <w:rPr>
          <w:rFonts w:asciiTheme="minorHAnsi" w:hAnsiTheme="minorHAnsi" w:cstheme="minorHAnsi"/>
          <w:b/>
          <w:bCs/>
          <w:sz w:val="22"/>
          <w:szCs w:val="22"/>
          <w:lang w:eastAsia="en-US"/>
        </w:rPr>
        <w:t xml:space="preserve"> </w:t>
      </w:r>
      <w:r>
        <w:rPr>
          <w:rFonts w:asciiTheme="minorHAnsi" w:hAnsiTheme="minorHAnsi" w:cstheme="minorHAnsi"/>
          <w:sz w:val="22"/>
          <w:szCs w:val="22"/>
          <w:lang w:eastAsia="en-US"/>
        </w:rPr>
        <w:t>seek approval from the relevant Traditional Owners</w:t>
      </w:r>
      <w:r w:rsidR="00DA311E">
        <w:rPr>
          <w:rFonts w:asciiTheme="minorHAnsi" w:hAnsiTheme="minorHAnsi" w:cstheme="minorHAnsi"/>
          <w:sz w:val="22"/>
          <w:szCs w:val="22"/>
          <w:lang w:eastAsia="en-US"/>
        </w:rPr>
        <w:t>.</w:t>
      </w:r>
      <w:r w:rsidRPr="00C93882" w:rsidDel="00C70AEC">
        <w:rPr>
          <w:rFonts w:asciiTheme="minorHAnsi" w:hAnsiTheme="minorHAnsi" w:cstheme="minorHAnsi"/>
          <w:sz w:val="22"/>
          <w:szCs w:val="22"/>
          <w:lang w:eastAsia="en-US"/>
        </w:rPr>
        <w:t xml:space="preserve"> </w:t>
      </w:r>
    </w:p>
    <w:p w14:paraId="52A1BD19" w14:textId="487EF2C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numerous features in Victoria that have </w:t>
      </w:r>
      <w:r w:rsidR="00C0475A">
        <w:rPr>
          <w:rFonts w:asciiTheme="minorHAnsi" w:hAnsiTheme="minorHAnsi" w:cstheme="minorHAnsi"/>
          <w:sz w:val="22"/>
          <w:szCs w:val="22"/>
          <w:lang w:eastAsia="en-US"/>
        </w:rPr>
        <w:t xml:space="preserve">Traditional </w:t>
      </w:r>
      <w:r w:rsidR="004D11FB">
        <w:rPr>
          <w:rFonts w:asciiTheme="minorHAnsi" w:hAnsiTheme="minorHAnsi" w:cstheme="minorHAnsi"/>
          <w:sz w:val="22"/>
          <w:szCs w:val="22"/>
          <w:lang w:eastAsia="en-US"/>
        </w:rPr>
        <w:t>Owner</w:t>
      </w:r>
      <w:r w:rsidR="00C0475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names. In many instances, these features are defined differently to western concepts of place (</w:t>
      </w:r>
      <w:r w:rsidR="00740E0B">
        <w:rPr>
          <w:rFonts w:asciiTheme="minorHAnsi" w:hAnsiTheme="minorHAnsi" w:cstheme="minorHAnsi"/>
          <w:sz w:val="22"/>
          <w:szCs w:val="22"/>
          <w:lang w:eastAsia="en-US"/>
        </w:rPr>
        <w:t xml:space="preserve">for </w:t>
      </w:r>
      <w:r w:rsidR="000818ED">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middens, rocky escarpments, sites on a mountain or beach, rocky outcrops or stone arrangements), but their names are just as important to include in </w:t>
      </w:r>
      <w:hyperlink r:id="rId137" w:history="1">
        <w:r w:rsidRPr="00C93882">
          <w:rPr>
            <w:rFonts w:asciiTheme="minorHAnsi" w:hAnsiTheme="minorHAnsi" w:cstheme="minorHAnsi"/>
            <w:color w:val="0000FF"/>
            <w:sz w:val="22"/>
            <w:szCs w:val="22"/>
            <w:u w:val="single"/>
            <w:lang w:eastAsia="en-US"/>
          </w:rPr>
          <w:t>VICNAMES</w:t>
        </w:r>
      </w:hyperlink>
      <w:r w:rsidRPr="00D013F1">
        <w:rPr>
          <w:rFonts w:asciiTheme="minorHAnsi" w:hAnsiTheme="minorHAnsi" w:cstheme="minorHAnsi"/>
          <w:sz w:val="22"/>
          <w:szCs w:val="22"/>
          <w:lang w:eastAsia="en-US"/>
        </w:rPr>
        <w:t>.</w:t>
      </w:r>
    </w:p>
    <w:p w14:paraId="363EEA86" w14:textId="06C8AB89" w:rsidR="00C15B6F" w:rsidRPr="00C93882" w:rsidRDefault="00E83AE3"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156C2B">
        <w:rPr>
          <w:rFonts w:asciiTheme="minorHAnsi" w:hAnsiTheme="minorHAnsi" w:cstheme="minorHAnsi"/>
          <w:sz w:val="22"/>
          <w:szCs w:val="22"/>
          <w:lang w:eastAsia="en-US"/>
        </w:rPr>
        <w:t xml:space="preserve"> Group(s)</w:t>
      </w:r>
      <w:r w:rsidR="002403C0">
        <w:rPr>
          <w:rFonts w:asciiTheme="minorHAnsi" w:hAnsiTheme="minorHAnsi" w:cstheme="minorHAnsi"/>
          <w:sz w:val="22"/>
          <w:szCs w:val="22"/>
          <w:lang w:eastAsia="en-US"/>
        </w:rPr>
        <w:t xml:space="preserve"> including </w:t>
      </w:r>
      <w:r w:rsidR="002B5D9A">
        <w:rPr>
          <w:rFonts w:asciiTheme="minorHAnsi" w:hAnsiTheme="minorHAnsi" w:cstheme="minorHAnsi"/>
          <w:sz w:val="22"/>
          <w:szCs w:val="22"/>
          <w:lang w:eastAsia="en-US"/>
        </w:rPr>
        <w:t>RAPs</w:t>
      </w:r>
      <w:r w:rsidR="002403C0">
        <w:rPr>
          <w:rFonts w:asciiTheme="minorHAnsi" w:hAnsiTheme="minorHAnsi" w:cstheme="minorHAnsi"/>
          <w:sz w:val="22"/>
          <w:szCs w:val="22"/>
          <w:lang w:eastAsia="en-US"/>
        </w:rPr>
        <w:t xml:space="preserve"> can apply directly to GNV to have their Traditional </w:t>
      </w:r>
      <w:r w:rsidR="00131D0F">
        <w:rPr>
          <w:rFonts w:asciiTheme="minorHAnsi" w:hAnsiTheme="minorHAnsi" w:cstheme="minorHAnsi"/>
          <w:sz w:val="22"/>
          <w:szCs w:val="22"/>
          <w:lang w:eastAsia="en-US"/>
        </w:rPr>
        <w:t xml:space="preserve">Owner </w:t>
      </w:r>
      <w:r w:rsidR="00C40D2C">
        <w:rPr>
          <w:rFonts w:asciiTheme="minorHAnsi" w:hAnsiTheme="minorHAnsi" w:cstheme="minorHAnsi"/>
          <w:sz w:val="22"/>
          <w:szCs w:val="22"/>
          <w:lang w:eastAsia="en-US"/>
        </w:rPr>
        <w:t>language</w:t>
      </w:r>
      <w:r w:rsidR="002403C0">
        <w:rPr>
          <w:rFonts w:asciiTheme="minorHAnsi" w:hAnsiTheme="minorHAnsi" w:cstheme="minorHAnsi"/>
          <w:sz w:val="22"/>
          <w:szCs w:val="22"/>
          <w:lang w:eastAsia="en-US"/>
        </w:rPr>
        <w:t xml:space="preserve"> names</w:t>
      </w:r>
      <w:r w:rsidR="00C40D2C">
        <w:rPr>
          <w:rFonts w:asciiTheme="minorHAnsi" w:hAnsiTheme="minorHAnsi" w:cstheme="minorHAnsi"/>
          <w:sz w:val="22"/>
          <w:szCs w:val="22"/>
          <w:lang w:eastAsia="en-US"/>
        </w:rPr>
        <w:t xml:space="preserve"> </w:t>
      </w:r>
      <w:r w:rsidR="00BB5490">
        <w:rPr>
          <w:rFonts w:asciiTheme="minorHAnsi" w:hAnsiTheme="minorHAnsi" w:cstheme="minorHAnsi"/>
          <w:sz w:val="22"/>
          <w:szCs w:val="22"/>
          <w:lang w:eastAsia="en-US"/>
        </w:rPr>
        <w:t>added to VICNAMES.</w:t>
      </w:r>
      <w:r w:rsidR="003C6944">
        <w:rPr>
          <w:rFonts w:asciiTheme="minorHAnsi" w:hAnsiTheme="minorHAnsi" w:cstheme="minorHAnsi"/>
          <w:sz w:val="22"/>
          <w:szCs w:val="22"/>
          <w:lang w:eastAsia="en-US"/>
        </w:rPr>
        <w:t xml:space="preserve"> </w:t>
      </w:r>
      <w:r w:rsidR="00C9415E">
        <w:rPr>
          <w:rFonts w:asciiTheme="minorHAnsi" w:hAnsiTheme="minorHAnsi" w:cstheme="minorHAnsi"/>
          <w:sz w:val="22"/>
          <w:szCs w:val="22"/>
          <w:lang w:eastAsia="en-US"/>
        </w:rPr>
        <w:t xml:space="preserve"> </w:t>
      </w:r>
      <w:r w:rsidR="00C15B6F" w:rsidRPr="00C93882">
        <w:rPr>
          <w:rFonts w:asciiTheme="minorHAnsi" w:hAnsiTheme="minorHAnsi" w:cstheme="minorHAnsi"/>
          <w:sz w:val="22"/>
          <w:szCs w:val="22"/>
          <w:lang w:eastAsia="en-US"/>
        </w:rPr>
        <w:t>If approved the process involves one of the following:</w:t>
      </w:r>
    </w:p>
    <w:p w14:paraId="510BB6F3" w14:textId="4935C704" w:rsidR="00C15B6F" w:rsidRDefault="00C15B6F" w:rsidP="004F607F">
      <w:pPr>
        <w:pStyle w:val="ListParagraph"/>
        <w:numPr>
          <w:ilvl w:val="0"/>
          <w:numId w:val="46"/>
        </w:numPr>
        <w:spacing w:after="113"/>
        <w:rPr>
          <w:szCs w:val="22"/>
        </w:rPr>
      </w:pPr>
      <w:r w:rsidRPr="004C045A">
        <w:rPr>
          <w:szCs w:val="22"/>
        </w:rPr>
        <w:t xml:space="preserve">Recording the </w:t>
      </w:r>
      <w:r w:rsidR="006B30D7" w:rsidRPr="004C045A">
        <w:rPr>
          <w:szCs w:val="22"/>
        </w:rPr>
        <w:t xml:space="preserve">Traditional </w:t>
      </w:r>
      <w:r w:rsidR="00131D0F" w:rsidRPr="004C045A">
        <w:rPr>
          <w:szCs w:val="22"/>
        </w:rPr>
        <w:t xml:space="preserve">Owner </w:t>
      </w:r>
      <w:r w:rsidR="004F5867" w:rsidRPr="004C045A">
        <w:rPr>
          <w:szCs w:val="22"/>
        </w:rPr>
        <w:t>language</w:t>
      </w:r>
      <w:r w:rsidR="006B30D7" w:rsidRPr="004C045A">
        <w:rPr>
          <w:szCs w:val="22"/>
        </w:rPr>
        <w:t xml:space="preserve"> </w:t>
      </w:r>
      <w:r w:rsidRPr="004C045A">
        <w:rPr>
          <w:szCs w:val="22"/>
        </w:rPr>
        <w:t>name as ‘</w:t>
      </w:r>
      <w:r w:rsidR="002B5D9A" w:rsidRPr="004C045A">
        <w:rPr>
          <w:szCs w:val="22"/>
        </w:rPr>
        <w:t>r</w:t>
      </w:r>
      <w:r w:rsidRPr="004C045A">
        <w:rPr>
          <w:szCs w:val="22"/>
        </w:rPr>
        <w:t>egistered’</w:t>
      </w:r>
      <w:r w:rsidRPr="1FD593E0">
        <w:rPr>
          <w:color w:val="0000FF"/>
        </w:rPr>
        <w:t xml:space="preserve"> </w:t>
      </w:r>
      <w:r w:rsidRPr="1FD593E0">
        <w:t xml:space="preserve">(see </w:t>
      </w:r>
      <w:hyperlink w:anchor="_Status_of_names">
        <w:r w:rsidRPr="1FD593E0">
          <w:rPr>
            <w:color w:val="0000FF"/>
            <w:u w:val="single"/>
          </w:rPr>
          <w:t>Section 1.7</w:t>
        </w:r>
      </w:hyperlink>
      <w:r w:rsidRPr="1FD593E0">
        <w:t xml:space="preserve">) or </w:t>
      </w:r>
      <w:r w:rsidRPr="004C045A">
        <w:rPr>
          <w:szCs w:val="22"/>
        </w:rPr>
        <w:t>‘</w:t>
      </w:r>
      <w:r w:rsidR="009638E0" w:rsidRPr="004C045A">
        <w:rPr>
          <w:szCs w:val="22"/>
        </w:rPr>
        <w:t>d</w:t>
      </w:r>
      <w:r w:rsidRPr="004C045A">
        <w:rPr>
          <w:szCs w:val="22"/>
        </w:rPr>
        <w:t xml:space="preserve">ual’ results in the </w:t>
      </w:r>
      <w:r w:rsidR="006B30D7" w:rsidRPr="004C045A">
        <w:rPr>
          <w:szCs w:val="22"/>
        </w:rPr>
        <w:t xml:space="preserve">Traditional </w:t>
      </w:r>
      <w:r w:rsidR="00A81D3E" w:rsidRPr="004C045A">
        <w:rPr>
          <w:szCs w:val="22"/>
        </w:rPr>
        <w:t>language</w:t>
      </w:r>
      <w:r w:rsidR="006B30D7" w:rsidRPr="004C045A">
        <w:rPr>
          <w:szCs w:val="22"/>
        </w:rPr>
        <w:t xml:space="preserve"> </w:t>
      </w:r>
      <w:r w:rsidRPr="004C045A">
        <w:rPr>
          <w:szCs w:val="22"/>
        </w:rPr>
        <w:t>name being recognised as the official name in use for the feature. The name will appear on Vicmap standard maps for the area.</w:t>
      </w:r>
    </w:p>
    <w:p w14:paraId="78ACFA55" w14:textId="0CEF3D34" w:rsidR="00C15B6F" w:rsidRPr="004C045A" w:rsidRDefault="00C15B6F" w:rsidP="004F607F">
      <w:pPr>
        <w:pStyle w:val="ListParagraph"/>
        <w:numPr>
          <w:ilvl w:val="0"/>
          <w:numId w:val="46"/>
        </w:numPr>
        <w:spacing w:after="113"/>
        <w:rPr>
          <w:szCs w:val="22"/>
        </w:rPr>
      </w:pPr>
      <w:r w:rsidRPr="004C045A">
        <w:rPr>
          <w:szCs w:val="22"/>
        </w:rPr>
        <w:t xml:space="preserve">Recording the </w:t>
      </w:r>
      <w:r w:rsidR="006B30D7" w:rsidRPr="004C045A">
        <w:rPr>
          <w:szCs w:val="22"/>
        </w:rPr>
        <w:t xml:space="preserve">Traditional </w:t>
      </w:r>
      <w:r w:rsidR="00131D0F" w:rsidRPr="004C045A">
        <w:rPr>
          <w:szCs w:val="22"/>
        </w:rPr>
        <w:t xml:space="preserve">Owner </w:t>
      </w:r>
      <w:r w:rsidR="00A81D3E" w:rsidRPr="004C045A">
        <w:rPr>
          <w:szCs w:val="22"/>
        </w:rPr>
        <w:t xml:space="preserve">language </w:t>
      </w:r>
      <w:r w:rsidRPr="004C045A">
        <w:rPr>
          <w:szCs w:val="22"/>
        </w:rPr>
        <w:t>name as ‘</w:t>
      </w:r>
      <w:r w:rsidR="009638E0" w:rsidRPr="004C045A">
        <w:rPr>
          <w:szCs w:val="22"/>
        </w:rPr>
        <w:t>t</w:t>
      </w:r>
      <w:r w:rsidRPr="004C045A">
        <w:rPr>
          <w:szCs w:val="22"/>
        </w:rPr>
        <w:t>raditional’ or ‘</w:t>
      </w:r>
      <w:r w:rsidR="009638E0" w:rsidRPr="004C045A">
        <w:rPr>
          <w:szCs w:val="22"/>
        </w:rPr>
        <w:t>h</w:t>
      </w:r>
      <w:r w:rsidRPr="004C045A">
        <w:rPr>
          <w:szCs w:val="22"/>
        </w:rPr>
        <w:t xml:space="preserve">istoric’ results in the </w:t>
      </w:r>
      <w:r w:rsidR="00A81D3E" w:rsidRPr="004C045A">
        <w:rPr>
          <w:szCs w:val="22"/>
        </w:rPr>
        <w:t>Traditional</w:t>
      </w:r>
      <w:r w:rsidR="007D210E" w:rsidRPr="004C045A">
        <w:rPr>
          <w:szCs w:val="22"/>
        </w:rPr>
        <w:t xml:space="preserve"> Owner</w:t>
      </w:r>
      <w:r w:rsidR="00A81D3E" w:rsidRPr="004C045A">
        <w:rPr>
          <w:szCs w:val="22"/>
        </w:rPr>
        <w:t xml:space="preserve"> language </w:t>
      </w:r>
      <w:r w:rsidRPr="004C045A">
        <w:rPr>
          <w:szCs w:val="22"/>
        </w:rPr>
        <w:t>name being recognised on Vicmap standard maps</w:t>
      </w:r>
      <w:r w:rsidR="007D210E" w:rsidRPr="004C045A">
        <w:rPr>
          <w:szCs w:val="22"/>
        </w:rPr>
        <w:t xml:space="preserve"> and</w:t>
      </w:r>
      <w:r w:rsidRPr="004C045A">
        <w:rPr>
          <w:szCs w:val="22"/>
        </w:rPr>
        <w:t xml:space="preserve"> the name can be located by researchers and be used on specialised maps.</w:t>
      </w:r>
    </w:p>
    <w:p w14:paraId="1F0C7F0D"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names, regardless of their status, will be held in VICNAMES.</w:t>
      </w:r>
    </w:p>
    <w:p w14:paraId="3D72C60D" w14:textId="15849CAE" w:rsidR="00C15B6F" w:rsidRDefault="00C15B6F" w:rsidP="00C15B6F">
      <w:pPr>
        <w:tabs>
          <w:tab w:val="left" w:pos="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For further information refer to </w:t>
      </w:r>
      <w:hyperlink w:anchor="_Section_6_" w:history="1">
        <w:r w:rsidR="008B51DC">
          <w:rPr>
            <w:rStyle w:val="Hyperlink"/>
            <w:rFonts w:cstheme="minorHAnsi"/>
            <w:lang w:eastAsia="en-US"/>
          </w:rPr>
          <w:t>Section 6 Initiating a proposal and checking required information</w:t>
        </w:r>
      </w:hyperlink>
      <w:r w:rsidR="00B108EA">
        <w:rPr>
          <w:rFonts w:asciiTheme="minorHAnsi" w:hAnsiTheme="minorHAnsi" w:cstheme="minorHAnsi"/>
          <w:sz w:val="22"/>
          <w:lang w:eastAsia="en-US"/>
        </w:rPr>
        <w:t xml:space="preserve"> </w:t>
      </w:r>
      <w:r w:rsidR="00F5166C">
        <w:rPr>
          <w:rFonts w:asciiTheme="minorHAnsi" w:hAnsiTheme="minorHAnsi" w:cstheme="minorHAnsi"/>
          <w:sz w:val="22"/>
          <w:lang w:eastAsia="en-US"/>
        </w:rPr>
        <w:t xml:space="preserve">and </w:t>
      </w:r>
      <w:hyperlink w:anchor="_7.3_Developing_a" w:history="1">
        <w:r w:rsidRPr="008B51DC">
          <w:rPr>
            <w:rStyle w:val="Hyperlink"/>
            <w:rFonts w:cstheme="minorHAnsi"/>
            <w:lang w:eastAsia="en-US"/>
          </w:rPr>
          <w:t>Section 7.3 Developing a</w:t>
        </w:r>
        <w:r w:rsidR="00A81D3E" w:rsidRPr="008B51DC">
          <w:rPr>
            <w:rStyle w:val="Hyperlink"/>
            <w:rFonts w:cstheme="minorHAnsi"/>
            <w:lang w:eastAsia="en-US"/>
          </w:rPr>
          <w:t xml:space="preserve"> Traditional </w:t>
        </w:r>
        <w:r w:rsidR="004D11FB" w:rsidRPr="008B51DC">
          <w:rPr>
            <w:rStyle w:val="Hyperlink"/>
            <w:rFonts w:cstheme="minorHAnsi"/>
            <w:lang w:eastAsia="en-US"/>
          </w:rPr>
          <w:t>Owner</w:t>
        </w:r>
        <w:r w:rsidR="007D5323" w:rsidRPr="008B51DC">
          <w:rPr>
            <w:rStyle w:val="Hyperlink"/>
            <w:rFonts w:cstheme="minorHAnsi"/>
            <w:lang w:eastAsia="en-US"/>
          </w:rPr>
          <w:t xml:space="preserve"> </w:t>
        </w:r>
        <w:r w:rsidRPr="008B51DC">
          <w:rPr>
            <w:rStyle w:val="Hyperlink"/>
            <w:rFonts w:cstheme="minorHAnsi"/>
            <w:lang w:eastAsia="en-US"/>
          </w:rPr>
          <w:t>naming proposal.</w:t>
        </w:r>
      </w:hyperlink>
    </w:p>
    <w:p w14:paraId="198203C0" w14:textId="1B7B8353" w:rsidR="004408BD" w:rsidRPr="00D56CF9" w:rsidRDefault="00C70AEC" w:rsidP="000818E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_1" w:history="1">
        <w:r w:rsidRPr="002B2A01">
          <w:rPr>
            <w:rStyle w:val="Hyperlink"/>
            <w:rFonts w:cstheme="minorHAnsi"/>
            <w:szCs w:val="22"/>
            <w:lang w:eastAsia="en-US"/>
          </w:rPr>
          <w:t>APPENDIX C.</w:t>
        </w:r>
      </w:hyperlink>
    </w:p>
    <w:p w14:paraId="0F159F3E" w14:textId="058BCE68" w:rsidR="004408BD" w:rsidRPr="000818ED" w:rsidRDefault="004408BD" w:rsidP="002C76A0">
      <w:pPr>
        <w:pStyle w:val="Heading2"/>
      </w:pPr>
      <w:bookmarkStart w:id="215" w:name="_Toc85793477"/>
      <w:r w:rsidRPr="008F24BC">
        <w:t>4.10</w:t>
      </w:r>
      <w:r w:rsidR="004E1325">
        <w:t xml:space="preserve"> </w:t>
      </w:r>
      <w:r w:rsidR="00470884">
        <w:tab/>
      </w:r>
      <w:r w:rsidRPr="00C93882">
        <w:t xml:space="preserve">Naming </w:t>
      </w:r>
      <w:r>
        <w:t>features</w:t>
      </w:r>
      <w:r w:rsidRPr="00C93882">
        <w:t xml:space="preserve"> in new residential or commercial subdivisions</w:t>
      </w:r>
      <w:bookmarkEnd w:id="215"/>
    </w:p>
    <w:p w14:paraId="1DD88204" w14:textId="1A9D4F5A" w:rsidR="00FE7FA3" w:rsidRDefault="00503898" w:rsidP="004408B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Feature</w:t>
      </w:r>
      <w:r w:rsidR="004408BD" w:rsidRPr="00C93882">
        <w:rPr>
          <w:rFonts w:asciiTheme="minorHAnsi" w:hAnsiTheme="minorHAnsi" w:cstheme="minorHAnsi"/>
          <w:sz w:val="22"/>
          <w:szCs w:val="22"/>
          <w:lang w:eastAsia="en-US"/>
        </w:rPr>
        <w:t xml:space="preserve"> naming within </w:t>
      </w:r>
      <w:r w:rsidR="00FC4460">
        <w:rPr>
          <w:rFonts w:asciiTheme="minorHAnsi" w:hAnsiTheme="minorHAnsi" w:cstheme="minorHAnsi"/>
          <w:sz w:val="22"/>
          <w:szCs w:val="22"/>
          <w:lang w:eastAsia="en-US"/>
        </w:rPr>
        <w:t>developing area</w:t>
      </w:r>
      <w:r w:rsidR="003A2F4C">
        <w:rPr>
          <w:rFonts w:asciiTheme="minorHAnsi" w:hAnsiTheme="minorHAnsi" w:cstheme="minorHAnsi"/>
          <w:sz w:val="22"/>
          <w:szCs w:val="22"/>
          <w:lang w:eastAsia="en-US"/>
        </w:rPr>
        <w:t>s</w:t>
      </w:r>
      <w:r w:rsidR="004408BD" w:rsidRPr="00C93882">
        <w:rPr>
          <w:rFonts w:asciiTheme="minorHAnsi" w:hAnsiTheme="minorHAnsi" w:cstheme="minorHAnsi"/>
          <w:sz w:val="22"/>
          <w:szCs w:val="22"/>
          <w:lang w:eastAsia="en-US"/>
        </w:rPr>
        <w:t xml:space="preserve"> </w:t>
      </w:r>
      <w:r w:rsidR="001C44FE">
        <w:rPr>
          <w:rFonts w:asciiTheme="minorHAnsi" w:hAnsiTheme="minorHAnsi" w:cstheme="minorHAnsi"/>
          <w:sz w:val="22"/>
          <w:szCs w:val="22"/>
          <w:lang w:eastAsia="en-US"/>
        </w:rPr>
        <w:t>should be the role of a naming authority</w:t>
      </w:r>
      <w:r w:rsidR="004408BD" w:rsidRPr="00C93882">
        <w:rPr>
          <w:rFonts w:asciiTheme="minorHAnsi" w:hAnsiTheme="minorHAnsi" w:cstheme="minorHAnsi"/>
          <w:sz w:val="22"/>
          <w:szCs w:val="22"/>
          <w:lang w:eastAsia="en-US"/>
        </w:rPr>
        <w:t>; although, land surveyors</w:t>
      </w:r>
      <w:r w:rsidR="001C44FE">
        <w:rPr>
          <w:rFonts w:asciiTheme="minorHAnsi" w:hAnsiTheme="minorHAnsi" w:cstheme="minorHAnsi"/>
          <w:sz w:val="22"/>
          <w:szCs w:val="22"/>
          <w:lang w:eastAsia="en-US"/>
        </w:rPr>
        <w:t xml:space="preserve"> and developers may</w:t>
      </w:r>
      <w:r w:rsidR="004408BD" w:rsidRPr="00C93882">
        <w:rPr>
          <w:rFonts w:asciiTheme="minorHAnsi" w:hAnsiTheme="minorHAnsi" w:cstheme="minorHAnsi"/>
          <w:sz w:val="22"/>
          <w:szCs w:val="22"/>
          <w:lang w:eastAsia="en-US"/>
        </w:rPr>
        <w:t xml:space="preserve"> often help to choose names</w:t>
      </w:r>
      <w:r w:rsidR="003A2F4C">
        <w:rPr>
          <w:rFonts w:asciiTheme="minorHAnsi" w:hAnsiTheme="minorHAnsi" w:cstheme="minorHAnsi"/>
          <w:sz w:val="22"/>
          <w:szCs w:val="22"/>
          <w:lang w:eastAsia="en-US"/>
        </w:rPr>
        <w:t xml:space="preserve">. </w:t>
      </w:r>
      <w:r w:rsidR="004D68B2">
        <w:rPr>
          <w:rFonts w:asciiTheme="minorHAnsi" w:hAnsiTheme="minorHAnsi" w:cstheme="minorHAnsi"/>
          <w:sz w:val="22"/>
          <w:szCs w:val="22"/>
          <w:lang w:eastAsia="en-US"/>
        </w:rPr>
        <w:t>N</w:t>
      </w:r>
      <w:r w:rsidR="003A2F4C">
        <w:rPr>
          <w:rFonts w:asciiTheme="minorHAnsi" w:hAnsiTheme="minorHAnsi" w:cstheme="minorHAnsi"/>
          <w:sz w:val="22"/>
          <w:szCs w:val="22"/>
          <w:lang w:eastAsia="en-US"/>
        </w:rPr>
        <w:t>ames must</w:t>
      </w:r>
      <w:r w:rsidR="00FE7FA3" w:rsidRPr="00C93882">
        <w:rPr>
          <w:rFonts w:asciiTheme="minorHAnsi" w:hAnsiTheme="minorHAnsi" w:cstheme="minorHAnsi"/>
          <w:sz w:val="22"/>
          <w:szCs w:val="22"/>
          <w:lang w:eastAsia="en-US"/>
        </w:rPr>
        <w:t xml:space="preserve"> be approved by the responsible </w:t>
      </w:r>
      <w:r w:rsidR="00FE7FA3">
        <w:rPr>
          <w:rFonts w:asciiTheme="minorHAnsi" w:hAnsiTheme="minorHAnsi" w:cstheme="minorHAnsi"/>
          <w:sz w:val="22"/>
          <w:szCs w:val="22"/>
          <w:lang w:eastAsia="en-US"/>
        </w:rPr>
        <w:t>naming</w:t>
      </w:r>
      <w:r w:rsidR="00FE7FA3" w:rsidRPr="00C93882">
        <w:rPr>
          <w:rFonts w:asciiTheme="minorHAnsi" w:hAnsiTheme="minorHAnsi" w:cstheme="minorHAnsi"/>
          <w:sz w:val="22"/>
          <w:szCs w:val="22"/>
          <w:lang w:eastAsia="en-US"/>
        </w:rPr>
        <w:t xml:space="preserve"> authority. This is the responsibility of the council or </w:t>
      </w:r>
      <w:r w:rsidR="00941BF2">
        <w:rPr>
          <w:rFonts w:asciiTheme="minorHAnsi" w:hAnsiTheme="minorHAnsi" w:cstheme="minorHAnsi"/>
          <w:sz w:val="22"/>
          <w:szCs w:val="22"/>
          <w:lang w:eastAsia="en-US"/>
        </w:rPr>
        <w:t>s</w:t>
      </w:r>
      <w:r w:rsidR="00FE7FA3" w:rsidRPr="00C93882">
        <w:rPr>
          <w:rFonts w:asciiTheme="minorHAnsi" w:hAnsiTheme="minorHAnsi" w:cstheme="minorHAnsi"/>
          <w:sz w:val="22"/>
          <w:szCs w:val="22"/>
          <w:lang w:eastAsia="en-US"/>
        </w:rPr>
        <w:t xml:space="preserve">tate </w:t>
      </w:r>
      <w:r w:rsidR="00131D0F">
        <w:rPr>
          <w:rFonts w:asciiTheme="minorHAnsi" w:hAnsiTheme="minorHAnsi" w:cstheme="minorHAnsi"/>
          <w:sz w:val="22"/>
          <w:szCs w:val="22"/>
          <w:lang w:eastAsia="en-US"/>
        </w:rPr>
        <w:t>g</w:t>
      </w:r>
      <w:r w:rsidR="00FE7FA3" w:rsidRPr="00C93882">
        <w:rPr>
          <w:rFonts w:asciiTheme="minorHAnsi" w:hAnsiTheme="minorHAnsi" w:cstheme="minorHAnsi"/>
          <w:sz w:val="22"/>
          <w:szCs w:val="22"/>
          <w:lang w:eastAsia="en-US"/>
        </w:rPr>
        <w:t xml:space="preserve">overnment department or </w:t>
      </w:r>
      <w:r w:rsidR="00131D0F">
        <w:rPr>
          <w:rFonts w:asciiTheme="minorHAnsi" w:hAnsiTheme="minorHAnsi" w:cstheme="minorHAnsi"/>
          <w:sz w:val="22"/>
          <w:szCs w:val="22"/>
          <w:lang w:eastAsia="en-US"/>
        </w:rPr>
        <w:t>agency</w:t>
      </w:r>
      <w:r w:rsidR="00FE7FA3" w:rsidRPr="00C93882">
        <w:rPr>
          <w:rFonts w:asciiTheme="minorHAnsi" w:hAnsiTheme="minorHAnsi" w:cstheme="minorHAnsi"/>
          <w:sz w:val="22"/>
          <w:szCs w:val="22"/>
          <w:lang w:eastAsia="en-US"/>
        </w:rPr>
        <w:t xml:space="preserve"> charged with approving the subdivision plans.</w:t>
      </w:r>
    </w:p>
    <w:p w14:paraId="08C05A30" w14:textId="14C892E9" w:rsidR="005D6045" w:rsidRDefault="004408BD" w:rsidP="004408B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naming authority are encouraged to work collaboratively to develop compliant </w:t>
      </w:r>
      <w:r w:rsidR="00896362">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names for the subdivision. </w:t>
      </w:r>
    </w:p>
    <w:p w14:paraId="0D1E259B" w14:textId="5F7A215A" w:rsidR="005D6045" w:rsidRPr="00D21A77" w:rsidRDefault="00CC7475" w:rsidP="005D6045">
      <w:pPr>
        <w:pStyle w:val="Heading3"/>
        <w:rPr>
          <w:sz w:val="22"/>
          <w:szCs w:val="22"/>
        </w:rPr>
      </w:pPr>
      <w:bookmarkStart w:id="216" w:name="_Toc85793478"/>
      <w:r>
        <w:t>4</w:t>
      </w:r>
      <w:r w:rsidR="005D6045" w:rsidRPr="00C93882">
        <w:t>.</w:t>
      </w:r>
      <w:r>
        <w:t>10</w:t>
      </w:r>
      <w:r w:rsidR="005D6045" w:rsidRPr="00C93882">
        <w:t>.</w:t>
      </w:r>
      <w:r w:rsidR="0071212F">
        <w:t>1</w:t>
      </w:r>
      <w:r w:rsidR="00A25EE4">
        <w:t xml:space="preserve"> </w:t>
      </w:r>
      <w:r w:rsidR="00470884">
        <w:tab/>
      </w:r>
      <w:r w:rsidR="005D6045" w:rsidRPr="00C93882">
        <w:t>The naming process</w:t>
      </w:r>
      <w:bookmarkEnd w:id="216"/>
    </w:p>
    <w:p w14:paraId="58955AA9" w14:textId="53BA2DA4"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w:t>
      </w:r>
      <w:r w:rsidR="003A2F4C">
        <w:rPr>
          <w:rFonts w:asciiTheme="minorHAnsi" w:hAnsiTheme="minorHAnsi" w:cstheme="minorHAnsi"/>
          <w:sz w:val="22"/>
          <w:szCs w:val="22"/>
          <w:lang w:eastAsia="en-US"/>
        </w:rPr>
        <w:t xml:space="preserve">the opening of the feature, </w:t>
      </w:r>
      <w:r w:rsidR="00740E0B">
        <w:rPr>
          <w:rFonts w:asciiTheme="minorHAnsi" w:hAnsiTheme="minorHAnsi" w:cstheme="minorHAnsi"/>
          <w:sz w:val="22"/>
          <w:szCs w:val="22"/>
          <w:lang w:eastAsia="en-US"/>
        </w:rPr>
        <w:t>for example,</w:t>
      </w:r>
      <w:r w:rsidR="003A2F4C">
        <w:rPr>
          <w:rFonts w:asciiTheme="minorHAnsi" w:hAnsiTheme="minorHAnsi" w:cstheme="minorHAnsi"/>
          <w:sz w:val="22"/>
          <w:szCs w:val="22"/>
          <w:lang w:eastAsia="en-US"/>
        </w:rPr>
        <w:t xml:space="preserve"> a park, reserve </w:t>
      </w:r>
      <w:r w:rsidR="00152E3F">
        <w:rPr>
          <w:rFonts w:asciiTheme="minorHAnsi" w:hAnsiTheme="minorHAnsi" w:cstheme="minorHAnsi"/>
          <w:sz w:val="22"/>
          <w:szCs w:val="22"/>
          <w:lang w:eastAsia="en-US"/>
        </w:rPr>
        <w:t>or</w:t>
      </w:r>
      <w:r w:rsidR="003A2F4C">
        <w:rPr>
          <w:rFonts w:asciiTheme="minorHAnsi" w:hAnsiTheme="minorHAnsi" w:cstheme="minorHAnsi"/>
          <w:sz w:val="22"/>
          <w:szCs w:val="22"/>
          <w:lang w:eastAsia="en-US"/>
        </w:rPr>
        <w:t xml:space="preserve"> playground</w:t>
      </w:r>
      <w:r w:rsidR="00A61B7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discussions</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should occur</w:t>
      </w:r>
      <w:r w:rsidRPr="00C93882">
        <w:rPr>
          <w:rFonts w:asciiTheme="minorHAnsi" w:hAnsiTheme="minorHAnsi" w:cstheme="minorHAnsi"/>
          <w:sz w:val="22"/>
          <w:szCs w:val="22"/>
          <w:lang w:eastAsia="en-US"/>
        </w:rPr>
        <w:t xml:space="preserve"> of possible names for </w:t>
      </w:r>
      <w:r w:rsidR="00A25EE4">
        <w:rPr>
          <w:rFonts w:asciiTheme="minorHAnsi" w:hAnsiTheme="minorHAnsi" w:cstheme="minorHAnsi"/>
          <w:sz w:val="22"/>
          <w:szCs w:val="22"/>
          <w:lang w:eastAsia="en-US"/>
        </w:rPr>
        <w:t>features</w:t>
      </w:r>
      <w:r w:rsidRPr="00C93882">
        <w:rPr>
          <w:rFonts w:asciiTheme="minorHAnsi" w:hAnsiTheme="minorHAnsi" w:cstheme="minorHAnsi"/>
          <w:sz w:val="22"/>
          <w:szCs w:val="22"/>
          <w:lang w:eastAsia="en-US"/>
        </w:rPr>
        <w:t xml:space="preserve"> in the area</w:t>
      </w:r>
      <w:r w:rsidR="00B845EE">
        <w:rPr>
          <w:rFonts w:asciiTheme="minorHAnsi" w:hAnsiTheme="minorHAnsi" w:cstheme="minorHAnsi"/>
          <w:sz w:val="22"/>
          <w:szCs w:val="22"/>
          <w:lang w:eastAsia="en-US"/>
        </w:rPr>
        <w:t>.</w:t>
      </w:r>
      <w:r w:rsidR="00A25EE4">
        <w:rPr>
          <w:rFonts w:asciiTheme="minorHAnsi" w:hAnsiTheme="minorHAnsi" w:cstheme="minorHAnsi"/>
          <w:sz w:val="22"/>
          <w:szCs w:val="22"/>
          <w:lang w:eastAsia="en-US"/>
        </w:rPr>
        <w:t xml:space="preserve"> </w:t>
      </w:r>
      <w:r w:rsidR="00B845EE">
        <w:rPr>
          <w:rFonts w:asciiTheme="minorHAnsi" w:hAnsiTheme="minorHAnsi" w:cstheme="minorHAnsi"/>
          <w:sz w:val="22"/>
          <w:szCs w:val="22"/>
          <w:lang w:eastAsia="en-US"/>
        </w:rPr>
        <w:t>T</w:t>
      </w:r>
      <w:r w:rsidRPr="00C93882">
        <w:rPr>
          <w:rFonts w:asciiTheme="minorHAnsi" w:hAnsiTheme="minorHAnsi" w:cstheme="minorHAnsi"/>
          <w:sz w:val="22"/>
          <w:szCs w:val="22"/>
          <w:lang w:eastAsia="en-US"/>
        </w:rPr>
        <w:t xml:space="preserve">he naming authority might suggest suitable themes (such as </w:t>
      </w:r>
      <w:r>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heritage, A</w:t>
      </w:r>
      <w:r w:rsidR="0033738B">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74C3FDCD" w14:textId="75094FC9"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Developers and land surveyors must ensure that </w:t>
      </w:r>
      <w:r w:rsidR="00A25EE4">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 to the naming rules. Failure to comply with these statutory requirements may result in </w:t>
      </w:r>
      <w:r w:rsidR="00796FFF">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name needing to be changed</w:t>
      </w:r>
      <w:r w:rsidR="00B97B44">
        <w:rPr>
          <w:rFonts w:asciiTheme="minorHAnsi" w:hAnsiTheme="minorHAnsi" w:cstheme="minorHAnsi"/>
          <w:sz w:val="22"/>
          <w:szCs w:val="22"/>
          <w:lang w:eastAsia="en-US"/>
        </w:rPr>
        <w:t xml:space="preserve">. </w:t>
      </w:r>
    </w:p>
    <w:p w14:paraId="311378AD" w14:textId="32DFFF81" w:rsidR="00DD0E96" w:rsidRPr="00C93882" w:rsidRDefault="00B97B44" w:rsidP="00DD0E9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naming authority should </w:t>
      </w:r>
      <w:r w:rsidR="0096561B">
        <w:rPr>
          <w:rFonts w:asciiTheme="minorHAnsi" w:hAnsiTheme="minorHAnsi" w:cstheme="minorHAnsi"/>
          <w:sz w:val="22"/>
          <w:szCs w:val="22"/>
          <w:lang w:eastAsia="en-US"/>
        </w:rPr>
        <w:t>lodge a VES proposal. A naming authority will be required to ensure the proposed name is compliant</w:t>
      </w:r>
      <w:r w:rsidR="00B20E18">
        <w:rPr>
          <w:rFonts w:asciiTheme="minorHAnsi" w:hAnsiTheme="minorHAnsi" w:cstheme="minorHAnsi"/>
          <w:sz w:val="22"/>
          <w:szCs w:val="22"/>
          <w:lang w:eastAsia="en-US"/>
        </w:rPr>
        <w:t xml:space="preserve"> and </w:t>
      </w:r>
      <w:r w:rsidR="007B780D">
        <w:rPr>
          <w:rFonts w:asciiTheme="minorHAnsi" w:hAnsiTheme="minorHAnsi" w:cstheme="minorHAnsi"/>
          <w:sz w:val="22"/>
          <w:szCs w:val="22"/>
          <w:lang w:eastAsia="en-US"/>
        </w:rPr>
        <w:t>that the feature</w:t>
      </w:r>
      <w:r w:rsidR="00105B47">
        <w:rPr>
          <w:rFonts w:asciiTheme="minorHAnsi" w:hAnsiTheme="minorHAnsi" w:cstheme="minorHAnsi"/>
          <w:sz w:val="22"/>
          <w:szCs w:val="22"/>
          <w:lang w:eastAsia="en-US"/>
        </w:rPr>
        <w:t xml:space="preserve"> being named appears on the </w:t>
      </w:r>
      <w:r w:rsidR="00855557">
        <w:rPr>
          <w:rFonts w:asciiTheme="minorHAnsi" w:hAnsiTheme="minorHAnsi" w:cstheme="minorHAnsi"/>
          <w:sz w:val="22"/>
          <w:szCs w:val="22"/>
          <w:lang w:eastAsia="en-US"/>
        </w:rPr>
        <w:t xml:space="preserve">cover page of the </w:t>
      </w:r>
      <w:r w:rsidR="00105B47">
        <w:rPr>
          <w:rFonts w:asciiTheme="minorHAnsi" w:hAnsiTheme="minorHAnsi" w:cstheme="minorHAnsi"/>
          <w:sz w:val="22"/>
          <w:szCs w:val="22"/>
          <w:lang w:eastAsia="en-US"/>
        </w:rPr>
        <w:t>plan of subdivision</w:t>
      </w:r>
      <w:r w:rsidR="00855557">
        <w:rPr>
          <w:rFonts w:asciiTheme="minorHAnsi" w:hAnsiTheme="minorHAnsi" w:cstheme="minorHAnsi"/>
          <w:sz w:val="22"/>
          <w:szCs w:val="22"/>
          <w:lang w:eastAsia="en-US"/>
        </w:rPr>
        <w:t xml:space="preserve"> under notations</w:t>
      </w:r>
      <w:r w:rsidR="00105B4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 xml:space="preserve"> </w:t>
      </w:r>
      <w:r w:rsidR="00855557">
        <w:rPr>
          <w:rFonts w:asciiTheme="minorHAnsi" w:hAnsiTheme="minorHAnsi" w:cstheme="minorHAnsi"/>
          <w:sz w:val="22"/>
          <w:szCs w:val="22"/>
          <w:lang w:eastAsia="en-US"/>
        </w:rPr>
        <w:t>For example, the notation on the cover page should state ‘</w:t>
      </w:r>
      <w:r w:rsidR="00855557" w:rsidRPr="00855557">
        <w:rPr>
          <w:rFonts w:asciiTheme="minorHAnsi" w:hAnsiTheme="minorHAnsi" w:cstheme="minorHAnsi"/>
          <w:i/>
          <w:iCs/>
          <w:sz w:val="22"/>
          <w:szCs w:val="22"/>
          <w:lang w:eastAsia="en-US"/>
        </w:rPr>
        <w:t>Reserve 1 consists of Smith Park</w:t>
      </w:r>
      <w:r w:rsidR="0085555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w:t>
      </w:r>
      <w:r w:rsidR="00105B47">
        <w:rPr>
          <w:rFonts w:asciiTheme="minorHAnsi" w:hAnsiTheme="minorHAnsi" w:cstheme="minorHAnsi"/>
          <w:sz w:val="22"/>
          <w:szCs w:val="22"/>
          <w:lang w:eastAsia="en-US"/>
        </w:rPr>
        <w:t xml:space="preserve"> VES will require a </w:t>
      </w:r>
      <w:r w:rsidR="005569DA">
        <w:rPr>
          <w:rFonts w:asciiTheme="minorHAnsi" w:hAnsiTheme="minorHAnsi" w:cstheme="minorHAnsi"/>
          <w:sz w:val="22"/>
          <w:szCs w:val="22"/>
          <w:lang w:eastAsia="en-US"/>
        </w:rPr>
        <w:t xml:space="preserve">copy of the </w:t>
      </w:r>
      <w:r w:rsidR="00105B47">
        <w:rPr>
          <w:rFonts w:asciiTheme="minorHAnsi" w:hAnsiTheme="minorHAnsi" w:cstheme="minorHAnsi"/>
          <w:sz w:val="22"/>
          <w:szCs w:val="22"/>
          <w:lang w:eastAsia="en-US"/>
        </w:rPr>
        <w:t>plan of subdivision</w:t>
      </w:r>
      <w:r w:rsidR="00D37962">
        <w:rPr>
          <w:rFonts w:asciiTheme="minorHAnsi" w:hAnsiTheme="minorHAnsi" w:cstheme="minorHAnsi"/>
          <w:sz w:val="22"/>
          <w:szCs w:val="22"/>
          <w:lang w:eastAsia="en-US"/>
        </w:rPr>
        <w:t xml:space="preserve"> along with other information</w:t>
      </w:r>
      <w:r w:rsidR="00855557">
        <w:rPr>
          <w:rFonts w:asciiTheme="minorHAnsi" w:hAnsiTheme="minorHAnsi" w:cstheme="minorHAnsi"/>
          <w:sz w:val="22"/>
          <w:szCs w:val="22"/>
          <w:lang w:eastAsia="en-US"/>
        </w:rPr>
        <w:t xml:space="preserve"> requested at submission</w:t>
      </w:r>
      <w:r w:rsidR="00DD0E96">
        <w:rPr>
          <w:rFonts w:asciiTheme="minorHAnsi" w:hAnsiTheme="minorHAnsi" w:cstheme="minorHAnsi"/>
          <w:sz w:val="22"/>
          <w:szCs w:val="22"/>
          <w:lang w:eastAsia="en-US"/>
        </w:rPr>
        <w:t>.</w:t>
      </w:r>
      <w:r w:rsidR="005569DA">
        <w:rPr>
          <w:rFonts w:asciiTheme="minorHAnsi" w:hAnsiTheme="minorHAnsi" w:cstheme="minorHAnsi"/>
          <w:sz w:val="22"/>
          <w:szCs w:val="22"/>
          <w:lang w:eastAsia="en-US"/>
        </w:rPr>
        <w:t xml:space="preserve"> </w:t>
      </w:r>
      <w:r w:rsidR="0046329A">
        <w:rPr>
          <w:rFonts w:asciiTheme="minorHAnsi" w:hAnsiTheme="minorHAnsi" w:cstheme="minorHAnsi"/>
          <w:sz w:val="22"/>
          <w:szCs w:val="22"/>
          <w:lang w:eastAsia="en-US"/>
        </w:rPr>
        <w:t>If multiple features are being named within a feature</w:t>
      </w:r>
      <w:r w:rsidR="00855557">
        <w:rPr>
          <w:rFonts w:asciiTheme="minorHAnsi" w:hAnsiTheme="minorHAnsi" w:cstheme="minorHAnsi"/>
          <w:sz w:val="22"/>
          <w:szCs w:val="22"/>
          <w:lang w:eastAsia="en-US"/>
        </w:rPr>
        <w:t xml:space="preserve">, you may list them in the notation. If you require further </w:t>
      </w:r>
      <w:r w:rsidR="0064698D">
        <w:rPr>
          <w:rFonts w:asciiTheme="minorHAnsi" w:hAnsiTheme="minorHAnsi" w:cstheme="minorHAnsi"/>
          <w:sz w:val="22"/>
          <w:szCs w:val="22"/>
          <w:lang w:eastAsia="en-US"/>
        </w:rPr>
        <w:t>advice,</w:t>
      </w:r>
      <w:r w:rsidR="00855557">
        <w:rPr>
          <w:rFonts w:asciiTheme="minorHAnsi" w:hAnsiTheme="minorHAnsi" w:cstheme="minorHAnsi"/>
          <w:sz w:val="22"/>
          <w:szCs w:val="22"/>
          <w:lang w:eastAsia="en-US"/>
        </w:rPr>
        <w:t xml:space="preserve"> please </w:t>
      </w:r>
      <w:r w:rsidR="0046329A">
        <w:rPr>
          <w:rFonts w:asciiTheme="minorHAnsi" w:hAnsiTheme="minorHAnsi" w:cstheme="minorHAnsi"/>
          <w:sz w:val="22"/>
          <w:szCs w:val="22"/>
          <w:lang w:eastAsia="en-US"/>
        </w:rPr>
        <w:t>contact GNV</w:t>
      </w:r>
      <w:r w:rsidR="00855557">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n audit of the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names may be undertaken by GNV. If GNV determines that </w:t>
      </w:r>
      <w:r w:rsidR="00543BE7">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s</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 xml:space="preserve"> lodged </w:t>
      </w:r>
      <w:r w:rsidR="00543BE7">
        <w:rPr>
          <w:rFonts w:asciiTheme="minorHAnsi" w:hAnsiTheme="minorHAnsi" w:cstheme="minorHAnsi"/>
          <w:sz w:val="22"/>
          <w:szCs w:val="22"/>
          <w:lang w:eastAsia="en-US"/>
        </w:rPr>
        <w:t xml:space="preserve">via VES </w:t>
      </w:r>
      <w:r w:rsidR="00DD0E96" w:rsidRPr="00C93882">
        <w:rPr>
          <w:rFonts w:asciiTheme="minorHAnsi" w:hAnsiTheme="minorHAnsi" w:cstheme="minorHAnsi"/>
          <w:sz w:val="22"/>
          <w:szCs w:val="22"/>
          <w:lang w:eastAsia="en-US"/>
        </w:rPr>
        <w:t xml:space="preserve">do not conform to the naming rules, GNV will send a request to the </w:t>
      </w:r>
      <w:r w:rsidR="00543BE7">
        <w:rPr>
          <w:rFonts w:asciiTheme="minorHAnsi" w:hAnsiTheme="minorHAnsi" w:cstheme="minorHAnsi"/>
          <w:sz w:val="22"/>
          <w:szCs w:val="22"/>
          <w:lang w:eastAsia="en-US"/>
        </w:rPr>
        <w:t>naming authority</w:t>
      </w:r>
      <w:r w:rsidR="00DD0E96" w:rsidRPr="00C93882">
        <w:rPr>
          <w:rFonts w:asciiTheme="minorHAnsi" w:hAnsiTheme="minorHAnsi" w:cstheme="minorHAnsi"/>
          <w:sz w:val="22"/>
          <w:szCs w:val="22"/>
          <w:lang w:eastAsia="en-US"/>
        </w:rPr>
        <w:t xml:space="preserve"> for the non-conforming names to be changed.</w:t>
      </w:r>
    </w:p>
    <w:p w14:paraId="75740788" w14:textId="77777777" w:rsidR="00DC0A0E" w:rsidRDefault="005D6045"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GNV will not be responsible for any costs associated with changing or amending </w:t>
      </w:r>
      <w:r w:rsidR="00D609CC">
        <w:rPr>
          <w:rFonts w:asciiTheme="minorHAnsi" w:hAnsiTheme="minorHAnsi" w:cstheme="minorHAnsi"/>
          <w:sz w:val="22"/>
          <w:szCs w:val="22"/>
          <w:lang w:eastAsia="en-US"/>
        </w:rPr>
        <w:t xml:space="preserve">non-compliant names. </w:t>
      </w:r>
      <w:r w:rsidRPr="00C93882">
        <w:rPr>
          <w:rFonts w:asciiTheme="minorHAnsi" w:hAnsiTheme="minorHAnsi" w:cstheme="minorHAnsi"/>
          <w:sz w:val="22"/>
          <w:szCs w:val="22"/>
          <w:lang w:eastAsia="en-US"/>
        </w:rPr>
        <w:t xml:space="preserve"> </w:t>
      </w:r>
    </w:p>
    <w:p w14:paraId="3A7E71F3" w14:textId="6C69BEE6" w:rsidR="00DC0A0E" w:rsidRPr="00C93882" w:rsidRDefault="00DC0A0E"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w:t>
      </w:r>
      <w:r>
        <w:rPr>
          <w:rFonts w:asciiTheme="minorHAnsi" w:hAnsiTheme="minorHAnsi" w:cstheme="minorHAnsi"/>
          <w:sz w:val="22"/>
          <w:szCs w:val="22"/>
          <w:lang w:eastAsia="en-US"/>
        </w:rPr>
        <w:t>feature name</w:t>
      </w:r>
      <w:r w:rsidRPr="00C93882">
        <w:rPr>
          <w:rFonts w:asciiTheme="minorHAnsi" w:hAnsiTheme="minorHAnsi" w:cstheme="minorHAnsi"/>
          <w:sz w:val="22"/>
          <w:szCs w:val="22"/>
          <w:lang w:eastAsia="en-US"/>
        </w:rPr>
        <w:t xml:space="preserve"> has been </w:t>
      </w:r>
      <w:r>
        <w:rPr>
          <w:rFonts w:asciiTheme="minorHAnsi" w:hAnsiTheme="minorHAnsi" w:cstheme="minorHAnsi"/>
          <w:sz w:val="22"/>
          <w:szCs w:val="22"/>
          <w:lang w:eastAsia="en-US"/>
        </w:rPr>
        <w:t>gazetted</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will be registered in</w:t>
      </w:r>
      <w:r w:rsidRPr="00C93882">
        <w:rPr>
          <w:rFonts w:asciiTheme="minorHAnsi" w:hAnsiTheme="minorHAnsi" w:cstheme="minorHAnsi"/>
          <w:sz w:val="22"/>
          <w:szCs w:val="22"/>
          <w:lang w:eastAsia="en-US"/>
        </w:rPr>
        <w:t xml:space="preserve"> </w:t>
      </w:r>
      <w:hyperlink r:id="rId138" w:history="1">
        <w:r w:rsidR="005D6045" w:rsidRPr="00B266C8">
          <w:rPr>
            <w:rFonts w:asciiTheme="minorHAnsi" w:hAnsiTheme="minorHAnsi" w:cstheme="minorHAnsi"/>
            <w:color w:val="0000FF"/>
            <w:sz w:val="22"/>
            <w:szCs w:val="22"/>
            <w:u w:val="single"/>
            <w:lang w:eastAsia="en-US"/>
          </w:rPr>
          <w:t>VICNAMES</w:t>
        </w:r>
      </w:hyperlink>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4BA886FB" w14:textId="33CB06F4" w:rsidR="005D6045" w:rsidRPr="00C93882" w:rsidRDefault="005D6045" w:rsidP="005D6045">
      <w:pPr>
        <w:pStyle w:val="Heading3"/>
      </w:pPr>
      <w:bookmarkStart w:id="217" w:name="_Toc85793479"/>
      <w:r w:rsidRPr="00C93882">
        <w:t>4.</w:t>
      </w:r>
      <w:r w:rsidR="00896362">
        <w:t>10</w:t>
      </w:r>
      <w:r w:rsidRPr="00C93882">
        <w:t>.</w:t>
      </w:r>
      <w:r w:rsidR="0071212F">
        <w:t>2</w:t>
      </w:r>
      <w:r w:rsidRPr="00C93882">
        <w:tab/>
      </w:r>
      <w:r w:rsidR="00930BC8">
        <w:t>Feature</w:t>
      </w:r>
      <w:r w:rsidRPr="00C93882">
        <w:t xml:space="preserve"> name history</w:t>
      </w:r>
      <w:bookmarkEnd w:id="217"/>
    </w:p>
    <w:p w14:paraId="0583692D" w14:textId="1802BD16" w:rsidR="00930BC8" w:rsidRPr="00C93882" w:rsidRDefault="00930BC8" w:rsidP="00930BC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w:t>
      </w:r>
      <w:r>
        <w:rPr>
          <w:rFonts w:asciiTheme="minorHAnsi" w:hAnsiTheme="minorHAnsi" w:cstheme="minorHAnsi"/>
          <w:sz w:val="22"/>
          <w:szCs w:val="22"/>
          <w:lang w:eastAsia="en-US"/>
        </w:rPr>
        <w:t xml:space="preserve"> feature</w:t>
      </w:r>
      <w:r w:rsidRPr="00C93882">
        <w:rPr>
          <w:rFonts w:asciiTheme="minorHAnsi" w:hAnsiTheme="minorHAnsi" w:cstheme="minorHAnsi"/>
          <w:sz w:val="22"/>
          <w:szCs w:val="22"/>
          <w:lang w:eastAsia="en-US"/>
        </w:rPr>
        <w:t xml:space="preserve"> name has been officially registered in VICNAMES, the naming authority</w:t>
      </w:r>
      <w:r w:rsidR="006E0187">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land surveyor</w:t>
      </w:r>
      <w:r w:rsidR="006E0187">
        <w:rPr>
          <w:rFonts w:asciiTheme="minorHAnsi" w:hAnsiTheme="minorHAnsi" w:cstheme="minorHAnsi"/>
          <w:sz w:val="22"/>
          <w:szCs w:val="22"/>
          <w:lang w:eastAsia="en-US"/>
        </w:rPr>
        <w:t xml:space="preserve"> or</w:t>
      </w:r>
      <w:r w:rsidR="00DC0A0E">
        <w:rPr>
          <w:rFonts w:asciiTheme="minorHAnsi" w:hAnsiTheme="minorHAnsi" w:cstheme="minorHAnsi"/>
          <w:sz w:val="22"/>
          <w:szCs w:val="22"/>
          <w:lang w:eastAsia="en-US"/>
        </w:rPr>
        <w:t xml:space="preserve"> developer</w:t>
      </w:r>
      <w:r w:rsidRPr="00C93882">
        <w:rPr>
          <w:rFonts w:asciiTheme="minorHAnsi" w:hAnsiTheme="minorHAnsi" w:cstheme="minorHAnsi"/>
          <w:sz w:val="22"/>
          <w:szCs w:val="22"/>
          <w:lang w:eastAsia="en-US"/>
        </w:rPr>
        <w:t xml:space="preserve"> should submit the historical information to VICNAMES. This will ensure the history behind the name is recorded</w:t>
      </w:r>
      <w:r>
        <w:rPr>
          <w:rFonts w:asciiTheme="minorHAnsi" w:hAnsiTheme="minorHAnsi" w:cstheme="minorHAnsi"/>
          <w:sz w:val="22"/>
          <w:szCs w:val="22"/>
          <w:lang w:eastAsia="en-US"/>
        </w:rPr>
        <w:t>, preserving cultural identity.</w:t>
      </w:r>
    </w:p>
    <w:p w14:paraId="083B0788" w14:textId="5A25D289" w:rsidR="005D6045" w:rsidRPr="00C93882" w:rsidRDefault="00930BC8" w:rsidP="005D6045">
      <w:pPr>
        <w:pStyle w:val="Heading3"/>
      </w:pPr>
      <w:bookmarkStart w:id="218" w:name="_Toc85793480"/>
      <w:r>
        <w:t>4</w:t>
      </w:r>
      <w:r w:rsidR="005D6045" w:rsidRPr="00C93882">
        <w:t>.</w:t>
      </w:r>
      <w:r>
        <w:t>10</w:t>
      </w:r>
      <w:r w:rsidR="005D6045" w:rsidRPr="00C93882">
        <w:t>.</w:t>
      </w:r>
      <w:r w:rsidR="0071212F">
        <w:t>3</w:t>
      </w:r>
      <w:r w:rsidR="005D6045" w:rsidRPr="00C93882">
        <w:tab/>
        <w:t>Maintenance and responsibility</w:t>
      </w:r>
      <w:bookmarkEnd w:id="218"/>
    </w:p>
    <w:p w14:paraId="24A513FA" w14:textId="19F696F3" w:rsidR="004408BD" w:rsidRPr="0071212F" w:rsidRDefault="005D6045" w:rsidP="007121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in </w:t>
      </w:r>
      <w:r w:rsidR="00DC0A0E">
        <w:rPr>
          <w:rFonts w:asciiTheme="minorHAnsi" w:hAnsiTheme="minorHAnsi" w:cstheme="minorHAnsi"/>
          <w:sz w:val="22"/>
          <w:szCs w:val="22"/>
          <w:lang w:eastAsia="en-US"/>
        </w:rPr>
        <w:t>developing areas</w:t>
      </w:r>
      <w:r w:rsidRPr="00C93882">
        <w:rPr>
          <w:rFonts w:asciiTheme="minorHAnsi" w:hAnsiTheme="minorHAnsi" w:cstheme="minorHAnsi"/>
          <w:sz w:val="22"/>
          <w:szCs w:val="22"/>
          <w:lang w:eastAsia="en-US"/>
        </w:rPr>
        <w:t xml:space="preserve">, when the maintenance of that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is the responsibility of the developer and/or private land owners, does not imply or transfer responsibility for </w:t>
      </w:r>
      <w:r w:rsidR="00930BC8">
        <w:rPr>
          <w:rFonts w:asciiTheme="minorHAnsi" w:hAnsiTheme="minorHAnsi" w:cstheme="minorHAnsi"/>
          <w:sz w:val="22"/>
          <w:szCs w:val="22"/>
          <w:lang w:eastAsia="en-US"/>
        </w:rPr>
        <w:t>the feature</w:t>
      </w:r>
      <w:r w:rsidRPr="00C93882">
        <w:rPr>
          <w:rFonts w:asciiTheme="minorHAnsi" w:hAnsiTheme="minorHAnsi" w:cstheme="minorHAnsi"/>
          <w:sz w:val="22"/>
          <w:szCs w:val="22"/>
          <w:lang w:eastAsia="en-US"/>
        </w:rPr>
        <w:t xml:space="preserve"> maintenance to the naming authority (</w:t>
      </w:r>
      <w:r w:rsidR="002C707F">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w:t>
      </w:r>
      <w:r w:rsidR="002C707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A6C0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0A6C02">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5885FE39" w14:textId="2FCD5CCA" w:rsidR="00542F6C" w:rsidRPr="008F5FA7" w:rsidRDefault="000E1462" w:rsidP="00542F6C">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C15B6F"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6324E8F1" w14:textId="77777777" w:rsidR="0086166C" w:rsidRDefault="0086166C" w:rsidP="00542F6C">
      <w:pPr>
        <w:pStyle w:val="Heading1"/>
        <w:rPr>
          <w:rFonts w:asciiTheme="minorHAnsi" w:hAnsiTheme="minorHAnsi" w:cstheme="minorHAnsi"/>
          <w:lang w:val="en-US" w:eastAsia="en-US"/>
        </w:rPr>
        <w:sectPr w:rsidR="0086166C" w:rsidSect="004139F0">
          <w:headerReference w:type="even" r:id="rId139"/>
          <w:headerReference w:type="default" r:id="rId140"/>
          <w:type w:val="continuous"/>
          <w:pgSz w:w="11907" w:h="16840" w:code="9"/>
          <w:pgMar w:top="1418" w:right="1134" w:bottom="1134" w:left="1134" w:header="709" w:footer="903" w:gutter="0"/>
          <w:cols w:space="708"/>
          <w:formProt w:val="0"/>
          <w:docGrid w:linePitch="360"/>
        </w:sectPr>
      </w:pPr>
      <w:bookmarkStart w:id="219" w:name="_Section_5_"/>
      <w:bookmarkStart w:id="220" w:name="_Toc467762078"/>
      <w:bookmarkEnd w:id="219"/>
    </w:p>
    <w:p w14:paraId="57FECD82" w14:textId="29FCD284" w:rsidR="00542F6C" w:rsidRPr="00C93882" w:rsidRDefault="00D822E2" w:rsidP="005202B8">
      <w:pPr>
        <w:pStyle w:val="Heading1TopofPage"/>
        <w:framePr w:wrap="around"/>
        <w:rPr>
          <w:lang w:val="en-US" w:eastAsia="en-US"/>
        </w:rPr>
      </w:pPr>
      <w:bookmarkStart w:id="221" w:name="_Section_5__1"/>
      <w:bookmarkStart w:id="222" w:name="_Toc85793481"/>
      <w:bookmarkEnd w:id="221"/>
      <w:r>
        <w:rPr>
          <w:lang w:val="en-US" w:eastAsia="en-US"/>
        </w:rPr>
        <w:t xml:space="preserve">Section 5 </w:t>
      </w:r>
      <w:r w:rsidR="00542F6C" w:rsidRPr="00C93882">
        <w:rPr>
          <w:lang w:val="en-US" w:eastAsia="en-US"/>
        </w:rPr>
        <w:tab/>
        <w:t>Localities</w:t>
      </w:r>
      <w:bookmarkEnd w:id="220"/>
      <w:bookmarkEnd w:id="222"/>
    </w:p>
    <w:p w14:paraId="651ED927" w14:textId="77777777" w:rsidR="00542F6C" w:rsidRPr="00C93882" w:rsidRDefault="00542F6C" w:rsidP="002C76A0">
      <w:pPr>
        <w:pStyle w:val="Heading2"/>
      </w:pPr>
      <w:bookmarkStart w:id="223" w:name="_Toc467762079"/>
      <w:bookmarkStart w:id="224" w:name="_Toc85793482"/>
      <w:bookmarkStart w:id="225" w:name="Section5_1"/>
      <w:r w:rsidRPr="00C93882">
        <w:t>5.1</w:t>
      </w:r>
      <w:r w:rsidRPr="00C93882">
        <w:tab/>
        <w:t>What is a locality?</w:t>
      </w:r>
      <w:bookmarkEnd w:id="223"/>
      <w:bookmarkEnd w:id="224"/>
    </w:p>
    <w:bookmarkEnd w:id="225"/>
    <w:p w14:paraId="6B7DA0B4" w14:textId="5659B76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locality is a geographical area that has identifiable community and/or landscape characteristics. In urban areas, a locality is commonly referred to as a ‘suburb’.</w:t>
      </w:r>
      <w:r w:rsidR="00985CA1">
        <w:rPr>
          <w:rFonts w:asciiTheme="minorHAnsi" w:hAnsiTheme="minorHAnsi" w:cstheme="minorHAnsi"/>
          <w:sz w:val="22"/>
          <w:szCs w:val="22"/>
          <w:lang w:eastAsia="en-US"/>
        </w:rPr>
        <w:t xml:space="preserve"> </w:t>
      </w:r>
      <w:r w:rsidR="007029C3">
        <w:rPr>
          <w:rFonts w:asciiTheme="minorHAnsi" w:hAnsiTheme="minorHAnsi" w:cstheme="minorHAnsi"/>
          <w:sz w:val="22"/>
          <w:szCs w:val="22"/>
          <w:lang w:eastAsia="en-US"/>
        </w:rPr>
        <w:t xml:space="preserve">The </w:t>
      </w:r>
      <w:r w:rsidR="00E92B31">
        <w:rPr>
          <w:rFonts w:asciiTheme="minorHAnsi" w:hAnsiTheme="minorHAnsi" w:cstheme="minorHAnsi"/>
          <w:sz w:val="22"/>
          <w:szCs w:val="22"/>
          <w:lang w:eastAsia="en-US"/>
        </w:rPr>
        <w:t>s</w:t>
      </w:r>
      <w:r w:rsidR="008E1457">
        <w:rPr>
          <w:rFonts w:asciiTheme="minorHAnsi" w:hAnsiTheme="minorHAnsi" w:cstheme="minorHAnsi"/>
          <w:sz w:val="22"/>
          <w:szCs w:val="22"/>
          <w:lang w:eastAsia="en-US"/>
        </w:rPr>
        <w:t>tate</w:t>
      </w:r>
      <w:r w:rsidR="007029C3">
        <w:rPr>
          <w:rFonts w:asciiTheme="minorHAnsi" w:hAnsiTheme="minorHAnsi" w:cstheme="minorHAnsi"/>
          <w:sz w:val="22"/>
          <w:szCs w:val="22"/>
          <w:lang w:eastAsia="en-US"/>
        </w:rPr>
        <w:t xml:space="preserve"> is divided into official localities</w:t>
      </w:r>
      <w:r w:rsidR="008E1457">
        <w:rPr>
          <w:rFonts w:asciiTheme="minorHAnsi" w:hAnsiTheme="minorHAnsi" w:cstheme="minorHAnsi"/>
          <w:sz w:val="22"/>
          <w:szCs w:val="22"/>
          <w:lang w:eastAsia="en-US"/>
        </w:rPr>
        <w:t>. T</w:t>
      </w:r>
      <w:r w:rsidR="00985CA1">
        <w:rPr>
          <w:rFonts w:asciiTheme="minorHAnsi" w:hAnsiTheme="minorHAnsi" w:cstheme="minorHAnsi"/>
          <w:sz w:val="22"/>
          <w:szCs w:val="22"/>
          <w:lang w:eastAsia="en-US"/>
        </w:rPr>
        <w:t xml:space="preserve">here are over 2,900 </w:t>
      </w:r>
      <w:r w:rsidR="007029C3">
        <w:rPr>
          <w:rFonts w:asciiTheme="minorHAnsi" w:hAnsiTheme="minorHAnsi" w:cstheme="minorHAnsi"/>
          <w:sz w:val="22"/>
          <w:szCs w:val="22"/>
          <w:lang w:eastAsia="en-US"/>
        </w:rPr>
        <w:t>localities within Victoria.</w:t>
      </w:r>
    </w:p>
    <w:p w14:paraId="4D8B1D0A" w14:textId="5E83C9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Every locality should have a unique and unambiguous name. It must have recognised and registered boundaries and not overlap with other localities. A locality provides an official reference area for addressing purposes.</w:t>
      </w:r>
    </w:p>
    <w:p w14:paraId="6CE5E804"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neighbourhood is not a locality because it does not have officially recognised and registered boundaries; therefore, a neighbourhood name cannot be used for addressing purposes.</w:t>
      </w:r>
    </w:p>
    <w:p w14:paraId="4B02C40F" w14:textId="28BF642D"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residential estate is not recognised as a locality name</w:t>
      </w:r>
      <w:r w:rsidR="00C60F26">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refer to sections </w:t>
      </w:r>
      <w:hyperlink w:anchor="_5.2.2_Estate_and" w:history="1">
        <w:r w:rsidRPr="00C93882">
          <w:rPr>
            <w:rFonts w:asciiTheme="minorHAnsi" w:hAnsiTheme="minorHAnsi" w:cstheme="minorHAnsi"/>
            <w:color w:val="0000FF"/>
            <w:sz w:val="22"/>
            <w:szCs w:val="22"/>
            <w:u w:val="single"/>
            <w:lang w:eastAsia="en-US"/>
          </w:rPr>
          <w:t>5.2.2</w:t>
        </w:r>
      </w:hyperlink>
      <w:r w:rsidRPr="00C93882">
        <w:rPr>
          <w:rFonts w:asciiTheme="minorHAnsi" w:hAnsiTheme="minorHAnsi" w:cstheme="minorHAnsi"/>
          <w:sz w:val="22"/>
          <w:szCs w:val="22"/>
          <w:lang w:eastAsia="en-US"/>
        </w:rPr>
        <w:t xml:space="preserve"> and </w:t>
      </w:r>
      <w:hyperlink w:anchor="_5.2.3_Promoting_a" w:history="1">
        <w:r w:rsidRPr="00C93882">
          <w:rPr>
            <w:rFonts w:asciiTheme="minorHAnsi" w:hAnsiTheme="minorHAnsi" w:cstheme="minorHAnsi"/>
            <w:color w:val="0000FF"/>
            <w:sz w:val="22"/>
            <w:szCs w:val="22"/>
            <w:u w:val="single"/>
            <w:lang w:eastAsia="en-US"/>
          </w:rPr>
          <w:t>5.2.3</w:t>
        </w:r>
      </w:hyperlink>
      <w:r w:rsidRPr="00C93882">
        <w:rPr>
          <w:rFonts w:asciiTheme="minorHAnsi" w:hAnsiTheme="minorHAnsi" w:cstheme="minorHAnsi"/>
          <w:sz w:val="22"/>
          <w:szCs w:val="22"/>
          <w:lang w:eastAsia="en-US"/>
        </w:rPr>
        <w:t>.</w:t>
      </w:r>
    </w:p>
    <w:p w14:paraId="0646B218" w14:textId="65C9282B" w:rsidR="006F2A53" w:rsidRPr="00C93882" w:rsidRDefault="006F2A53" w:rsidP="00542F6C">
      <w:pPr>
        <w:spacing w:after="113"/>
        <w:rPr>
          <w:rFonts w:asciiTheme="minorHAnsi" w:hAnsiTheme="minorHAnsi" w:cstheme="minorHAnsi"/>
          <w:sz w:val="22"/>
          <w:szCs w:val="22"/>
          <w:lang w:eastAsia="en-US"/>
        </w:rPr>
      </w:pPr>
      <w:r>
        <w:rPr>
          <w:noProof/>
        </w:rPr>
        <w:drawing>
          <wp:inline distT="0" distB="0" distL="0" distR="0" wp14:anchorId="7116D82E" wp14:editId="72295936">
            <wp:extent cx="3128811" cy="2363638"/>
            <wp:effectExtent l="0" t="0" r="0" b="0"/>
            <wp:docPr id="1812193836"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ic:nvPicPr>
                  <pic:blipFill>
                    <a:blip r:embed="rId141">
                      <a:extLst>
                        <a:ext uri="{28A0092B-C50C-407E-A947-70E740481C1C}">
                          <a14:useLocalDpi xmlns:a14="http://schemas.microsoft.com/office/drawing/2010/main" val="0"/>
                        </a:ext>
                      </a:extLst>
                    </a:blip>
                    <a:srcRect t="4769" b="540"/>
                    <a:stretch>
                      <a:fillRect/>
                    </a:stretch>
                  </pic:blipFill>
                  <pic:spPr>
                    <a:xfrm>
                      <a:off x="0" y="0"/>
                      <a:ext cx="3128811" cy="2363638"/>
                    </a:xfrm>
                    <a:prstGeom prst="rect">
                      <a:avLst/>
                    </a:prstGeom>
                  </pic:spPr>
                </pic:pic>
              </a:graphicData>
            </a:graphic>
          </wp:inline>
        </w:drawing>
      </w:r>
    </w:p>
    <w:p w14:paraId="44284EC9" w14:textId="77777777" w:rsidR="00542F6C" w:rsidRPr="00C93882" w:rsidRDefault="00542F6C" w:rsidP="002C76A0">
      <w:pPr>
        <w:pStyle w:val="Heading2"/>
      </w:pPr>
      <w:bookmarkStart w:id="226" w:name="_Toc467762080"/>
      <w:bookmarkStart w:id="227" w:name="_Toc85793483"/>
      <w:bookmarkStart w:id="228" w:name="Section5_2"/>
      <w:r w:rsidRPr="00C93882">
        <w:t>5.2</w:t>
      </w:r>
      <w:r w:rsidRPr="00C93882">
        <w:tab/>
        <w:t>Statutory requirements applied to localities</w:t>
      </w:r>
      <w:bookmarkEnd w:id="226"/>
      <w:bookmarkEnd w:id="227"/>
    </w:p>
    <w:bookmarkEnd w:id="228"/>
    <w:p w14:paraId="59635EF8" w14:textId="5172D13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5, specifically Sections 5.2.1–5.2.7. </w:t>
      </w:r>
    </w:p>
    <w:p w14:paraId="543F23CA" w14:textId="77777777" w:rsidR="00542F6C" w:rsidRPr="00C93882" w:rsidRDefault="00542F6C" w:rsidP="00A1226B">
      <w:pPr>
        <w:pStyle w:val="Heading3"/>
      </w:pPr>
      <w:bookmarkStart w:id="229" w:name="_Toc467762081"/>
      <w:bookmarkStart w:id="230" w:name="_Toc85793484"/>
      <w:bookmarkStart w:id="231" w:name="Section5_2_1"/>
      <w:r w:rsidRPr="00C93882">
        <w:t>5.2.1</w:t>
      </w:r>
      <w:r w:rsidRPr="00C93882">
        <w:tab/>
        <w:t>Boundaries</w:t>
      </w:r>
      <w:bookmarkEnd w:id="229"/>
      <w:bookmarkEnd w:id="230"/>
    </w:p>
    <w:bookmarkEnd w:id="231"/>
    <w:p w14:paraId="6B2001DE" w14:textId="079ABCBB" w:rsidR="0028173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must align with the cadastral fabric, road centre lines or easily distinguishable topographical features such as waterways or ridgelines. </w:t>
      </w:r>
      <w:r w:rsidR="000D189B" w:rsidRPr="00C93882">
        <w:rPr>
          <w:rFonts w:asciiTheme="minorHAnsi" w:hAnsiTheme="minorHAnsi" w:cstheme="minorHAnsi"/>
          <w:sz w:val="22"/>
          <w:szCs w:val="22"/>
          <w:lang w:eastAsia="en-US"/>
        </w:rPr>
        <w:t xml:space="preserve">As there are multiple options in </w:t>
      </w:r>
      <w:r w:rsidR="000D189B">
        <w:rPr>
          <w:rFonts w:asciiTheme="minorHAnsi" w:hAnsiTheme="minorHAnsi" w:cstheme="minorHAnsi"/>
          <w:sz w:val="22"/>
          <w:szCs w:val="22"/>
          <w:lang w:eastAsia="en-US"/>
        </w:rPr>
        <w:t>the below</w:t>
      </w:r>
      <w:r w:rsidR="0028173C">
        <w:rPr>
          <w:rFonts w:asciiTheme="minorHAnsi" w:hAnsiTheme="minorHAnsi" w:cstheme="minorHAnsi"/>
          <w:sz w:val="22"/>
          <w:szCs w:val="22"/>
          <w:lang w:eastAsia="en-US"/>
        </w:rPr>
        <w:t xml:space="preserve"> examples please consider contacting GNV for advice. </w:t>
      </w:r>
    </w:p>
    <w:p w14:paraId="154CD21B" w14:textId="54513AE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w:t>
      </w:r>
      <w:r w:rsidR="00FA347D">
        <w:rPr>
          <w:rFonts w:asciiTheme="minorHAnsi" w:hAnsiTheme="minorHAnsi" w:cstheme="minorHAnsi"/>
          <w:sz w:val="22"/>
          <w:szCs w:val="22"/>
          <w:lang w:eastAsia="en-US"/>
        </w:rPr>
        <w:t>examples</w:t>
      </w:r>
      <w:r w:rsidR="00FA347D"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must be </w:t>
      </w:r>
      <w:r w:rsidR="001D7B39">
        <w:rPr>
          <w:rFonts w:asciiTheme="minorHAnsi" w:hAnsiTheme="minorHAnsi" w:cstheme="minorHAnsi"/>
          <w:sz w:val="22"/>
          <w:szCs w:val="22"/>
          <w:lang w:eastAsia="en-US"/>
        </w:rPr>
        <w:t>considered</w:t>
      </w:r>
      <w:r w:rsidRPr="00C93882">
        <w:rPr>
          <w:rFonts w:asciiTheme="minorHAnsi" w:hAnsiTheme="minorHAnsi" w:cstheme="minorHAnsi"/>
          <w:sz w:val="22"/>
          <w:szCs w:val="22"/>
          <w:lang w:eastAsia="en-US"/>
        </w:rPr>
        <w:t>.</w:t>
      </w:r>
    </w:p>
    <w:p w14:paraId="3F25017E" w14:textId="792F1758"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major roads separate communities, the boundary of a locality should be along the road centre line. In cases of dual carriageways, please contact GN</w:t>
      </w:r>
      <w:r w:rsidR="00A1226B"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discuss boundary options.</w:t>
      </w:r>
    </w:p>
    <w:p w14:paraId="09B714A5" w14:textId="77777777" w:rsidR="00542F6C" w:rsidRPr="00C93882" w:rsidRDefault="00542F6C" w:rsidP="00542F6C">
      <w:pPr>
        <w:jc w:val="center"/>
        <w:rPr>
          <w:rFonts w:asciiTheme="minorHAnsi" w:hAnsiTheme="minorHAnsi" w:cstheme="minorHAnsi"/>
          <w:sz w:val="22"/>
          <w:lang w:eastAsia="en-US"/>
        </w:rPr>
      </w:pPr>
      <w:r>
        <w:rPr>
          <w:noProof/>
        </w:rPr>
        <w:drawing>
          <wp:inline distT="0" distB="0" distL="0" distR="0" wp14:anchorId="3E4E6A75" wp14:editId="37505C30">
            <wp:extent cx="3605432" cy="1573168"/>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42">
                      <a:extLst>
                        <a:ext uri="{28A0092B-C50C-407E-A947-70E740481C1C}">
                          <a14:useLocalDpi xmlns:a14="http://schemas.microsoft.com/office/drawing/2010/main" val="0"/>
                        </a:ext>
                      </a:extLst>
                    </a:blip>
                    <a:stretch>
                      <a:fillRect/>
                    </a:stretch>
                  </pic:blipFill>
                  <pic:spPr>
                    <a:xfrm>
                      <a:off x="0" y="0"/>
                      <a:ext cx="3605432" cy="1573168"/>
                    </a:xfrm>
                    <a:prstGeom prst="rect">
                      <a:avLst/>
                    </a:prstGeom>
                  </pic:spPr>
                </pic:pic>
              </a:graphicData>
            </a:graphic>
          </wp:inline>
        </w:drawing>
      </w:r>
    </w:p>
    <w:p w14:paraId="4F9FB790" w14:textId="77777777" w:rsidR="00542F6C" w:rsidRPr="00C93882" w:rsidRDefault="00542F6C" w:rsidP="00542F6C">
      <w:pPr>
        <w:jc w:val="center"/>
        <w:rPr>
          <w:rFonts w:asciiTheme="minorHAnsi" w:hAnsiTheme="minorHAnsi" w:cstheme="minorHAnsi"/>
          <w:sz w:val="22"/>
          <w:szCs w:val="22"/>
          <w:lang w:eastAsia="en-US"/>
        </w:rPr>
      </w:pPr>
      <w:r w:rsidRPr="00C93882">
        <w:rPr>
          <w:rFonts w:asciiTheme="minorHAnsi" w:hAnsiTheme="minorHAnsi" w:cstheme="minorHAnsi"/>
          <w:noProof/>
          <w:sz w:val="22"/>
        </w:rPr>
        <w:drawing>
          <wp:inline distT="0" distB="0" distL="0" distR="0" wp14:anchorId="5A35BBA9" wp14:editId="20ED62C0">
            <wp:extent cx="3605432" cy="290065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12.jpg"/>
                    <pic:cNvPicPr/>
                  </pic:nvPicPr>
                  <pic:blipFill rotWithShape="1">
                    <a:blip r:embed="rId143" cstate="print">
                      <a:extLst>
                        <a:ext uri="{28A0092B-C50C-407E-A947-70E740481C1C}">
                          <a14:useLocalDpi xmlns:a14="http://schemas.microsoft.com/office/drawing/2010/main" val="0"/>
                        </a:ext>
                      </a:extLst>
                    </a:blip>
                    <a:srcRect t="4578" b="6001"/>
                    <a:stretch/>
                  </pic:blipFill>
                  <pic:spPr bwMode="auto">
                    <a:xfrm>
                      <a:off x="0" y="0"/>
                      <a:ext cx="3608216" cy="2902899"/>
                    </a:xfrm>
                    <a:prstGeom prst="rect">
                      <a:avLst/>
                    </a:prstGeom>
                    <a:ln>
                      <a:noFill/>
                    </a:ln>
                    <a:extLst>
                      <a:ext uri="{53640926-AAD7-44D8-BBD7-CCE9431645EC}">
                        <a14:shadowObscured xmlns:a14="http://schemas.microsoft.com/office/drawing/2010/main"/>
                      </a:ext>
                    </a:extLst>
                  </pic:spPr>
                </pic:pic>
              </a:graphicData>
            </a:graphic>
          </wp:inline>
        </w:drawing>
      </w:r>
    </w:p>
    <w:p w14:paraId="3D51DCF0" w14:textId="77777777" w:rsidR="00542F6C" w:rsidRPr="00C93882" w:rsidRDefault="00542F6C" w:rsidP="00542F6C">
      <w:pPr>
        <w:rPr>
          <w:rFonts w:asciiTheme="minorHAnsi" w:hAnsiTheme="minorHAnsi" w:cstheme="minorHAnsi"/>
          <w:sz w:val="22"/>
          <w:szCs w:val="22"/>
          <w:lang w:eastAsia="en-US"/>
        </w:rPr>
      </w:pPr>
    </w:p>
    <w:p w14:paraId="0895C3EC" w14:textId="77777777"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residents and businesses in minor roads are deemed to be part of the same community, it is advisable to place the locality boundary along the back boundary of properties facing the road.</w:t>
      </w:r>
    </w:p>
    <w:p w14:paraId="7489FB50" w14:textId="77777777" w:rsidR="00542F6C" w:rsidRPr="00C93882" w:rsidRDefault="00542F6C" w:rsidP="00542F6C">
      <w:pPr>
        <w:ind w:left="120"/>
        <w:jc w:val="center"/>
        <w:rPr>
          <w:rFonts w:asciiTheme="minorHAnsi" w:hAnsiTheme="minorHAnsi" w:cstheme="minorHAnsi"/>
          <w:sz w:val="22"/>
          <w:lang w:eastAsia="en-US"/>
        </w:rPr>
      </w:pPr>
      <w:r>
        <w:rPr>
          <w:noProof/>
        </w:rPr>
        <w:drawing>
          <wp:inline distT="0" distB="0" distL="0" distR="0" wp14:anchorId="2A2855B5" wp14:editId="4DF213E6">
            <wp:extent cx="3794536" cy="2563906"/>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rotWithShape="1">
                    <a:blip r:embed="rId144">
                      <a:extLst>
                        <a:ext uri="{28A0092B-C50C-407E-A947-70E740481C1C}">
                          <a14:useLocalDpi xmlns:a14="http://schemas.microsoft.com/office/drawing/2010/main" val="0"/>
                        </a:ext>
                      </a:extLst>
                    </a:blip>
                    <a:srcRect t="5052" b="4638"/>
                    <a:stretch/>
                  </pic:blipFill>
                  <pic:spPr bwMode="auto">
                    <a:xfrm>
                      <a:off x="0" y="0"/>
                      <a:ext cx="3795624" cy="2564641"/>
                    </a:xfrm>
                    <a:prstGeom prst="rect">
                      <a:avLst/>
                    </a:prstGeom>
                    <a:ln>
                      <a:noFill/>
                    </a:ln>
                    <a:extLst>
                      <a:ext uri="{53640926-AAD7-44D8-BBD7-CCE9431645EC}">
                        <a14:shadowObscured xmlns:a14="http://schemas.microsoft.com/office/drawing/2010/main"/>
                      </a:ext>
                    </a:extLst>
                  </pic:spPr>
                </pic:pic>
              </a:graphicData>
            </a:graphic>
          </wp:inline>
        </w:drawing>
      </w:r>
    </w:p>
    <w:p w14:paraId="178BA72C" w14:textId="77777777" w:rsidR="00542F6C" w:rsidRPr="0052616A" w:rsidRDefault="00542F6C" w:rsidP="006441FF">
      <w:pPr>
        <w:numPr>
          <w:ilvl w:val="0"/>
          <w:numId w:val="20"/>
        </w:numPr>
        <w:spacing w:after="113"/>
        <w:ind w:left="240"/>
        <w:rPr>
          <w:rFonts w:asciiTheme="minorHAnsi" w:hAnsiTheme="minorHAnsi" w:cstheme="minorHAnsi"/>
          <w:sz w:val="22"/>
          <w:lang w:eastAsia="en-US"/>
        </w:rPr>
      </w:pPr>
      <w:r w:rsidRPr="00C93882">
        <w:rPr>
          <w:rFonts w:asciiTheme="minorHAnsi" w:hAnsiTheme="minorHAnsi" w:cstheme="minorHAnsi"/>
          <w:sz w:val="22"/>
          <w:szCs w:val="22"/>
          <w:lang w:eastAsia="en-US"/>
        </w:rPr>
        <w:t>In dead-end roads and cul-de-sac</w:t>
      </w:r>
      <w:r w:rsidR="007D367D">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the locality boundary should wrap around the properties at the end of the road so that all properties accessed from the same road are addressed to the same locality. </w:t>
      </w:r>
    </w:p>
    <w:p w14:paraId="4CF93777" w14:textId="672AFCE0" w:rsidR="00542F6C" w:rsidRPr="00C93882" w:rsidRDefault="496BAEA5" w:rsidP="00026860">
      <w:pPr>
        <w:spacing w:after="113"/>
        <w:ind w:left="360"/>
        <w:jc w:val="center"/>
        <w:rPr>
          <w:rFonts w:asciiTheme="minorHAnsi" w:hAnsiTheme="minorHAnsi" w:cstheme="minorHAnsi"/>
          <w:sz w:val="22"/>
          <w:lang w:eastAsia="en-US"/>
        </w:rPr>
      </w:pPr>
      <w:r>
        <w:rPr>
          <w:noProof/>
        </w:rPr>
        <w:drawing>
          <wp:inline distT="0" distB="0" distL="0" distR="0" wp14:anchorId="30DD23FB" wp14:editId="5AF24894">
            <wp:extent cx="4717244" cy="2312893"/>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717244" cy="2312893"/>
                    </a:xfrm>
                    <a:prstGeom prst="rect">
                      <a:avLst/>
                    </a:prstGeom>
                    <a:ln>
                      <a:noFill/>
                    </a:ln>
                    <a:extLst>
                      <a:ext uri="{53640926-AAD7-44D8-BBD7-CCE9431645EC}">
                        <a14:shadowObscured xmlns:a14="http://schemas.microsoft.com/office/drawing/2010/main"/>
                      </a:ext>
                    </a:extLst>
                  </pic:spPr>
                </pic:pic>
              </a:graphicData>
            </a:graphic>
          </wp:inline>
        </w:drawing>
      </w:r>
      <w:r w:rsidRPr="787668C3">
        <w:rPr>
          <w:rFonts w:asciiTheme="minorHAnsi" w:hAnsiTheme="minorHAnsi" w:cstheme="minorBidi"/>
          <w:sz w:val="22"/>
          <w:szCs w:val="22"/>
          <w:lang w:eastAsia="en-US"/>
        </w:rPr>
        <w:br w:type="page"/>
      </w:r>
    </w:p>
    <w:p w14:paraId="7B986DA3" w14:textId="2BAA0601"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locality boundary for corner blocks should be the same as those for neighbouring properties accessed from the same road. There are four options for th</w:t>
      </w:r>
      <w:r w:rsidR="009B4737">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 xml:space="preserve"> location of boundaries, as shown in diagrams a, b, c and d below.</w:t>
      </w:r>
    </w:p>
    <w:p w14:paraId="21B2F63C" w14:textId="77777777" w:rsidR="00542F6C" w:rsidRPr="00C93882" w:rsidRDefault="00542F6C" w:rsidP="00542F6C">
      <w:pPr>
        <w:ind w:left="360"/>
        <w:rPr>
          <w:rFonts w:asciiTheme="minorHAnsi" w:hAnsiTheme="minorHAnsi" w:cstheme="minorHAnsi"/>
          <w:b/>
          <w:sz w:val="22"/>
          <w:lang w:eastAsia="en-US"/>
        </w:rPr>
      </w:pPr>
      <w:r>
        <w:rPr>
          <w:noProof/>
        </w:rPr>
        <w:drawing>
          <wp:inline distT="0" distB="0" distL="0" distR="0" wp14:anchorId="3687793C" wp14:editId="1BD7306E">
            <wp:extent cx="2614067" cy="1846053"/>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46">
                      <a:extLst>
                        <a:ext uri="{28A0092B-C50C-407E-A947-70E740481C1C}">
                          <a14:useLocalDpi xmlns:a14="http://schemas.microsoft.com/office/drawing/2010/main" val="0"/>
                        </a:ext>
                      </a:extLst>
                    </a:blip>
                    <a:stretch>
                      <a:fillRect/>
                    </a:stretch>
                  </pic:blipFill>
                  <pic:spPr>
                    <a:xfrm>
                      <a:off x="0" y="0"/>
                      <a:ext cx="2614067" cy="1846053"/>
                    </a:xfrm>
                    <a:prstGeom prst="rect">
                      <a:avLst/>
                    </a:prstGeom>
                  </pic:spPr>
                </pic:pic>
              </a:graphicData>
            </a:graphic>
          </wp:inline>
        </w:drawing>
      </w:r>
      <w:r>
        <w:rPr>
          <w:noProof/>
        </w:rPr>
        <w:drawing>
          <wp:inline distT="0" distB="0" distL="0" distR="0" wp14:anchorId="487B3FE0" wp14:editId="2969BD8F">
            <wp:extent cx="2631057" cy="182218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47">
                      <a:extLst>
                        <a:ext uri="{28A0092B-C50C-407E-A947-70E740481C1C}">
                          <a14:useLocalDpi xmlns:a14="http://schemas.microsoft.com/office/drawing/2010/main" val="0"/>
                        </a:ext>
                      </a:extLst>
                    </a:blip>
                    <a:stretch>
                      <a:fillRect/>
                    </a:stretch>
                  </pic:blipFill>
                  <pic:spPr>
                    <a:xfrm>
                      <a:off x="0" y="0"/>
                      <a:ext cx="2631057" cy="1822185"/>
                    </a:xfrm>
                    <a:prstGeom prst="rect">
                      <a:avLst/>
                    </a:prstGeom>
                  </pic:spPr>
                </pic:pic>
              </a:graphicData>
            </a:graphic>
          </wp:inline>
        </w:drawing>
      </w:r>
    </w:p>
    <w:p w14:paraId="699D248D" w14:textId="337A3C73" w:rsidR="00542F6C" w:rsidRPr="00C93882" w:rsidRDefault="00542F6C" w:rsidP="00A617AE">
      <w:pPr>
        <w:tabs>
          <w:tab w:val="left" w:pos="4678"/>
        </w:tabs>
        <w:ind w:left="567"/>
        <w:rPr>
          <w:rFonts w:asciiTheme="minorHAnsi" w:hAnsiTheme="minorHAnsi" w:cstheme="minorHAnsi"/>
          <w:i/>
          <w:lang w:eastAsia="en-US"/>
        </w:rPr>
      </w:pPr>
      <w:r w:rsidRPr="00C93882">
        <w:rPr>
          <w:rFonts w:asciiTheme="minorHAnsi" w:hAnsiTheme="minorHAnsi" w:cstheme="minorHAnsi"/>
          <w:b/>
          <w:i/>
          <w:lang w:eastAsia="en-US"/>
        </w:rPr>
        <w:t>Diagram a.</w:t>
      </w:r>
      <w:r w:rsidRPr="00C93882">
        <w:rPr>
          <w:rFonts w:asciiTheme="minorHAnsi" w:hAnsiTheme="minorHAnsi" w:cstheme="minorHAnsi"/>
          <w:i/>
          <w:sz w:val="22"/>
          <w:lang w:eastAsia="en-US"/>
        </w:rPr>
        <w:tab/>
        <w:t xml:space="preserve"> </w:t>
      </w:r>
      <w:r w:rsidRPr="00C93882">
        <w:rPr>
          <w:rFonts w:asciiTheme="minorHAnsi" w:hAnsiTheme="minorHAnsi" w:cstheme="minorHAnsi"/>
          <w:b/>
          <w:i/>
          <w:lang w:eastAsia="en-US"/>
        </w:rPr>
        <w:t>Diagram b.</w:t>
      </w:r>
    </w:p>
    <w:p w14:paraId="4C901D5F" w14:textId="77777777" w:rsidR="00542F6C" w:rsidRPr="00C93882" w:rsidRDefault="00542F6C" w:rsidP="00542F6C">
      <w:pPr>
        <w:ind w:left="360"/>
        <w:rPr>
          <w:rFonts w:asciiTheme="minorHAnsi" w:hAnsiTheme="minorHAnsi" w:cstheme="minorHAnsi"/>
          <w:i/>
          <w:sz w:val="22"/>
          <w:lang w:eastAsia="en-US"/>
        </w:rPr>
      </w:pPr>
      <w:r>
        <w:rPr>
          <w:noProof/>
        </w:rPr>
        <w:drawing>
          <wp:inline distT="0" distB="0" distL="0" distR="0" wp14:anchorId="4471F8CB" wp14:editId="5899E95F">
            <wp:extent cx="2674188" cy="189509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48">
                      <a:extLst>
                        <a:ext uri="{28A0092B-C50C-407E-A947-70E740481C1C}">
                          <a14:useLocalDpi xmlns:a14="http://schemas.microsoft.com/office/drawing/2010/main" val="0"/>
                        </a:ext>
                      </a:extLst>
                    </a:blip>
                    <a:stretch>
                      <a:fillRect/>
                    </a:stretch>
                  </pic:blipFill>
                  <pic:spPr>
                    <a:xfrm>
                      <a:off x="0" y="0"/>
                      <a:ext cx="2674188" cy="1895093"/>
                    </a:xfrm>
                    <a:prstGeom prst="rect">
                      <a:avLst/>
                    </a:prstGeom>
                  </pic:spPr>
                </pic:pic>
              </a:graphicData>
            </a:graphic>
          </wp:inline>
        </w:drawing>
      </w:r>
      <w:r>
        <w:rPr>
          <w:noProof/>
        </w:rPr>
        <w:drawing>
          <wp:inline distT="0" distB="0" distL="0" distR="0" wp14:anchorId="4F065CAA" wp14:editId="239AB3DC">
            <wp:extent cx="2650228" cy="188918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149">
                      <a:extLst>
                        <a:ext uri="{28A0092B-C50C-407E-A947-70E740481C1C}">
                          <a14:useLocalDpi xmlns:a14="http://schemas.microsoft.com/office/drawing/2010/main" val="0"/>
                        </a:ext>
                      </a:extLst>
                    </a:blip>
                    <a:stretch>
                      <a:fillRect/>
                    </a:stretch>
                  </pic:blipFill>
                  <pic:spPr>
                    <a:xfrm>
                      <a:off x="0" y="0"/>
                      <a:ext cx="2650228" cy="1889184"/>
                    </a:xfrm>
                    <a:prstGeom prst="rect">
                      <a:avLst/>
                    </a:prstGeom>
                  </pic:spPr>
                </pic:pic>
              </a:graphicData>
            </a:graphic>
          </wp:inline>
        </w:drawing>
      </w:r>
    </w:p>
    <w:p w14:paraId="4FC3B1C8" w14:textId="733B2F96" w:rsidR="00542F6C" w:rsidRPr="00C93882" w:rsidRDefault="00542F6C" w:rsidP="00A617AE">
      <w:pPr>
        <w:tabs>
          <w:tab w:val="left" w:pos="4820"/>
        </w:tabs>
        <w:ind w:left="567"/>
        <w:rPr>
          <w:rFonts w:asciiTheme="minorHAnsi" w:hAnsiTheme="minorHAnsi" w:cstheme="minorHAnsi"/>
          <w:i/>
          <w:sz w:val="22"/>
          <w:lang w:eastAsia="en-US"/>
        </w:rPr>
      </w:pPr>
      <w:r w:rsidRPr="00C93882">
        <w:rPr>
          <w:rFonts w:asciiTheme="minorHAnsi" w:hAnsiTheme="minorHAnsi" w:cstheme="minorHAnsi"/>
          <w:b/>
          <w:i/>
          <w:lang w:eastAsia="en-US"/>
        </w:rPr>
        <w:t>Diagram c</w:t>
      </w:r>
      <w:r w:rsidRPr="00C93882">
        <w:rPr>
          <w:rFonts w:asciiTheme="minorHAnsi" w:hAnsiTheme="minorHAnsi" w:cstheme="minorHAnsi"/>
          <w:i/>
          <w:lang w:eastAsia="en-US"/>
        </w:rPr>
        <w:t>.</w:t>
      </w:r>
      <w:r w:rsidRPr="00C93882">
        <w:rPr>
          <w:rFonts w:asciiTheme="minorHAnsi" w:hAnsiTheme="minorHAnsi" w:cstheme="minorHAnsi"/>
          <w:i/>
          <w:sz w:val="22"/>
          <w:lang w:eastAsia="en-US"/>
        </w:rPr>
        <w:tab/>
      </w:r>
      <w:r w:rsidRPr="00C93882">
        <w:rPr>
          <w:rFonts w:asciiTheme="minorHAnsi" w:hAnsiTheme="minorHAnsi" w:cstheme="minorHAnsi"/>
          <w:b/>
          <w:i/>
          <w:lang w:eastAsia="en-US"/>
        </w:rPr>
        <w:t>Diagram d.</w:t>
      </w:r>
    </w:p>
    <w:p w14:paraId="2188318E" w14:textId="77777777" w:rsidR="00542F6C" w:rsidRPr="00C93882" w:rsidRDefault="00542F6C" w:rsidP="00542F6C">
      <w:pPr>
        <w:rPr>
          <w:rFonts w:asciiTheme="minorHAnsi" w:hAnsiTheme="minorHAnsi" w:cstheme="minorHAnsi"/>
          <w:sz w:val="22"/>
          <w:lang w:eastAsia="en-US"/>
        </w:rPr>
      </w:pPr>
    </w:p>
    <w:p w14:paraId="00E1DDA5"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a</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on corner blocks accessed from Black Street. </w:t>
      </w:r>
    </w:p>
    <w:p w14:paraId="7400BA3C"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b</w:t>
      </w:r>
      <w:r w:rsidRPr="00C93882">
        <w:rPr>
          <w:rFonts w:asciiTheme="minorHAnsi" w:hAnsiTheme="minorHAnsi" w:cstheme="minorHAnsi"/>
          <w:b/>
          <w:sz w:val="22"/>
          <w:szCs w:val="22"/>
          <w:lang w:eastAsia="en-US"/>
        </w:rPr>
        <w:t>.</w:t>
      </w:r>
      <w:r w:rsidRPr="00C93882">
        <w:rPr>
          <w:rFonts w:asciiTheme="minorHAnsi" w:hAnsiTheme="minorHAnsi" w:cstheme="minorHAnsi"/>
          <w:sz w:val="22"/>
          <w:szCs w:val="22"/>
          <w:lang w:eastAsia="en-US"/>
        </w:rPr>
        <w:t xml:space="preserve"> shows how boundaries should be applied to properties accessed from White Street. </w:t>
      </w:r>
    </w:p>
    <w:p w14:paraId="5AF591F2"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c</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where one corner block is accessed from Black Street and the other is accessed from White Street.</w:t>
      </w:r>
    </w:p>
    <w:p w14:paraId="0C592DF0" w14:textId="6A3186D3" w:rsidR="00DC0BB1"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d</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one option on how to apply a locality boundary where multiple shop fronts or residences on one property have access to both Black Street and White Street. </w:t>
      </w:r>
    </w:p>
    <w:p w14:paraId="19ECE9ED" w14:textId="68471707" w:rsidR="00542F6C" w:rsidRPr="00C93882" w:rsidRDefault="00542F6C" w:rsidP="00DC0BB1">
      <w:pPr>
        <w:spacing w:after="113"/>
        <w:ind w:left="720"/>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type="page"/>
      </w:r>
    </w:p>
    <w:p w14:paraId="3FDB4DED" w14:textId="77777777"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property is situated on a corner and the block is subdivided with one or more of the new properties accessed from a road generally being addressed to a different locality, the locality boundary should be changed to incorporate the new subdivided properties. </w:t>
      </w:r>
    </w:p>
    <w:p w14:paraId="5B494DB8" w14:textId="77777777" w:rsidR="00542F6C" w:rsidRPr="00C93882" w:rsidRDefault="00542F6C" w:rsidP="00542F6C">
      <w:pPr>
        <w:ind w:left="360"/>
        <w:jc w:val="center"/>
        <w:rPr>
          <w:rFonts w:asciiTheme="minorHAnsi" w:hAnsiTheme="minorHAnsi" w:cstheme="minorHAnsi"/>
          <w:sz w:val="22"/>
          <w:lang w:eastAsia="en-US"/>
        </w:rPr>
      </w:pPr>
      <w:r>
        <w:rPr>
          <w:noProof/>
        </w:rPr>
        <w:drawing>
          <wp:inline distT="0" distB="0" distL="0" distR="0" wp14:anchorId="0B8E13C6" wp14:editId="00F2CA4E">
            <wp:extent cx="3194275" cy="3122762"/>
            <wp:effectExtent l="0" t="0" r="635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50">
                      <a:extLst>
                        <a:ext uri="{28A0092B-C50C-407E-A947-70E740481C1C}">
                          <a14:useLocalDpi xmlns:a14="http://schemas.microsoft.com/office/drawing/2010/main" val="0"/>
                        </a:ext>
                      </a:extLst>
                    </a:blip>
                    <a:stretch>
                      <a:fillRect/>
                    </a:stretch>
                  </pic:blipFill>
                  <pic:spPr>
                    <a:xfrm>
                      <a:off x="0" y="0"/>
                      <a:ext cx="3194275" cy="3122762"/>
                    </a:xfrm>
                    <a:prstGeom prst="rect">
                      <a:avLst/>
                    </a:prstGeom>
                  </pic:spPr>
                </pic:pic>
              </a:graphicData>
            </a:graphic>
          </wp:inline>
        </w:drawing>
      </w:r>
    </w:p>
    <w:p w14:paraId="263776C5" w14:textId="035CAE1B"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take into account the location of battle-axe properties. </w:t>
      </w:r>
      <w:r w:rsidR="0028286E">
        <w:rPr>
          <w:rFonts w:asciiTheme="minorHAnsi" w:hAnsiTheme="minorHAnsi" w:cstheme="minorHAnsi"/>
          <w:sz w:val="22"/>
          <w:szCs w:val="22"/>
          <w:lang w:eastAsia="en-US"/>
        </w:rPr>
        <w:t>W</w:t>
      </w:r>
      <w:r w:rsidRPr="00C93882">
        <w:rPr>
          <w:rFonts w:asciiTheme="minorHAnsi" w:hAnsiTheme="minorHAnsi" w:cstheme="minorHAnsi"/>
          <w:sz w:val="22"/>
          <w:szCs w:val="22"/>
          <w:lang w:eastAsia="en-US"/>
        </w:rPr>
        <w:t xml:space="preserve">here a property is accessed through a right-of-way or private roadway from a road that forms part of a locality boundary, the locality boundary should incorporate the battle-axe property. </w:t>
      </w:r>
    </w:p>
    <w:p w14:paraId="2255B697" w14:textId="74A13971" w:rsidR="00542F6C" w:rsidRDefault="00542F6C" w:rsidP="00542F6C">
      <w:pPr>
        <w:ind w:left="360"/>
        <w:jc w:val="center"/>
        <w:rPr>
          <w:rFonts w:asciiTheme="minorHAnsi" w:hAnsiTheme="minorHAnsi" w:cstheme="minorHAnsi"/>
          <w:sz w:val="22"/>
          <w:szCs w:val="22"/>
          <w:lang w:eastAsia="en-US"/>
        </w:rPr>
      </w:pPr>
      <w:r>
        <w:rPr>
          <w:noProof/>
        </w:rPr>
        <w:drawing>
          <wp:inline distT="0" distB="0" distL="0" distR="0" wp14:anchorId="66EF984C" wp14:editId="7D47BB78">
            <wp:extent cx="2424022" cy="31303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51">
                      <a:extLst>
                        <a:ext uri="{28A0092B-C50C-407E-A947-70E740481C1C}">
                          <a14:useLocalDpi xmlns:a14="http://schemas.microsoft.com/office/drawing/2010/main" val="0"/>
                        </a:ext>
                      </a:extLst>
                    </a:blip>
                    <a:stretch>
                      <a:fillRect/>
                    </a:stretch>
                  </pic:blipFill>
                  <pic:spPr>
                    <a:xfrm>
                      <a:off x="0" y="0"/>
                      <a:ext cx="2424022" cy="3130360"/>
                    </a:xfrm>
                    <a:prstGeom prst="rect">
                      <a:avLst/>
                    </a:prstGeom>
                  </pic:spPr>
                </pic:pic>
              </a:graphicData>
            </a:graphic>
          </wp:inline>
        </w:drawing>
      </w:r>
      <w:r w:rsidR="00350FD4">
        <w:rPr>
          <w:rFonts w:asciiTheme="minorHAnsi" w:hAnsiTheme="minorHAnsi" w:cstheme="minorHAnsi"/>
          <w:sz w:val="22"/>
          <w:szCs w:val="22"/>
          <w:lang w:eastAsia="en-US"/>
        </w:rPr>
        <w:br w:type="page"/>
      </w:r>
    </w:p>
    <w:p w14:paraId="121260F5" w14:textId="71CB6103"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natural feature such as a waterway or ridgeline is to be used as the boundary for a locality, the boundary should be applied to the centreline of the feature. Exceptions to this include the Murray River, lakes, major rivers and ocean or sea boundaries. In these instances, contact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w:t>
      </w:r>
    </w:p>
    <w:p w14:paraId="661E5C29" w14:textId="77777777" w:rsidR="00542F6C" w:rsidRPr="00C93882" w:rsidRDefault="00542F6C" w:rsidP="00542F6C">
      <w:pPr>
        <w:spacing w:after="113"/>
        <w:jc w:val="center"/>
        <w:rPr>
          <w:rFonts w:asciiTheme="minorHAnsi" w:hAnsiTheme="minorHAnsi" w:cstheme="minorHAnsi"/>
          <w:sz w:val="22"/>
          <w:szCs w:val="22"/>
          <w:lang w:eastAsia="en-US"/>
        </w:rPr>
      </w:pPr>
      <w:r>
        <w:rPr>
          <w:noProof/>
        </w:rPr>
        <w:drawing>
          <wp:inline distT="0" distB="0" distL="0" distR="0" wp14:anchorId="2B55F72C" wp14:editId="43EFE015">
            <wp:extent cx="3071004" cy="2303253"/>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52">
                      <a:extLst>
                        <a:ext uri="{28A0092B-C50C-407E-A947-70E740481C1C}">
                          <a14:useLocalDpi xmlns:a14="http://schemas.microsoft.com/office/drawing/2010/main" val="0"/>
                        </a:ext>
                      </a:extLst>
                    </a:blip>
                    <a:stretch>
                      <a:fillRect/>
                    </a:stretch>
                  </pic:blipFill>
                  <pic:spPr>
                    <a:xfrm>
                      <a:off x="0" y="0"/>
                      <a:ext cx="3071004" cy="2303253"/>
                    </a:xfrm>
                    <a:prstGeom prst="rect">
                      <a:avLst/>
                    </a:prstGeom>
                  </pic:spPr>
                </pic:pic>
              </a:graphicData>
            </a:graphic>
          </wp:inline>
        </w:drawing>
      </w:r>
    </w:p>
    <w:p w14:paraId="35C283D6" w14:textId="18F0C9AF"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locality must not be defined as an island within another locality. For instance, all localities must have boundaries that run alongside two or more other localities, or one other locality and a </w:t>
      </w:r>
      <w:r w:rsidR="006124E1">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or sea boundary.</w:t>
      </w:r>
      <w:r w:rsidRPr="00C93882">
        <w:rPr>
          <w:rFonts w:asciiTheme="minorHAnsi" w:hAnsiTheme="minorHAnsi" w:cstheme="minorHAnsi"/>
          <w:sz w:val="22"/>
          <w:szCs w:val="22"/>
        </w:rPr>
        <w:t xml:space="preserve"> </w:t>
      </w:r>
    </w:p>
    <w:p w14:paraId="024874A6" w14:textId="77777777" w:rsidR="00542F6C" w:rsidRPr="00C93882" w:rsidRDefault="00542F6C" w:rsidP="00C512F6">
      <w:pPr>
        <w:pStyle w:val="Heading3"/>
      </w:pPr>
      <w:bookmarkStart w:id="232" w:name="_Toc467762082"/>
      <w:bookmarkStart w:id="233" w:name="_Toc85793485"/>
      <w:bookmarkStart w:id="234" w:name="Section5_2_2"/>
      <w:r w:rsidRPr="00C93882">
        <w:t>5.2.2</w:t>
      </w:r>
      <w:r w:rsidRPr="00C93882">
        <w:tab/>
        <w:t>Estate and subdivision names</w:t>
      </w:r>
      <w:bookmarkEnd w:id="232"/>
      <w:bookmarkEnd w:id="233"/>
    </w:p>
    <w:bookmarkEnd w:id="234"/>
    <w:p w14:paraId="0A7DCF74" w14:textId="12830EC8" w:rsidR="00B43AE6" w:rsidRPr="00C93882" w:rsidRDefault="00B43AE6" w:rsidP="00B43AE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Estate names are often commercial in nature with the names having minimal connection to place. This is further compounded by companies set up under the estate name.</w:t>
      </w:r>
      <w:r w:rsidR="00793795">
        <w:rPr>
          <w:rFonts w:asciiTheme="minorHAnsi" w:hAnsiTheme="minorHAnsi" w:cstheme="minorHAnsi"/>
          <w:sz w:val="22"/>
          <w:szCs w:val="22"/>
          <w:lang w:eastAsia="en-US"/>
        </w:rPr>
        <w:t xml:space="preserve"> </w:t>
      </w:r>
      <w:r w:rsidR="00BB0885">
        <w:rPr>
          <w:rFonts w:asciiTheme="minorHAnsi" w:hAnsiTheme="minorHAnsi" w:cstheme="minorHAnsi"/>
          <w:sz w:val="22"/>
          <w:szCs w:val="22"/>
          <w:lang w:eastAsia="en-US"/>
        </w:rPr>
        <w:t>Estate names</w:t>
      </w:r>
      <w:r w:rsidR="00B80C5A">
        <w:rPr>
          <w:rFonts w:asciiTheme="minorHAnsi" w:hAnsiTheme="minorHAnsi" w:cstheme="minorHAnsi"/>
          <w:sz w:val="22"/>
          <w:szCs w:val="22"/>
          <w:lang w:eastAsia="en-US"/>
        </w:rPr>
        <w:t xml:space="preserve"> </w:t>
      </w:r>
      <w:r w:rsidR="00B172C1">
        <w:rPr>
          <w:rFonts w:asciiTheme="minorHAnsi" w:hAnsiTheme="minorHAnsi" w:cstheme="minorHAnsi"/>
          <w:sz w:val="22"/>
          <w:szCs w:val="22"/>
          <w:lang w:eastAsia="en-US"/>
        </w:rPr>
        <w:t>that</w:t>
      </w:r>
      <w:r w:rsidR="00B80C5A">
        <w:rPr>
          <w:rFonts w:asciiTheme="minorHAnsi" w:hAnsiTheme="minorHAnsi" w:cstheme="minorHAnsi"/>
          <w:sz w:val="22"/>
          <w:szCs w:val="22"/>
          <w:lang w:eastAsia="en-US"/>
        </w:rPr>
        <w:t xml:space="preserve"> have a historical connection to place may be allowed.</w:t>
      </w:r>
    </w:p>
    <w:p w14:paraId="178C42C6" w14:textId="3CD0EDAB" w:rsidR="00B43AE6" w:rsidRPr="00C93882" w:rsidRDefault="00B43AE6" w:rsidP="00B43A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w:t>
      </w:r>
      <w:r w:rsidR="00793795">
        <w:rPr>
          <w:rFonts w:asciiTheme="minorHAnsi" w:hAnsiTheme="minorHAnsi" w:cstheme="minorHAnsi"/>
          <w:sz w:val="22"/>
          <w:szCs w:val="22"/>
          <w:lang w:eastAsia="en-US"/>
        </w:rPr>
        <w:t xml:space="preserve"> when wanting to name a locality after a</w:t>
      </w:r>
      <w:r w:rsidR="00B80C5A">
        <w:rPr>
          <w:rFonts w:asciiTheme="minorHAnsi" w:hAnsiTheme="minorHAnsi" w:cstheme="minorHAnsi"/>
          <w:sz w:val="22"/>
          <w:szCs w:val="22"/>
          <w:lang w:eastAsia="en-US"/>
        </w:rPr>
        <w:t>n estate</w:t>
      </w:r>
      <w:r w:rsidRPr="00C93882">
        <w:rPr>
          <w:rFonts w:asciiTheme="minorHAnsi" w:hAnsiTheme="minorHAnsi" w:cstheme="minorHAnsi"/>
          <w:sz w:val="22"/>
          <w:szCs w:val="22"/>
          <w:lang w:eastAsia="en-US"/>
        </w:rPr>
        <w:t>.</w:t>
      </w:r>
      <w:r w:rsidR="00075E07">
        <w:rPr>
          <w:rFonts w:asciiTheme="minorHAnsi" w:hAnsiTheme="minorHAnsi" w:cstheme="minorHAnsi"/>
          <w:sz w:val="22"/>
          <w:szCs w:val="22"/>
          <w:lang w:eastAsia="en-US"/>
        </w:rPr>
        <w:t xml:space="preserve"> See </w:t>
      </w:r>
      <w:hyperlink w:anchor="_Principle_J_-" w:history="1">
        <w:r w:rsidR="00075E07" w:rsidRPr="00075E07">
          <w:rPr>
            <w:rStyle w:val="Hyperlink"/>
            <w:rFonts w:cstheme="minorHAnsi"/>
            <w:szCs w:val="22"/>
            <w:lang w:eastAsia="en-US"/>
          </w:rPr>
          <w:t>Principle J</w:t>
        </w:r>
      </w:hyperlink>
      <w:r w:rsidR="00075E07">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contact GNV</w:t>
      </w:r>
      <w:r w:rsidR="001B5E57">
        <w:rPr>
          <w:rFonts w:asciiTheme="minorHAnsi" w:hAnsiTheme="minorHAnsi" w:cstheme="minorHAnsi"/>
          <w:sz w:val="22"/>
          <w:szCs w:val="22"/>
          <w:lang w:eastAsia="en-US"/>
        </w:rPr>
        <w:t xml:space="preserve"> f</w:t>
      </w:r>
      <w:r w:rsidR="001B5E57" w:rsidRPr="00C93882">
        <w:rPr>
          <w:rFonts w:asciiTheme="minorHAnsi" w:hAnsiTheme="minorHAnsi" w:cstheme="minorHAnsi"/>
          <w:sz w:val="22"/>
          <w:szCs w:val="22"/>
          <w:lang w:eastAsia="en-US"/>
        </w:rPr>
        <w:t>or further advice</w:t>
      </w:r>
      <w:r w:rsidRPr="00C93882">
        <w:rPr>
          <w:rFonts w:asciiTheme="minorHAnsi" w:hAnsiTheme="minorHAnsi" w:cstheme="minorHAnsi"/>
          <w:sz w:val="22"/>
          <w:szCs w:val="22"/>
          <w:lang w:eastAsia="en-US"/>
        </w:rPr>
        <w:t xml:space="preserve">. </w:t>
      </w:r>
    </w:p>
    <w:p w14:paraId="602D2533" w14:textId="77777777" w:rsidR="00542F6C" w:rsidRPr="00C93882" w:rsidRDefault="00542F6C" w:rsidP="00C512F6">
      <w:pPr>
        <w:pStyle w:val="Heading3"/>
      </w:pPr>
      <w:bookmarkStart w:id="235" w:name="_Toc441826864"/>
      <w:bookmarkStart w:id="236" w:name="_Toc467762083"/>
      <w:bookmarkStart w:id="237" w:name="_Toc85793486"/>
      <w:bookmarkStart w:id="238" w:name="Section5_2_3"/>
      <w:r w:rsidRPr="00C93882">
        <w:t>5.2.3</w:t>
      </w:r>
      <w:r w:rsidRPr="00C93882">
        <w:tab/>
        <w:t>Promoting a new estate</w:t>
      </w:r>
      <w:bookmarkEnd w:id="235"/>
      <w:bookmarkEnd w:id="236"/>
      <w:bookmarkEnd w:id="237"/>
    </w:p>
    <w:bookmarkEnd w:id="238"/>
    <w:p w14:paraId="3EF901CD" w14:textId="4A055A1E" w:rsidR="00542F6C" w:rsidRPr="00C93882" w:rsidRDefault="00542F6C" w:rsidP="00542F6C">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 xml:space="preserve">The promotion of new estates by developers and </w:t>
      </w:r>
      <w:r w:rsidR="001B5E57"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must use the correct locality name. The estate name must not conflict with current locality names.</w:t>
      </w:r>
    </w:p>
    <w:p w14:paraId="71C6DB01" w14:textId="2E6C9F8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land development is promoted as a new locality then this could be considered to be misleading and deceptive under the </w:t>
      </w:r>
      <w:r w:rsidR="003B2451" w:rsidRPr="0051278B">
        <w:rPr>
          <w:rFonts w:asciiTheme="minorHAnsi" w:hAnsiTheme="minorHAnsi" w:cstheme="minorHAnsi"/>
          <w:i/>
          <w:sz w:val="22"/>
          <w:szCs w:val="22"/>
          <w:lang w:eastAsia="en-US"/>
        </w:rPr>
        <w:t>Competition and Consumer Act 2010</w:t>
      </w:r>
      <w:r w:rsidRPr="0051278B">
        <w:rPr>
          <w:rFonts w:asciiTheme="minorHAnsi" w:hAnsiTheme="minorHAnsi" w:cstheme="minorHAnsi"/>
          <w:i/>
          <w:sz w:val="22"/>
          <w:szCs w:val="22"/>
          <w:lang w:eastAsia="en-US"/>
        </w:rPr>
        <w:t>.</w:t>
      </w:r>
    </w:p>
    <w:p w14:paraId="69DA6A64" w14:textId="55DDA23B"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Precinct Structure Plan (PSP) names assigned by the Victorian Planning Authority are not to be used to create locality names unless approval is provided from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B306128" w14:textId="77777777" w:rsidR="00542F6C" w:rsidRPr="00C93882" w:rsidRDefault="00542F6C" w:rsidP="009E52B3">
      <w:pPr>
        <w:pStyle w:val="Heading3"/>
      </w:pPr>
      <w:bookmarkStart w:id="239" w:name="_Toc467762084"/>
      <w:bookmarkStart w:id="240" w:name="_Toc85793487"/>
      <w:bookmarkStart w:id="241" w:name="Section5_2_4"/>
      <w:r w:rsidRPr="00C93882">
        <w:t>5.2.4</w:t>
      </w:r>
      <w:r w:rsidRPr="00C93882">
        <w:tab/>
        <w:t>Size</w:t>
      </w:r>
      <w:bookmarkEnd w:id="239"/>
      <w:bookmarkEnd w:id="240"/>
    </w:p>
    <w:bookmarkEnd w:id="241"/>
    <w:p w14:paraId="0A0C2BC7" w14:textId="37D144F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Community areas and landscape features vary in size and it is difficult to define the recommended size of a locality</w:t>
      </w:r>
      <w:r w:rsidR="00B9327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0FF828AB" w14:textId="15D3D77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Generally, a locality should be determined to facilitate emergency or postal service delivery. </w:t>
      </w:r>
      <w:r w:rsidR="00CA043B">
        <w:rPr>
          <w:rFonts w:asciiTheme="minorHAnsi" w:hAnsiTheme="minorHAnsi" w:cstheme="minorHAnsi"/>
          <w:sz w:val="22"/>
          <w:szCs w:val="22"/>
          <w:lang w:eastAsia="en-US"/>
        </w:rPr>
        <w:t>A</w:t>
      </w:r>
      <w:r w:rsidRPr="00C93882">
        <w:rPr>
          <w:rFonts w:asciiTheme="minorHAnsi" w:hAnsiTheme="minorHAnsi" w:cstheme="minorHAnsi"/>
          <w:sz w:val="22"/>
          <w:szCs w:val="22"/>
          <w:lang w:eastAsia="en-US"/>
        </w:rPr>
        <w:t xml:space="preserve"> locality should not be so small that it would make it difficult to distinguish from the surrounding area</w:t>
      </w:r>
      <w:r w:rsidR="00CA043B">
        <w:rPr>
          <w:rFonts w:asciiTheme="minorHAnsi" w:hAnsiTheme="minorHAnsi" w:cstheme="minorHAnsi"/>
          <w:sz w:val="22"/>
          <w:szCs w:val="22"/>
          <w:lang w:eastAsia="en-US"/>
        </w:rPr>
        <w:t xml:space="preserve"> and it </w:t>
      </w:r>
      <w:r w:rsidRPr="00C93882">
        <w:rPr>
          <w:rFonts w:asciiTheme="minorHAnsi" w:hAnsiTheme="minorHAnsi" w:cstheme="minorHAnsi"/>
          <w:sz w:val="22"/>
          <w:szCs w:val="22"/>
          <w:lang w:eastAsia="en-US"/>
        </w:rPr>
        <w:t>should not be so large that members of the public are confused about where the boundaries lie. Councils must be able to demonstrate that proposed boundaries for a locality will make sense to local residents, businesses and visitors.</w:t>
      </w:r>
    </w:p>
    <w:p w14:paraId="3E3CE484" w14:textId="77777777" w:rsidR="00542F6C" w:rsidRPr="00C93882" w:rsidRDefault="00542F6C" w:rsidP="00542F6C">
      <w:pPr>
        <w:rPr>
          <w:rFonts w:asciiTheme="minorHAnsi" w:hAnsiTheme="minorHAnsi" w:cstheme="minorHAnsi"/>
          <w:sz w:val="22"/>
          <w:lang w:eastAsia="en-US"/>
        </w:rPr>
      </w:pPr>
      <w:r w:rsidRPr="00C93882">
        <w:rPr>
          <w:rFonts w:asciiTheme="minorHAnsi" w:hAnsiTheme="minorHAnsi" w:cstheme="minorHAnsi"/>
          <w:sz w:val="22"/>
          <w:lang w:eastAsia="en-US"/>
        </w:rPr>
        <w:t xml:space="preserve">A locality is an area that may contain a clear community hub that can be considered the focal point of the named locality.  This sometimes consists of a shopping precinct and other economic, public, social infrastructure and provides services to the surrounding residential area. </w:t>
      </w:r>
    </w:p>
    <w:p w14:paraId="41175EDD" w14:textId="77777777" w:rsidR="00542F6C" w:rsidRPr="00C93882" w:rsidRDefault="00542F6C" w:rsidP="009E52B3">
      <w:pPr>
        <w:pStyle w:val="Heading3"/>
      </w:pPr>
      <w:bookmarkStart w:id="242" w:name="_Toc467762085"/>
      <w:bookmarkStart w:id="243" w:name="_Toc85793488"/>
      <w:bookmarkStart w:id="244" w:name="Section5_2_5"/>
      <w:r w:rsidRPr="00C93882">
        <w:t>5.2.5</w:t>
      </w:r>
      <w:r w:rsidRPr="00C93882">
        <w:tab/>
        <w:t>Hyphens</w:t>
      </w:r>
      <w:bookmarkEnd w:id="242"/>
      <w:bookmarkEnd w:id="243"/>
    </w:p>
    <w:bookmarkEnd w:id="244"/>
    <w:p w14:paraId="389F25F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Hyphens are not to be used in a locality’s name.</w:t>
      </w:r>
    </w:p>
    <w:p w14:paraId="4C8155B8" w14:textId="77777777" w:rsidR="00542F6C" w:rsidRPr="00C93882" w:rsidRDefault="00542F6C" w:rsidP="009E52B3">
      <w:pPr>
        <w:pStyle w:val="Heading3"/>
      </w:pPr>
      <w:bookmarkStart w:id="245" w:name="_Toc467762086"/>
      <w:bookmarkStart w:id="246" w:name="_Toc85793489"/>
      <w:bookmarkStart w:id="247" w:name="Section5_2_6"/>
      <w:r w:rsidRPr="00C93882">
        <w:t>5.2.6</w:t>
      </w:r>
      <w:r w:rsidRPr="00C93882">
        <w:tab/>
        <w:t>Local government area boundary review</w:t>
      </w:r>
      <w:bookmarkEnd w:id="245"/>
      <w:bookmarkEnd w:id="246"/>
    </w:p>
    <w:bookmarkEnd w:id="247"/>
    <w:p w14:paraId="18C2428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Where an existing locality boundary extends across two or more local government area boundaries, the boundaries of the locality should be reviewed with the intention of aligning them within one local government area.</w:t>
      </w:r>
    </w:p>
    <w:p w14:paraId="6F7EB783" w14:textId="77777777" w:rsidR="00542F6C" w:rsidRPr="00C93882" w:rsidRDefault="00542F6C" w:rsidP="009E52B3">
      <w:pPr>
        <w:pStyle w:val="Heading3"/>
      </w:pPr>
      <w:bookmarkStart w:id="248" w:name="_Toc467762087"/>
      <w:bookmarkStart w:id="249" w:name="_Toc85793490"/>
      <w:bookmarkStart w:id="250" w:name="Section5_2_7"/>
      <w:r w:rsidRPr="00C93882">
        <w:t>5.2.7</w:t>
      </w:r>
      <w:r w:rsidRPr="00C93882">
        <w:tab/>
        <w:t>Locality names unique within Australia</w:t>
      </w:r>
      <w:bookmarkEnd w:id="248"/>
      <w:bookmarkEnd w:id="249"/>
    </w:p>
    <w:bookmarkEnd w:id="250"/>
    <w:p w14:paraId="6B531C9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names must not duplicate any other locality name in Australia. For example, a new locality in Victoria should not be given the name of a locality that already exists in Queensland. </w:t>
      </w:r>
    </w:p>
    <w:p w14:paraId="6E7BC9CE" w14:textId="363A85E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locality names should not be similar in spelling or sound like any other existing locality names in Victoria (for example ‘White’ and ‘Whyte’) Refer to Section 2 </w:t>
      </w:r>
      <w:hyperlink w:anchor="_Principle_D_-" w:history="1">
        <w:r w:rsidR="00E27191" w:rsidRPr="0004153E">
          <w:rPr>
            <w:rStyle w:val="Hyperlink"/>
            <w:rFonts w:cstheme="minorHAnsi"/>
            <w:szCs w:val="22"/>
            <w:lang w:eastAsia="en-US"/>
          </w:rPr>
          <w:t>Principle D</w:t>
        </w:r>
        <w:r w:rsidRPr="0004153E">
          <w:rPr>
            <w:rStyle w:val="Hyperlink"/>
            <w:rFonts w:cstheme="minorHAnsi"/>
            <w:szCs w:val="22"/>
            <w:lang w:eastAsia="en-US"/>
          </w:rPr>
          <w:t>.</w:t>
        </w:r>
      </w:hyperlink>
    </w:p>
    <w:p w14:paraId="1DF9C9AA" w14:textId="3837667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Locality names duplicated in other jurisdictions and proposed for a locality in Victoria will only be considered if there is a historical connection to the area, and with an appropriate suffix. Naming authorities should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which will consider proposals on a case-by-case basis.</w:t>
      </w:r>
    </w:p>
    <w:p w14:paraId="12BA52E8" w14:textId="7E308F8A"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must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national duplication checks, including checks against other </w:t>
      </w:r>
      <w:r w:rsidR="00D33D6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or territory reserved locality names. Typically, this process can take up to two weeks depending on jurisdictional availability. Once a unique name has been selected it may be reserved (refer to </w:t>
      </w:r>
      <w:hyperlink w:anchor="_5.3.2_Reservation_of" w:history="1">
        <w:r w:rsidRPr="00C93882">
          <w:rPr>
            <w:rFonts w:asciiTheme="minorHAnsi" w:hAnsiTheme="minorHAnsi" w:cstheme="minorHAnsi"/>
            <w:color w:val="0000FF"/>
            <w:sz w:val="22"/>
            <w:szCs w:val="22"/>
            <w:u w:val="single"/>
            <w:lang w:eastAsia="en-US"/>
          </w:rPr>
          <w:t>Section 5.3.2</w:t>
        </w:r>
      </w:hyperlink>
      <w:r w:rsidRPr="00C93882">
        <w:rPr>
          <w:rFonts w:asciiTheme="minorHAnsi" w:hAnsiTheme="minorHAnsi" w:cstheme="minorHAnsi"/>
          <w:sz w:val="22"/>
          <w:szCs w:val="22"/>
          <w:lang w:eastAsia="en-US"/>
        </w:rPr>
        <w:t>).</w:t>
      </w:r>
    </w:p>
    <w:p w14:paraId="110B4116" w14:textId="77777777" w:rsidR="00542F6C" w:rsidRPr="00C93882" w:rsidRDefault="00542F6C" w:rsidP="002C76A0">
      <w:pPr>
        <w:pStyle w:val="Heading2"/>
      </w:pPr>
      <w:bookmarkStart w:id="251" w:name="_Toc467762088"/>
      <w:bookmarkStart w:id="252" w:name="_Toc85793491"/>
      <w:bookmarkStart w:id="253" w:name="Section5_3"/>
      <w:r w:rsidRPr="00C93882">
        <w:t>5.3</w:t>
      </w:r>
      <w:r w:rsidRPr="00C93882">
        <w:tab/>
        <w:t>Who can name localities and amend boundaries?</w:t>
      </w:r>
      <w:bookmarkEnd w:id="251"/>
      <w:bookmarkEnd w:id="252"/>
    </w:p>
    <w:bookmarkEnd w:id="253"/>
    <w:p w14:paraId="77CCA24F" w14:textId="4063E96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most instances, the administration of locality naming and boundary definition is the responsibility of the council within which the locality is situated. See below for the three exceptions to this.</w:t>
      </w:r>
    </w:p>
    <w:p w14:paraId="007BAF2F" w14:textId="27FF950C" w:rsidR="00542F6C" w:rsidRPr="00C93882" w:rsidRDefault="00542F6C" w:rsidP="00B717BF">
      <w:pPr>
        <w:pStyle w:val="ListBullet"/>
      </w:pPr>
      <w:r w:rsidRPr="00C93882">
        <w:t xml:space="preserve">In some instances, an existing locality may cross two or more municipal areas. In this case, all affected </w:t>
      </w:r>
      <w:r w:rsidR="009D0959">
        <w:t>councils</w:t>
      </w:r>
      <w:r w:rsidRPr="00C93882">
        <w:t xml:space="preserve"> need to coordinate the naming and any boundary changes. The final proposal will be assessed by a Geographic Place Names Advisory Committee (refer to </w:t>
      </w:r>
      <w:hyperlink w:anchor="_Geographic_Places_Names" w:history="1">
        <w:r w:rsidRPr="00C93882">
          <w:rPr>
            <w:color w:val="0000FF"/>
            <w:u w:val="single"/>
          </w:rPr>
          <w:t>Section 1.5.5</w:t>
        </w:r>
      </w:hyperlink>
      <w:r w:rsidRPr="00C93882">
        <w:t xml:space="preserve">). </w:t>
      </w:r>
    </w:p>
    <w:p w14:paraId="23FC4291" w14:textId="4755D381" w:rsidR="00542F6C" w:rsidRPr="00C93882" w:rsidRDefault="00542F6C" w:rsidP="00B717BF">
      <w:pPr>
        <w:pStyle w:val="ListBullet"/>
      </w:pPr>
      <w:r w:rsidRPr="00C93882">
        <w:t xml:space="preserve">In other instances, an area being considered for a new locality name may lie within the jurisdiction of a government department or </w:t>
      </w:r>
      <w:r w:rsidR="009D0959">
        <w:t>agency</w:t>
      </w:r>
      <w:r w:rsidRPr="00C93882">
        <w:t xml:space="preserve"> undertaking a major land redevelopment project, </w:t>
      </w:r>
      <w:r w:rsidR="00264BD7">
        <w:t>for example,</w:t>
      </w:r>
      <w:r w:rsidRPr="00C93882">
        <w:t xml:space="preserve"> the Victorian Planning Authority. </w:t>
      </w:r>
    </w:p>
    <w:p w14:paraId="1F9279C3" w14:textId="76226F67" w:rsidR="00542F6C" w:rsidRPr="00C93882" w:rsidRDefault="00542F6C" w:rsidP="00B717BF">
      <w:pPr>
        <w:pStyle w:val="ListBullet"/>
      </w:pPr>
      <w:r w:rsidRPr="00C93882">
        <w:t>Victorian islands that are often beyond the council</w:t>
      </w:r>
      <w:r w:rsidR="00561AE4">
        <w:t>’</w:t>
      </w:r>
      <w:r w:rsidRPr="00C93882">
        <w:t>s area of governance. In these cases</w:t>
      </w:r>
      <w:r w:rsidR="00264BD7">
        <w:t>,</w:t>
      </w:r>
      <w:r w:rsidRPr="00C93882">
        <w:t xml:space="preserve"> the matter may be sent to a Geographic Place Names Advisory Committee to be assessed. Relevant stakeholders may also be consulted, including councils, </w:t>
      </w:r>
      <w:r w:rsidR="00D33D6F">
        <w:t>s</w:t>
      </w:r>
      <w:r w:rsidRPr="00C93882">
        <w:t>tate government departments and agencies and affected private landowners.</w:t>
      </w:r>
    </w:p>
    <w:p w14:paraId="5155FEF3" w14:textId="796963FE" w:rsidR="00542F6C" w:rsidRPr="00C93882" w:rsidRDefault="00542F6C" w:rsidP="002E2DBF">
      <w:pPr>
        <w:pStyle w:val="Heading3"/>
      </w:pPr>
      <w:bookmarkStart w:id="254" w:name="_Toc441826870"/>
      <w:bookmarkStart w:id="255" w:name="_Toc467762089"/>
      <w:bookmarkStart w:id="256" w:name="_Toc85793492"/>
      <w:r w:rsidRPr="00C93882">
        <w:t>5.</w:t>
      </w:r>
      <w:bookmarkStart w:id="257" w:name="Section5_3_1"/>
      <w:bookmarkEnd w:id="257"/>
      <w:r w:rsidRPr="00C93882">
        <w:t>3.1</w:t>
      </w:r>
      <w:r w:rsidRPr="00C93882">
        <w:tab/>
        <w:t>Creating a new locality</w:t>
      </w:r>
      <w:bookmarkEnd w:id="254"/>
      <w:bookmarkEnd w:id="255"/>
      <w:bookmarkEnd w:id="256"/>
    </w:p>
    <w:p w14:paraId="6B228EF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the Victorian population increases, new residential and business areas are being developed. Naming authorities play an important role in ensuring that all localities are properly defined and named. </w:t>
      </w:r>
    </w:p>
    <w:p w14:paraId="27D2DA3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be regularly reviewed and assessed to check they adequately reflect the existing situation. </w:t>
      </w:r>
    </w:p>
    <w:p w14:paraId="5F096270" w14:textId="05554E2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Creating a new locality allows the area’s residents and businesses to use a unique name for addressing purposes. If several major developments are proposed in an area, for example a number of subdivisions distinguishable from the surrounding landscape, naming authorities should consider creating a new locality. </w:t>
      </w:r>
    </w:p>
    <w:p w14:paraId="34A519B9" w14:textId="10E1B7B0" w:rsidR="00B12C66" w:rsidRPr="00C93882" w:rsidRDefault="00B12C66"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GNV will work closely with </w:t>
      </w:r>
      <w:r w:rsidR="00140ABC">
        <w:rPr>
          <w:rFonts w:asciiTheme="minorHAnsi" w:hAnsiTheme="minorHAnsi" w:cstheme="minorHAnsi"/>
          <w:sz w:val="22"/>
          <w:szCs w:val="22"/>
          <w:lang w:eastAsia="en-US"/>
        </w:rPr>
        <w:t>c</w:t>
      </w:r>
      <w:r>
        <w:rPr>
          <w:rFonts w:asciiTheme="minorHAnsi" w:hAnsiTheme="minorHAnsi" w:cstheme="minorHAnsi"/>
          <w:sz w:val="22"/>
          <w:szCs w:val="22"/>
          <w:lang w:eastAsia="en-US"/>
        </w:rPr>
        <w:t xml:space="preserve">ouncil, emergency services and Australia Post to discuss any proposal to create a new locality. </w:t>
      </w:r>
    </w:p>
    <w:p w14:paraId="06125E53" w14:textId="77777777" w:rsidR="00542F6C" w:rsidRPr="00C93882" w:rsidRDefault="00542F6C" w:rsidP="002E2DBF">
      <w:pPr>
        <w:pStyle w:val="Heading3"/>
      </w:pPr>
      <w:bookmarkStart w:id="258" w:name="_5.3.2_Reservation_of"/>
      <w:bookmarkStart w:id="259" w:name="_Toc441826871"/>
      <w:bookmarkStart w:id="260" w:name="_Toc467762090"/>
      <w:bookmarkStart w:id="261" w:name="_Toc85793493"/>
      <w:bookmarkStart w:id="262" w:name="Section5_3_2"/>
      <w:bookmarkEnd w:id="258"/>
      <w:r w:rsidRPr="00C93882">
        <w:t>5.3.2</w:t>
      </w:r>
      <w:r w:rsidRPr="00C93882">
        <w:tab/>
        <w:t>Reservation of locality names</w:t>
      </w:r>
      <w:bookmarkEnd w:id="259"/>
      <w:bookmarkEnd w:id="260"/>
      <w:bookmarkEnd w:id="261"/>
    </w:p>
    <w:bookmarkEnd w:id="262"/>
    <w:p w14:paraId="09B93E64" w14:textId="3E508A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could be significant time between consulting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about a suitable name or names of a new locality or localities, public consultations, endorsement by the naming authority and finalising the development, the naming authority can lodge the proposed name(s) with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record the name(s) online and ensure other states and territories do not duplicate the name(s).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more </w:t>
      </w:r>
      <w:r w:rsidR="003A4655">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w:t>
      </w:r>
    </w:p>
    <w:p w14:paraId="229B4A90" w14:textId="77777777" w:rsidR="00542F6C" w:rsidRPr="00C93882" w:rsidRDefault="00542F6C" w:rsidP="002C76A0">
      <w:pPr>
        <w:pStyle w:val="Heading2"/>
      </w:pPr>
      <w:bookmarkStart w:id="263" w:name="_Toc467762091"/>
      <w:bookmarkStart w:id="264" w:name="_Toc85793494"/>
      <w:bookmarkStart w:id="265" w:name="Section5_4"/>
      <w:r w:rsidRPr="00C93882">
        <w:t>5.4</w:t>
      </w:r>
      <w:r w:rsidRPr="00C93882">
        <w:tab/>
        <w:t>Localities with more than one naming authority</w:t>
      </w:r>
      <w:bookmarkEnd w:id="263"/>
      <w:bookmarkEnd w:id="264"/>
    </w:p>
    <w:p w14:paraId="3A882DAF" w14:textId="1305C734"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54D755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locality is situated across two or more municipal areas, the collaborating naming authorities should engage with staff from the respective organisations and coordinate the proposals based on these naming rules. They may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579B00CA" w14:textId="77777777" w:rsidR="00542F6C" w:rsidRPr="00C93882" w:rsidRDefault="00542F6C" w:rsidP="002C76A0">
      <w:pPr>
        <w:pStyle w:val="Heading2"/>
      </w:pPr>
      <w:bookmarkStart w:id="266" w:name="_Toc467762092"/>
      <w:bookmarkStart w:id="267" w:name="_Toc85793495"/>
      <w:r w:rsidRPr="00C93882">
        <w:t>5.5</w:t>
      </w:r>
      <w:r w:rsidRPr="00C93882">
        <w:tab/>
        <w:t>New localities created by councils, government departments or authorities</w:t>
      </w:r>
      <w:bookmarkEnd w:id="266"/>
      <w:bookmarkEnd w:id="267"/>
    </w:p>
    <w:bookmarkEnd w:id="265"/>
    <w:p w14:paraId="707A2716" w14:textId="7662419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0E49A5">
          <w:rPr>
            <w:rStyle w:val="Hyperlink"/>
            <w:rFonts w:cstheme="minorHAnsi"/>
            <w:szCs w:val="22"/>
            <w:lang w:eastAsia="en-US"/>
          </w:rPr>
          <w:t>APPENDIX C.</w:t>
        </w:r>
      </w:hyperlink>
    </w:p>
    <w:p w14:paraId="193A71CD" w14:textId="36A7E0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should ensure that the new locality’s proposed name conforms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the requirements of </w:t>
      </w:r>
      <w:hyperlink w:anchor="Section5"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in particular, linking the name to the place and not naming places after commercial interests.</w:t>
      </w:r>
    </w:p>
    <w:p w14:paraId="722C9438" w14:textId="2188FD2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sometimes undertake major land redevelopment projects. If the development is of substantial size or in a prominent position, it should consider creating a new locality to define the area.</w:t>
      </w:r>
    </w:p>
    <w:p w14:paraId="333F24E0" w14:textId="1ACD32D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6A4311">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do not have existing tailored naming guidelines should follow the procedures outlined in Sections 6–14 of these naming rules. </w:t>
      </w:r>
    </w:p>
    <w:p w14:paraId="18767B05" w14:textId="022963A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information provided in these sections should be used by government departments and </w:t>
      </w:r>
      <w:r w:rsidR="00A926D4">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w:t>
      </w:r>
      <w:r w:rsidR="00B61A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Victorian Planning Authority) as a step-by-step guide to creating a new locality.</w:t>
      </w:r>
    </w:p>
    <w:p w14:paraId="145A39E6" w14:textId="77777777" w:rsidR="00542F6C" w:rsidRPr="00C93882" w:rsidRDefault="00542F6C" w:rsidP="002C76A0">
      <w:pPr>
        <w:pStyle w:val="Heading2"/>
      </w:pPr>
      <w:bookmarkStart w:id="268" w:name="_Toc467762093"/>
      <w:bookmarkStart w:id="269" w:name="_Toc85793496"/>
      <w:bookmarkStart w:id="270" w:name="Section5_5"/>
      <w:r w:rsidRPr="00C93882">
        <w:t>5.6</w:t>
      </w:r>
      <w:r w:rsidRPr="00C93882">
        <w:tab/>
        <w:t>Changes to existing locality name(s) or boundaries</w:t>
      </w:r>
      <w:bookmarkEnd w:id="268"/>
      <w:bookmarkEnd w:id="269"/>
    </w:p>
    <w:bookmarkEnd w:id="270"/>
    <w:p w14:paraId="646BE02E" w14:textId="07F0EC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As communities grow</w:t>
      </w:r>
      <w:r w:rsidR="0021005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there is a need to ensure that a locality’s name and boundaries reflect community needs. A locality boundary change might be considered due to changes in the distribution of homes or businesses, or other demographic changes. </w:t>
      </w:r>
    </w:p>
    <w:p w14:paraId="19842452" w14:textId="616247A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301138">
          <w:rPr>
            <w:rStyle w:val="Hyperlink"/>
            <w:rFonts w:cstheme="minorHAnsi"/>
            <w:szCs w:val="22"/>
            <w:lang w:eastAsia="en-US"/>
          </w:rPr>
          <w:t>APPENDIX C.</w:t>
        </w:r>
      </w:hyperlink>
    </w:p>
    <w:p w14:paraId="7D722EEF"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Sections 6–14 of these naming rules contain step-by-step guides to the implementation process for altering a locality name or boundary if that locality falls within one or more municipal areas.</w:t>
      </w:r>
    </w:p>
    <w:p w14:paraId="207F7C2A" w14:textId="77777777" w:rsidR="00542F6C" w:rsidRPr="00C93882" w:rsidRDefault="00542F6C" w:rsidP="002C76A0">
      <w:pPr>
        <w:pStyle w:val="Heading2"/>
      </w:pPr>
      <w:bookmarkStart w:id="271" w:name="_Toc467762094"/>
      <w:bookmarkStart w:id="272" w:name="_Toc85793497"/>
      <w:bookmarkStart w:id="273" w:name="Section5_6"/>
      <w:r w:rsidRPr="00C93882">
        <w:t>5.7</w:t>
      </w:r>
      <w:r w:rsidRPr="00C93882">
        <w:tab/>
        <w:t>What should not be done?</w:t>
      </w:r>
      <w:bookmarkEnd w:id="271"/>
      <w:bookmarkEnd w:id="272"/>
    </w:p>
    <w:bookmarkEnd w:id="273"/>
    <w:p w14:paraId="55CB1C1E" w14:textId="0F75A41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important to consider the following when assigning a locality </w:t>
      </w:r>
      <w:r w:rsidR="00367EE8">
        <w:rPr>
          <w:rFonts w:asciiTheme="minorHAnsi" w:hAnsiTheme="minorHAnsi" w:cstheme="minorHAnsi"/>
          <w:sz w:val="22"/>
          <w:szCs w:val="22"/>
          <w:lang w:eastAsia="en-US"/>
        </w:rPr>
        <w:t>name</w:t>
      </w:r>
      <w:r w:rsidRPr="00C93882">
        <w:rPr>
          <w:rFonts w:asciiTheme="minorHAnsi" w:hAnsiTheme="minorHAnsi" w:cstheme="minorHAnsi"/>
          <w:sz w:val="22"/>
          <w:szCs w:val="22"/>
          <w:lang w:eastAsia="en-US"/>
        </w:rPr>
        <w:t xml:space="preserve"> or </w:t>
      </w:r>
      <w:r w:rsidR="00367EE8">
        <w:rPr>
          <w:rFonts w:asciiTheme="minorHAnsi" w:hAnsiTheme="minorHAnsi" w:cstheme="minorHAnsi"/>
          <w:sz w:val="22"/>
          <w:szCs w:val="22"/>
          <w:lang w:eastAsia="en-US"/>
        </w:rPr>
        <w:t>locality</w:t>
      </w:r>
      <w:r w:rsidRPr="00C93882">
        <w:rPr>
          <w:rFonts w:asciiTheme="minorHAnsi" w:hAnsiTheme="minorHAnsi" w:cstheme="minorHAnsi"/>
          <w:sz w:val="22"/>
          <w:szCs w:val="22"/>
          <w:lang w:eastAsia="en-US"/>
        </w:rPr>
        <w:t xml:space="preserve"> boundary:</w:t>
      </w:r>
    </w:p>
    <w:p w14:paraId="49A40063" w14:textId="77777777" w:rsidR="00542F6C" w:rsidRPr="00C93882" w:rsidRDefault="00542F6C" w:rsidP="00B717BF">
      <w:pPr>
        <w:pStyle w:val="ListBullet"/>
        <w:rPr>
          <w:sz w:val="24"/>
        </w:rPr>
      </w:pPr>
      <w:r w:rsidRPr="00C93882">
        <w:t>proposed name/s should not be offensive, racist, derogatory or demeaning</w:t>
      </w:r>
    </w:p>
    <w:p w14:paraId="33AFC3A9" w14:textId="77777777" w:rsidR="00542F6C" w:rsidRPr="00C93882" w:rsidRDefault="00542F6C" w:rsidP="00B717BF">
      <w:pPr>
        <w:pStyle w:val="ListBullet"/>
        <w:rPr>
          <w:sz w:val="24"/>
        </w:rPr>
      </w:pPr>
      <w:r w:rsidRPr="00C93882">
        <w:t>locality boundaries must not overlap any other locality boundary</w:t>
      </w:r>
    </w:p>
    <w:p w14:paraId="78F2013C" w14:textId="77777777" w:rsidR="00542F6C" w:rsidRPr="00C93882" w:rsidRDefault="00542F6C" w:rsidP="00B717BF">
      <w:pPr>
        <w:pStyle w:val="ListBullet"/>
        <w:rPr>
          <w:sz w:val="24"/>
        </w:rPr>
      </w:pPr>
      <w:r w:rsidRPr="00C93882">
        <w:t>a locality should not cross municipal boundaries</w:t>
      </w:r>
    </w:p>
    <w:p w14:paraId="772648A4" w14:textId="77777777" w:rsidR="00542F6C" w:rsidRPr="00C93882" w:rsidRDefault="00542F6C" w:rsidP="00B717BF">
      <w:pPr>
        <w:pStyle w:val="ListBullet"/>
        <w:rPr>
          <w:sz w:val="24"/>
        </w:rPr>
      </w:pPr>
      <w:r w:rsidRPr="00C93882">
        <w:t>locality boundaries must not bisect properties or land – refer to the diagram below.</w:t>
      </w:r>
    </w:p>
    <w:p w14:paraId="24B29876" w14:textId="77777777" w:rsidR="00BE296A" w:rsidRDefault="00BE296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2BDA082" w14:textId="1D88D07A" w:rsidR="00542F6C" w:rsidRPr="00C93882" w:rsidRDefault="00542F6C" w:rsidP="004329AB">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below example shows how a locality boundary should not be defined. There is no clear boundary for properties on Brown Road or Orange Street.</w:t>
      </w:r>
    </w:p>
    <w:p w14:paraId="568BF493" w14:textId="77777777" w:rsidR="00542F6C" w:rsidRDefault="00542F6C" w:rsidP="00542F6C">
      <w:pPr>
        <w:rPr>
          <w:rFonts w:asciiTheme="minorHAnsi" w:hAnsiTheme="minorHAnsi" w:cstheme="minorHAnsi"/>
          <w:sz w:val="22"/>
          <w:lang w:eastAsia="en-US"/>
        </w:rPr>
      </w:pPr>
      <w:r>
        <w:rPr>
          <w:noProof/>
        </w:rPr>
        <w:drawing>
          <wp:inline distT="0" distB="0" distL="0" distR="0" wp14:anchorId="18DCC359" wp14:editId="647463D0">
            <wp:extent cx="4679995" cy="3682473"/>
            <wp:effectExtent l="0" t="0" r="635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4679995" cy="3682473"/>
                    </a:xfrm>
                    <a:prstGeom prst="rect">
                      <a:avLst/>
                    </a:prstGeom>
                    <a:ln>
                      <a:noFill/>
                    </a:ln>
                    <a:extLst>
                      <a:ext uri="{53640926-AAD7-44D8-BBD7-CCE9431645EC}">
                        <a14:shadowObscured xmlns:a14="http://schemas.microsoft.com/office/drawing/2010/main"/>
                      </a:ext>
                    </a:extLst>
                  </pic:spPr>
                </pic:pic>
              </a:graphicData>
            </a:graphic>
          </wp:inline>
        </w:drawing>
      </w:r>
    </w:p>
    <w:p w14:paraId="25F4872B" w14:textId="3E59F843" w:rsidR="00BE296A" w:rsidRPr="00C93882" w:rsidRDefault="00BE296A" w:rsidP="004329AB">
      <w:pPr>
        <w:spacing w:before="120"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locality boundary is not clearly defined, the naming authority should align the boundaries to definitive and distinguishable physical features, </w:t>
      </w:r>
      <w:r>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cadastral fabric, road centre lines, creeks, rivers and railways.</w:t>
      </w:r>
      <w:r w:rsidR="00A55D73">
        <w:rPr>
          <w:rFonts w:asciiTheme="minorHAnsi" w:hAnsiTheme="minorHAnsi" w:cstheme="minorHAnsi"/>
          <w:sz w:val="22"/>
          <w:szCs w:val="22"/>
          <w:lang w:eastAsia="en-US"/>
        </w:rPr>
        <w:t xml:space="preserve"> The below example </w:t>
      </w:r>
      <w:r w:rsidR="002C25B5">
        <w:rPr>
          <w:rFonts w:asciiTheme="minorHAnsi" w:hAnsiTheme="minorHAnsi" w:cstheme="minorHAnsi"/>
          <w:sz w:val="22"/>
          <w:szCs w:val="22"/>
          <w:lang w:eastAsia="en-US"/>
        </w:rPr>
        <w:t>shows a compliant boundary.</w:t>
      </w:r>
    </w:p>
    <w:p w14:paraId="6D40A406" w14:textId="182F6267" w:rsidR="00542F6C" w:rsidRDefault="000D1D79" w:rsidP="00542F6C">
      <w:pPr>
        <w:rPr>
          <w:rFonts w:asciiTheme="minorHAnsi" w:hAnsiTheme="minorHAnsi" w:cstheme="minorHAnsi"/>
          <w:sz w:val="22"/>
          <w:highlight w:val="yellow"/>
          <w:lang w:eastAsia="en-US"/>
        </w:rPr>
      </w:pPr>
      <w:r>
        <w:rPr>
          <w:noProof/>
        </w:rPr>
        <w:drawing>
          <wp:inline distT="0" distB="0" distL="0" distR="0" wp14:anchorId="6CDECB94" wp14:editId="602608C3">
            <wp:extent cx="4679996" cy="3680125"/>
            <wp:effectExtent l="0" t="0" r="6350" b="0"/>
            <wp:docPr id="1369700959" name="Picture 136970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00959" name="Picture 1369700959"/>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4679996" cy="3680125"/>
                    </a:xfrm>
                    <a:prstGeom prst="rect">
                      <a:avLst/>
                    </a:prstGeom>
                    <a:ln>
                      <a:noFill/>
                    </a:ln>
                    <a:extLst>
                      <a:ext uri="{53640926-AAD7-44D8-BBD7-CCE9431645EC}">
                        <a14:shadowObscured xmlns:a14="http://schemas.microsoft.com/office/drawing/2010/main"/>
                      </a:ext>
                    </a:extLst>
                  </pic:spPr>
                </pic:pic>
              </a:graphicData>
            </a:graphic>
          </wp:inline>
        </w:drawing>
      </w:r>
    </w:p>
    <w:p w14:paraId="1D410CD4" w14:textId="77777777" w:rsidR="00542F6C" w:rsidRPr="00C93882" w:rsidRDefault="00542F6C" w:rsidP="006F22E4">
      <w:pPr>
        <w:spacing w:before="480" w:after="240" w:line="460" w:lineRule="atLeast"/>
        <w:outlineLvl w:val="0"/>
        <w:rPr>
          <w:rFonts w:asciiTheme="minorHAnsi" w:hAnsiTheme="minorHAnsi" w:cstheme="minorHAnsi"/>
          <w:b/>
          <w:color w:val="228591"/>
          <w:sz w:val="40"/>
          <w:lang w:val="en-US" w:eastAsia="en-US"/>
        </w:rPr>
        <w:sectPr w:rsidR="00542F6C" w:rsidRPr="00C93882" w:rsidSect="004139F0">
          <w:headerReference w:type="even" r:id="rId155"/>
          <w:headerReference w:type="default" r:id="rId156"/>
          <w:footerReference w:type="even" r:id="rId157"/>
          <w:type w:val="continuous"/>
          <w:pgSz w:w="11907" w:h="16840" w:code="9"/>
          <w:pgMar w:top="1418" w:right="1134" w:bottom="1134" w:left="1134" w:header="709" w:footer="903" w:gutter="0"/>
          <w:cols w:space="708"/>
          <w:formProt w:val="0"/>
          <w:docGrid w:linePitch="360"/>
        </w:sectPr>
      </w:pPr>
      <w:bookmarkStart w:id="274" w:name="Section6"/>
    </w:p>
    <w:p w14:paraId="6395F59C" w14:textId="0914E942" w:rsidR="00542F6C" w:rsidRPr="00C93882" w:rsidRDefault="00D822E2" w:rsidP="005202B8">
      <w:pPr>
        <w:pStyle w:val="Heading1TopofPage"/>
        <w:framePr w:wrap="around"/>
        <w:ind w:left="3399" w:hanging="2265"/>
        <w:rPr>
          <w:lang w:val="en-US" w:eastAsia="en-US"/>
        </w:rPr>
      </w:pPr>
      <w:bookmarkStart w:id="275" w:name="_Section_6_"/>
      <w:bookmarkStart w:id="276" w:name="_Toc467762095"/>
      <w:bookmarkStart w:id="277" w:name="_Toc85793498"/>
      <w:bookmarkEnd w:id="275"/>
      <w:r>
        <w:rPr>
          <w:lang w:val="en-US" w:eastAsia="en-US"/>
        </w:rPr>
        <w:t xml:space="preserve">Section 6 </w:t>
      </w:r>
      <w:r w:rsidR="00AE3F73">
        <w:rPr>
          <w:lang w:val="en-US" w:eastAsia="en-US"/>
        </w:rPr>
        <w:tab/>
      </w:r>
      <w:r w:rsidR="00542F6C" w:rsidRPr="00C93882">
        <w:rPr>
          <w:lang w:val="en-US" w:eastAsia="en-US"/>
        </w:rPr>
        <w:t>Initiating a proposal and checking required information</w:t>
      </w:r>
      <w:bookmarkEnd w:id="276"/>
      <w:bookmarkEnd w:id="277"/>
    </w:p>
    <w:p w14:paraId="0AFC3E49" w14:textId="25D50DE6" w:rsidR="00542F6C" w:rsidRPr="00C93882" w:rsidRDefault="00542F6C" w:rsidP="002C76A0">
      <w:pPr>
        <w:pStyle w:val="Heading2"/>
      </w:pPr>
      <w:bookmarkStart w:id="278" w:name="_6.1_How_to"/>
      <w:bookmarkStart w:id="279" w:name="_Toc437449339"/>
      <w:bookmarkStart w:id="280" w:name="_Toc441826876"/>
      <w:bookmarkStart w:id="281" w:name="_Toc467762096"/>
      <w:bookmarkStart w:id="282" w:name="_Toc85793499"/>
      <w:bookmarkStart w:id="283" w:name="Section6_1"/>
      <w:bookmarkEnd w:id="274"/>
      <w:bookmarkEnd w:id="278"/>
      <w:r w:rsidRPr="00C93882">
        <w:t>6.1</w:t>
      </w:r>
      <w:r w:rsidRPr="00C93882">
        <w:tab/>
      </w:r>
      <w:bookmarkEnd w:id="279"/>
      <w:bookmarkEnd w:id="280"/>
      <w:r w:rsidRPr="00C93882">
        <w:t>Initiating a proposal</w:t>
      </w:r>
      <w:bookmarkEnd w:id="281"/>
      <w:bookmarkEnd w:id="282"/>
    </w:p>
    <w:p w14:paraId="50333A2B" w14:textId="3E59C544" w:rsidR="00936CD9" w:rsidRPr="00D044A6" w:rsidRDefault="00D25EB2" w:rsidP="00D044A6">
      <w:pPr>
        <w:spacing w:after="113"/>
        <w:rPr>
          <w:rFonts w:asciiTheme="minorHAnsi" w:hAnsiTheme="minorHAnsi" w:cstheme="minorHAnsi"/>
          <w:sz w:val="22"/>
          <w:szCs w:val="22"/>
          <w:lang w:eastAsia="en-US"/>
        </w:rPr>
      </w:pPr>
      <w:bookmarkStart w:id="284" w:name="_Toc437449340"/>
      <w:bookmarkStart w:id="285" w:name="_Toc441826877"/>
      <w:bookmarkStart w:id="286" w:name="_Toc467762097"/>
      <w:bookmarkEnd w:id="283"/>
      <w:r>
        <w:rPr>
          <w:rFonts w:asciiTheme="minorHAnsi" w:hAnsiTheme="minorHAnsi" w:cstheme="minorHAnsi"/>
          <w:sz w:val="22"/>
          <w:szCs w:val="22"/>
          <w:lang w:eastAsia="en-US"/>
        </w:rPr>
        <w:t xml:space="preserve">If you want to initiate a proposal to name a road, feature or locality please refer to </w:t>
      </w:r>
      <w:r w:rsidR="00D044A6">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relevant information below.</w:t>
      </w:r>
      <w:r w:rsidR="007170EA">
        <w:rPr>
          <w:rFonts w:asciiTheme="minorHAnsi" w:hAnsiTheme="minorHAnsi" w:cstheme="minorHAnsi"/>
          <w:sz w:val="22"/>
          <w:szCs w:val="22"/>
          <w:lang w:eastAsia="en-US"/>
        </w:rPr>
        <w:t xml:space="preserve"> If you require further </w:t>
      </w:r>
      <w:r w:rsidR="00695ED4">
        <w:rPr>
          <w:rFonts w:asciiTheme="minorHAnsi" w:hAnsiTheme="minorHAnsi" w:cstheme="minorHAnsi"/>
          <w:sz w:val="22"/>
          <w:szCs w:val="22"/>
          <w:lang w:eastAsia="en-US"/>
        </w:rPr>
        <w:t>advice</w:t>
      </w:r>
      <w:r w:rsidR="00D044A6">
        <w:rPr>
          <w:rFonts w:asciiTheme="minorHAnsi" w:hAnsiTheme="minorHAnsi" w:cstheme="minorHAnsi"/>
          <w:sz w:val="22"/>
          <w:szCs w:val="22"/>
          <w:lang w:eastAsia="en-US"/>
        </w:rPr>
        <w:t>,</w:t>
      </w:r>
      <w:r w:rsidR="007170EA">
        <w:rPr>
          <w:rFonts w:asciiTheme="minorHAnsi" w:hAnsiTheme="minorHAnsi" w:cstheme="minorHAnsi"/>
          <w:sz w:val="22"/>
          <w:szCs w:val="22"/>
          <w:lang w:eastAsia="en-US"/>
        </w:rPr>
        <w:t xml:space="preserve"> please contact the </w:t>
      </w:r>
      <w:r w:rsidR="00B42A77">
        <w:rPr>
          <w:rFonts w:asciiTheme="minorHAnsi" w:hAnsiTheme="minorHAnsi" w:cstheme="minorHAnsi"/>
          <w:sz w:val="22"/>
          <w:szCs w:val="22"/>
          <w:lang w:eastAsia="en-US"/>
        </w:rPr>
        <w:t xml:space="preserve">relevant </w:t>
      </w:r>
      <w:r w:rsidR="007170EA">
        <w:rPr>
          <w:rFonts w:asciiTheme="minorHAnsi" w:hAnsiTheme="minorHAnsi" w:cstheme="minorHAnsi"/>
          <w:sz w:val="22"/>
          <w:szCs w:val="22"/>
          <w:lang w:eastAsia="en-US"/>
        </w:rPr>
        <w:t xml:space="preserve">naming authority or GNV. </w:t>
      </w:r>
    </w:p>
    <w:p w14:paraId="09EE3D7B" w14:textId="0D5F1382" w:rsidR="00542F6C" w:rsidRPr="00C93882" w:rsidRDefault="00542F6C" w:rsidP="00CA2D1A">
      <w:pPr>
        <w:pStyle w:val="Heading3"/>
      </w:pPr>
      <w:bookmarkStart w:id="287" w:name="_Toc85793500"/>
      <w:r w:rsidRPr="00C93882">
        <w:t>6.1</w:t>
      </w:r>
      <w:bookmarkStart w:id="288" w:name="Section6_1_1"/>
      <w:bookmarkEnd w:id="288"/>
      <w:r w:rsidRPr="00C93882">
        <w:t>.1</w:t>
      </w:r>
      <w:r w:rsidRPr="00C93882">
        <w:tab/>
        <w:t>General public</w:t>
      </w:r>
      <w:bookmarkEnd w:id="284"/>
      <w:bookmarkEnd w:id="285"/>
      <w:bookmarkEnd w:id="286"/>
      <w:bookmarkEnd w:id="287"/>
    </w:p>
    <w:p w14:paraId="13B94BB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the general public and community interest groups can develop a proposal to amend a name or change the name of a road, feature or locality, including a locality’s boundaries. </w:t>
      </w:r>
    </w:p>
    <w:p w14:paraId="469954A9" w14:textId="54E271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proposal needs to be submitted to the naming authority responsible for the area in which the road, feature or locality is situated</w:t>
      </w:r>
      <w:r w:rsidR="00243731">
        <w:rPr>
          <w:rFonts w:asciiTheme="minorHAnsi" w:hAnsiTheme="minorHAnsi" w:cstheme="minorHAnsi"/>
          <w:sz w:val="22"/>
          <w:szCs w:val="22"/>
          <w:lang w:eastAsia="en-US"/>
        </w:rPr>
        <w:t>. I</w:t>
      </w:r>
      <w:r w:rsidRPr="00C93882">
        <w:rPr>
          <w:rFonts w:asciiTheme="minorHAnsi" w:hAnsiTheme="minorHAnsi" w:cstheme="minorHAnsi"/>
          <w:sz w:val="22"/>
          <w:szCs w:val="22"/>
          <w:lang w:eastAsia="en-US"/>
        </w:rPr>
        <w:t xml:space="preserve">t is important to note that the council or relevant naming authority should be contacted for advice because some naming authorities may have their own naming policies or guidelines that augment these naming rules and may need to be applied. </w:t>
      </w:r>
    </w:p>
    <w:p w14:paraId="0351BA4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7164ECD1" w14:textId="77777777" w:rsidR="00542F6C" w:rsidRPr="00C93882" w:rsidRDefault="00542F6C" w:rsidP="00B717BF">
      <w:pPr>
        <w:pStyle w:val="ListBullet"/>
      </w:pPr>
      <w:r w:rsidRPr="00C93882">
        <w:t xml:space="preserve">the proposed name </w:t>
      </w:r>
    </w:p>
    <w:p w14:paraId="47DE0DC1" w14:textId="77777777" w:rsidR="00542F6C" w:rsidRPr="00C93882" w:rsidRDefault="00542F6C" w:rsidP="00B717BF">
      <w:pPr>
        <w:pStyle w:val="ListBullet"/>
      </w:pPr>
      <w:r w:rsidRPr="00C93882">
        <w:t>the location of the road or feature, including a map (and, if relevant, its current name)</w:t>
      </w:r>
    </w:p>
    <w:p w14:paraId="2CC29163" w14:textId="1262A09E" w:rsidR="00542F6C" w:rsidRPr="00C93882" w:rsidRDefault="00542F6C" w:rsidP="00B717BF">
      <w:pPr>
        <w:pStyle w:val="ListBullet"/>
      </w:pPr>
      <w:r w:rsidRPr="00C93882">
        <w:t xml:space="preserve">background information on why the naming authority should consider naming or changing the name or boundary, </w:t>
      </w:r>
      <w:r w:rsidR="00E54107">
        <w:t>for example,</w:t>
      </w:r>
      <w:r w:rsidRPr="00C93882">
        <w:t xml:space="preserve"> why the proposed name is considered appropriate (include any history or local relevance </w:t>
      </w:r>
      <w:hyperlink w:anchor="_Principle_C_-" w:history="1">
        <w:r w:rsidRPr="006B3080">
          <w:rPr>
            <w:rStyle w:val="Hyperlink"/>
            <w:rFonts w:ascii="Arial" w:hAnsi="Arial"/>
            <w:color w:val="auto"/>
            <w:u w:val="none"/>
          </w:rPr>
          <w:t>Principle C</w:t>
        </w:r>
      </w:hyperlink>
      <w:r w:rsidR="003378ED">
        <w:t>)</w:t>
      </w:r>
      <w:r w:rsidR="00657573" w:rsidRPr="00C04400">
        <w:t xml:space="preserve">, </w:t>
      </w:r>
      <w:r w:rsidR="00657573" w:rsidRPr="00D044A6">
        <w:t>why retaining a name may be a public safety issue.</w:t>
      </w:r>
      <w:r w:rsidRPr="00D044A6">
        <w:t xml:space="preserve"> </w:t>
      </w:r>
    </w:p>
    <w:p w14:paraId="3F504880" w14:textId="1AF5E052" w:rsidR="00542F6C" w:rsidRPr="00C93882" w:rsidRDefault="00542F6C" w:rsidP="00B717BF">
      <w:pPr>
        <w:pStyle w:val="ListBullet"/>
      </w:pPr>
      <w:r w:rsidRPr="00C93882">
        <w:t>the reason for the proposal (</w:t>
      </w:r>
      <w:r w:rsidR="00D044A6">
        <w:t xml:space="preserve">a rationale should be provided </w:t>
      </w:r>
      <w:r w:rsidRPr="00C93882">
        <w:t>why the current name is not considered appropriate or any other relevant information</w:t>
      </w:r>
      <w:r w:rsidR="007E2666">
        <w:t>; names should be enduring</w:t>
      </w:r>
      <w:r w:rsidRPr="00C93882">
        <w:t>)</w:t>
      </w:r>
    </w:p>
    <w:p w14:paraId="05FA1F8F" w14:textId="77777777" w:rsidR="00542F6C" w:rsidRPr="00C93882" w:rsidRDefault="00542F6C" w:rsidP="00B717BF">
      <w:pPr>
        <w:pStyle w:val="ListBullet"/>
      </w:pPr>
      <w:r w:rsidRPr="00C93882">
        <w:t>contact details of the proposer(s) and information on public consultation that has occurred and/or support and non-support that has been gathered from community members or groups</w:t>
      </w:r>
    </w:p>
    <w:p w14:paraId="6799683F" w14:textId="316624B9" w:rsidR="00542F6C" w:rsidRPr="00C93882" w:rsidRDefault="00542F6C" w:rsidP="00B717BF">
      <w:pPr>
        <w:pStyle w:val="ListBullet"/>
      </w:pPr>
      <w:r w:rsidRPr="00C93882">
        <w:t xml:space="preserve">a statement </w:t>
      </w:r>
      <w:r w:rsidR="00D272DC">
        <w:t>indicating</w:t>
      </w:r>
      <w:r w:rsidRPr="00C93882">
        <w:t xml:space="preserve"> the proposed name conforms to the naming rules.</w:t>
      </w:r>
    </w:p>
    <w:p w14:paraId="034114AE" w14:textId="6CB8788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72C2F7E0" w14:textId="7BF5D16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proposal is in the form of a petition it must include the information above. Refer to </w:t>
      </w:r>
      <w:hyperlink w:anchor="_8.1_What_to" w:history="1">
        <w:r w:rsidR="0008459A">
          <w:rPr>
            <w:rStyle w:val="Hyperlink"/>
            <w:rFonts w:cstheme="minorHAnsi"/>
            <w:szCs w:val="22"/>
            <w:lang w:eastAsia="en-US"/>
          </w:rPr>
          <w:t>Section</w:t>
        </w:r>
      </w:hyperlink>
      <w:r w:rsidR="0008459A">
        <w:rPr>
          <w:rStyle w:val="Hyperlink"/>
          <w:rFonts w:cstheme="minorHAnsi"/>
          <w:szCs w:val="22"/>
          <w:lang w:eastAsia="en-US"/>
        </w:rPr>
        <w:t xml:space="preserve"> 8</w:t>
      </w:r>
      <w:r w:rsidRPr="00C93882">
        <w:rPr>
          <w:rFonts w:asciiTheme="minorHAnsi" w:hAnsiTheme="minorHAnsi" w:cstheme="minorHAnsi"/>
          <w:sz w:val="22"/>
          <w:szCs w:val="22"/>
          <w:lang w:eastAsia="en-US"/>
        </w:rPr>
        <w:t xml:space="preserve"> for the requirements of a petition</w:t>
      </w:r>
      <w:r w:rsidR="007829B3">
        <w:rPr>
          <w:rFonts w:asciiTheme="minorHAnsi" w:hAnsiTheme="minorHAnsi" w:cstheme="minorHAnsi"/>
          <w:sz w:val="22"/>
          <w:szCs w:val="22"/>
          <w:lang w:eastAsia="en-US"/>
        </w:rPr>
        <w:t>.</w:t>
      </w:r>
    </w:p>
    <w:p w14:paraId="3CAC5413" w14:textId="6502D96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If a proposal is to change the name of a road, feature or locality located across two or more council administrative areas, the respective naming authorities need to coordinate the proposal’s processing.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when necessary</w:t>
      </w:r>
      <w:r w:rsidR="00F772BF">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3A22258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Once a naming proposal has been submitted to the naming authority, no further action is required by the member(s) of the general public or community interest group(s), unless the naming authority requires additional information or seeks to involve the public or group in the process.</w:t>
      </w:r>
    </w:p>
    <w:p w14:paraId="4B05C671" w14:textId="77777777" w:rsidR="00542F6C" w:rsidRPr="00C93882" w:rsidRDefault="00542F6C" w:rsidP="00CA2D1A">
      <w:pPr>
        <w:pStyle w:val="Heading3"/>
      </w:pPr>
      <w:bookmarkStart w:id="289" w:name="_6.1.2_Emergency_management"/>
      <w:bookmarkStart w:id="290" w:name="_Toc437449341"/>
      <w:bookmarkStart w:id="291" w:name="_Toc441826878"/>
      <w:bookmarkStart w:id="292" w:name="_Toc467762098"/>
      <w:bookmarkStart w:id="293" w:name="_Toc85793501"/>
      <w:bookmarkEnd w:id="289"/>
      <w:r w:rsidRPr="00C93882">
        <w:t>6.1</w:t>
      </w:r>
      <w:bookmarkStart w:id="294" w:name="Section6_1_2"/>
      <w:bookmarkEnd w:id="294"/>
      <w:r w:rsidRPr="00C93882">
        <w:t>.2</w:t>
      </w:r>
      <w:r w:rsidRPr="00C93882">
        <w:tab/>
        <w:t>Emergency management or other public service providers</w:t>
      </w:r>
      <w:bookmarkEnd w:id="290"/>
      <w:bookmarkEnd w:id="291"/>
      <w:bookmarkEnd w:id="292"/>
      <w:bookmarkEnd w:id="293"/>
    </w:p>
    <w:p w14:paraId="379AAB34" w14:textId="3ECFD42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request is made in the interests of public safety, the naming authority must respond to the request within 30 days, outlining intended action. Organisations that provide emergency or other services (such as postal or telecommunications) can submit a suggestion or proposal to name or change the name of a road, feature or locality to the relevant naming authority responsible for the area in which the road, feature or locality is located. The provider may only submit a proposal if it can be demonstrated to be in the community’s interest. </w:t>
      </w:r>
    </w:p>
    <w:p w14:paraId="43A6AEAD"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6C87F2F2" w14:textId="77777777" w:rsidR="00542F6C" w:rsidRPr="00C93882" w:rsidRDefault="00542F6C" w:rsidP="00B717BF">
      <w:pPr>
        <w:pStyle w:val="ListBullet"/>
      </w:pPr>
      <w:r w:rsidRPr="00C93882">
        <w:t>the location and extent of the road, feature or locality (and if relevant its current name)</w:t>
      </w:r>
    </w:p>
    <w:p w14:paraId="36800E6C" w14:textId="77777777" w:rsidR="00542F6C" w:rsidRPr="00C93882" w:rsidRDefault="00542F6C" w:rsidP="00B717BF">
      <w:pPr>
        <w:pStyle w:val="ListBullet"/>
      </w:pPr>
      <w:r w:rsidRPr="00C93882">
        <w:t xml:space="preserve">background information on why the relevant naming authority should consider changing the existing name or registering the new name, or boundary amendments </w:t>
      </w:r>
    </w:p>
    <w:p w14:paraId="69B61D46" w14:textId="77777777" w:rsidR="00542F6C" w:rsidRPr="00C93882" w:rsidRDefault="00542F6C" w:rsidP="00B717BF">
      <w:pPr>
        <w:pStyle w:val="ListBullet"/>
      </w:pPr>
      <w:r w:rsidRPr="00C93882">
        <w:t>details on why a new name and/or boundaries are considered to be appropriate</w:t>
      </w:r>
    </w:p>
    <w:p w14:paraId="475B7745" w14:textId="77777777" w:rsidR="00BA5D6F" w:rsidRPr="00C93882" w:rsidRDefault="00BA5D6F" w:rsidP="00B717BF">
      <w:pPr>
        <w:pStyle w:val="ListBullet"/>
      </w:pPr>
      <w:r w:rsidRPr="00C93882">
        <w:t xml:space="preserve">a statement </w:t>
      </w:r>
      <w:r>
        <w:t xml:space="preserve">indicating </w:t>
      </w:r>
      <w:r w:rsidRPr="00C93882">
        <w:t xml:space="preserve">the proposed name conforms to the </w:t>
      </w:r>
      <w:r>
        <w:t>n</w:t>
      </w:r>
      <w:r w:rsidRPr="00C93882">
        <w:t>aming rules.</w:t>
      </w:r>
    </w:p>
    <w:p w14:paraId="02570C6C" w14:textId="395B8D6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AppendixC"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60842A1A" w14:textId="084B7BD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from the emergency agency or other service provider,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950215B"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Often, emergency services or other public service providers will not provide a suggestion for the proposed new name. In these instances, the naming authority must find a suitable name.</w:t>
      </w:r>
    </w:p>
    <w:p w14:paraId="143D1B4C" w14:textId="366C96D6" w:rsidR="00B4457B" w:rsidRPr="00C93882" w:rsidRDefault="00542F6C" w:rsidP="008912C3">
      <w:pPr>
        <w:pStyle w:val="Heading3"/>
      </w:pPr>
      <w:bookmarkStart w:id="295" w:name="Section6_1_3"/>
      <w:bookmarkStart w:id="296" w:name="_Toc85793502"/>
      <w:bookmarkStart w:id="297" w:name="_Toc437449342"/>
      <w:bookmarkStart w:id="298" w:name="_Toc441826879"/>
      <w:bookmarkStart w:id="299" w:name="_Toc467762099"/>
      <w:bookmarkEnd w:id="295"/>
      <w:r w:rsidRPr="00C93882">
        <w:t>6.1.3</w:t>
      </w:r>
      <w:r w:rsidR="00B4457B">
        <w:t xml:space="preserve"> </w:t>
      </w:r>
      <w:r w:rsidR="00160A8E">
        <w:tab/>
      </w:r>
      <w:r w:rsidR="00B4457B" w:rsidRPr="00C93882">
        <w:t xml:space="preserve">Traditional </w:t>
      </w:r>
      <w:r w:rsidR="006920FE">
        <w:t>Owners</w:t>
      </w:r>
      <w:r w:rsidR="00AE271D">
        <w:t xml:space="preserve">, Traditional </w:t>
      </w:r>
      <w:r w:rsidR="006A5CCC">
        <w:t xml:space="preserve">Owner </w:t>
      </w:r>
      <w:r w:rsidR="00AE271D">
        <w:t>Group(s)</w:t>
      </w:r>
      <w:r w:rsidR="000113CD">
        <w:t xml:space="preserve"> and</w:t>
      </w:r>
      <w:r w:rsidR="00AE271D">
        <w:t xml:space="preserve"> Registered Aboriginal Parties </w:t>
      </w:r>
      <w:r w:rsidR="00D272DC">
        <w:t>(RAPs)</w:t>
      </w:r>
      <w:bookmarkEnd w:id="296"/>
    </w:p>
    <w:p w14:paraId="70B35E3F" w14:textId="52DB748C" w:rsidR="00A31478" w:rsidRDefault="00A31478" w:rsidP="00A3147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 group(s) and R</w:t>
      </w:r>
      <w:r w:rsidR="000113C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places in Victoria in VICNAMES – the Register of Geographic Names. Refer to </w:t>
      </w:r>
      <w:hyperlink w:anchor="_4.9_Features_with" w:history="1">
        <w:r w:rsidR="00E85A63" w:rsidRPr="00BA50A1">
          <w:rPr>
            <w:rStyle w:val="Hyperlink"/>
            <w:rFonts w:cstheme="minorHAnsi"/>
            <w:szCs w:val="22"/>
            <w:lang w:eastAsia="en-US"/>
          </w:rPr>
          <w:t xml:space="preserve">Section </w:t>
        </w:r>
        <w:r w:rsidR="00A52080" w:rsidRPr="00BA50A1">
          <w:rPr>
            <w:rStyle w:val="Hyperlink"/>
            <w:rFonts w:cstheme="minorHAnsi"/>
            <w:szCs w:val="22"/>
            <w:lang w:eastAsia="en-US"/>
          </w:rPr>
          <w:t>4.9 Features with Traditional Owner names</w:t>
        </w:r>
      </w:hyperlink>
      <w:r>
        <w:rPr>
          <w:rFonts w:asciiTheme="minorHAnsi" w:hAnsiTheme="minorHAnsi" w:cstheme="minorHAnsi"/>
          <w:sz w:val="22"/>
          <w:szCs w:val="22"/>
          <w:lang w:eastAsia="en-US"/>
        </w:rPr>
        <w:t xml:space="preserve">. </w:t>
      </w:r>
      <w:r w:rsidR="00FF3558">
        <w:rPr>
          <w:rFonts w:asciiTheme="minorHAnsi" w:hAnsiTheme="minorHAnsi" w:cstheme="minorHAnsi"/>
          <w:sz w:val="22"/>
          <w:szCs w:val="22"/>
          <w:lang w:eastAsia="en-US"/>
        </w:rPr>
        <w:t>In addition, a naming authority may provide its written agreement to allow a RAP or relevant Traditional Owner group(s) to progress and manage the naming process in accordance with these naming rules, for example, a government department allowing a RAP to name a road or feature on Crown land.</w:t>
      </w:r>
    </w:p>
    <w:p w14:paraId="3AEF689F" w14:textId="5635655F" w:rsidR="00B30F4A" w:rsidRPr="00BA50A1" w:rsidRDefault="00B30F4A" w:rsidP="00B30F4A">
      <w:pPr>
        <w:spacing w:after="113"/>
        <w:rPr>
          <w:rFonts w:asciiTheme="minorHAnsi" w:hAnsiTheme="minorHAnsi" w:cstheme="minorHAnsi"/>
        </w:rPr>
      </w:pPr>
      <w:r>
        <w:rPr>
          <w:rFonts w:asciiTheme="minorHAnsi" w:hAnsiTheme="minorHAnsi" w:cstheme="minorHAnsi"/>
          <w:sz w:val="22"/>
          <w:szCs w:val="22"/>
          <w:lang w:eastAsia="en-US"/>
        </w:rPr>
        <w:t>Alternatively</w:t>
      </w:r>
      <w:r w:rsidR="00D9742D">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Traditional Owner group(s) and R</w:t>
      </w:r>
      <w:r w:rsidR="00D9742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can request to </w:t>
      </w:r>
      <w:r w:rsidRPr="00C93882">
        <w:rPr>
          <w:rFonts w:asciiTheme="minorHAnsi" w:hAnsiTheme="minorHAnsi" w:cstheme="minorHAnsi"/>
          <w:sz w:val="22"/>
          <w:szCs w:val="22"/>
          <w:lang w:eastAsia="en-US"/>
        </w:rPr>
        <w:t>name a road, feature, or locality, including a locality’s boundaries</w:t>
      </w:r>
      <w:r w:rsidR="0076045B">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7F2A1EE2" w14:textId="044BD599"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proposal needs to be submitted to the naming authority responsible for the area in which the road, feature or locality is situated – it is important to note that the council or relevant naming authority should be contacted for advice because some naming authorities may have their own naming policies or guidelines that augment these naming rules and may need to be applied. </w:t>
      </w:r>
    </w:p>
    <w:p w14:paraId="0DEFAFA1" w14:textId="77777777"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3F3159C7" w14:textId="1F98BBEA" w:rsidR="00887D4D" w:rsidRPr="00C93882" w:rsidRDefault="00887D4D" w:rsidP="00B717BF">
      <w:pPr>
        <w:pStyle w:val="ListBullet"/>
      </w:pPr>
      <w:r w:rsidRPr="00C93882">
        <w:t xml:space="preserve">the proposed </w:t>
      </w:r>
      <w:r w:rsidR="0093538F">
        <w:t xml:space="preserve">Traditional Owner </w:t>
      </w:r>
      <w:r w:rsidRPr="00C93882">
        <w:t xml:space="preserve">name </w:t>
      </w:r>
    </w:p>
    <w:p w14:paraId="634DFA29" w14:textId="77777777" w:rsidR="00887D4D" w:rsidRPr="00C93882" w:rsidRDefault="00887D4D" w:rsidP="00B717BF">
      <w:pPr>
        <w:pStyle w:val="ListBullet"/>
      </w:pPr>
      <w:r w:rsidRPr="00C93882">
        <w:t>the location of the road or feature, including a map (and, if relevant, its current name)</w:t>
      </w:r>
    </w:p>
    <w:p w14:paraId="4182F30D" w14:textId="4812FF97" w:rsidR="00887D4D" w:rsidRPr="00C93882" w:rsidRDefault="00887D4D" w:rsidP="00B717BF">
      <w:pPr>
        <w:pStyle w:val="ListBullet"/>
      </w:pPr>
      <w:r w:rsidRPr="00C93882">
        <w:t xml:space="preserve">background information on why the naming authority should consider naming or changing the name or boundary, </w:t>
      </w:r>
      <w:r w:rsidR="00AD667A">
        <w:t>for example,</w:t>
      </w:r>
      <w:r w:rsidRPr="00C93882">
        <w:t xml:space="preserve"> why the proposed name is considered appropriate (include any history or local relevance) – see </w:t>
      </w:r>
      <w:hyperlink w:anchor="_Principle_C_-" w:history="1">
        <w:r w:rsidRPr="00C93882">
          <w:rPr>
            <w:color w:val="0000FF"/>
            <w:u w:val="single"/>
          </w:rPr>
          <w:t>Principle C</w:t>
        </w:r>
        <w:r>
          <w:rPr>
            <w:color w:val="0000FF"/>
            <w:u w:val="single"/>
          </w:rPr>
          <w:t xml:space="preserve">, </w:t>
        </w:r>
        <w:r w:rsidRPr="00F849B1">
          <w:t xml:space="preserve">why retaining a name may be a public safety issue </w:t>
        </w:r>
      </w:hyperlink>
    </w:p>
    <w:p w14:paraId="57B312BD" w14:textId="77777777" w:rsidR="00887D4D" w:rsidRPr="00C93882" w:rsidRDefault="00887D4D" w:rsidP="00B717BF">
      <w:pPr>
        <w:pStyle w:val="ListBullet"/>
      </w:pPr>
      <w:r w:rsidRPr="00C93882">
        <w:t>the reason for the proposal (why the current name is not considered appropriate or any other relevant information)</w:t>
      </w:r>
    </w:p>
    <w:p w14:paraId="0BE2AE69" w14:textId="77777777" w:rsidR="00887D4D" w:rsidRPr="00C93882" w:rsidRDefault="00887D4D" w:rsidP="00B717BF">
      <w:pPr>
        <w:pStyle w:val="ListBullet"/>
      </w:pPr>
      <w:r w:rsidRPr="00C93882">
        <w:t>contact details of the proposer(s) and information on public consultation that has occurred and/or support and non-support that has been gathered from community members or groups</w:t>
      </w:r>
    </w:p>
    <w:p w14:paraId="1249AC24" w14:textId="3BDAB172" w:rsidR="00887D4D" w:rsidRPr="00C93882" w:rsidRDefault="00887D4D" w:rsidP="00B717BF">
      <w:pPr>
        <w:pStyle w:val="ListBullet"/>
      </w:pPr>
      <w:r w:rsidRPr="00C93882">
        <w:t xml:space="preserve">a statement </w:t>
      </w:r>
      <w:r w:rsidR="00D272DC">
        <w:t>indicating</w:t>
      </w:r>
      <w:r w:rsidRPr="00C93882">
        <w:t xml:space="preserve"> that the proposed name conforms to the naming rules.</w:t>
      </w:r>
    </w:p>
    <w:p w14:paraId="074CF932" w14:textId="39921429" w:rsidR="00B4457B" w:rsidRPr="00C93882" w:rsidRDefault="00B4457B" w:rsidP="00B445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Pr="00C93882" w:rsidDel="00181F5A">
        <w:rPr>
          <w:rFonts w:asciiTheme="minorHAnsi" w:hAnsiTheme="minorHAnsi" w:cstheme="minorHAnsi"/>
          <w:sz w:val="22"/>
          <w:szCs w:val="22"/>
          <w:lang w:eastAsia="en-US"/>
        </w:rPr>
        <w:t xml:space="preserve">a </w:t>
      </w:r>
      <w:r w:rsidRPr="00C93882">
        <w:rPr>
          <w:rFonts w:asciiTheme="minorHAnsi" w:hAnsiTheme="minorHAnsi" w:cstheme="minorHAnsi"/>
          <w:sz w:val="22"/>
          <w:szCs w:val="22"/>
          <w:lang w:eastAsia="en-US"/>
        </w:rPr>
        <w:t xml:space="preserve">Traditional </w:t>
      </w:r>
      <w:r w:rsidRPr="00C93882" w:rsidDel="00181F5A">
        <w:rPr>
          <w:rFonts w:asciiTheme="minorHAnsi" w:hAnsiTheme="minorHAnsi" w:cstheme="minorHAnsi"/>
          <w:sz w:val="22"/>
          <w:szCs w:val="22"/>
          <w:lang w:eastAsia="en-US"/>
        </w:rPr>
        <w:t>Owner group</w:t>
      </w:r>
      <w:r w:rsidRPr="00C93882">
        <w:rPr>
          <w:rFonts w:asciiTheme="minorHAnsi" w:hAnsiTheme="minorHAnsi" w:cstheme="minorHAnsi"/>
          <w:sz w:val="22"/>
          <w:szCs w:val="22"/>
          <w:lang w:eastAsia="en-US"/>
        </w:rPr>
        <w:t xml:space="preserve"> </w:t>
      </w:r>
      <w:r w:rsidR="00BA5D6F">
        <w:rPr>
          <w:rFonts w:asciiTheme="minorHAnsi" w:hAnsiTheme="minorHAnsi" w:cstheme="minorHAnsi"/>
          <w:sz w:val="22"/>
          <w:szCs w:val="22"/>
          <w:lang w:eastAsia="en-US"/>
        </w:rPr>
        <w:t>would like</w:t>
      </w:r>
      <w:r w:rsidRPr="00C93882">
        <w:rPr>
          <w:rFonts w:asciiTheme="minorHAnsi" w:hAnsiTheme="minorHAnsi" w:cstheme="minorHAnsi"/>
          <w:sz w:val="22"/>
          <w:szCs w:val="22"/>
          <w:lang w:eastAsia="en-US"/>
        </w:rPr>
        <w:t xml:space="preserve"> to name a road, feature or locality </w:t>
      </w:r>
      <w:r w:rsidR="00861FA7">
        <w:rPr>
          <w:rFonts w:asciiTheme="minorHAnsi" w:hAnsiTheme="minorHAnsi" w:cstheme="minorHAnsi"/>
          <w:sz w:val="22"/>
          <w:szCs w:val="22"/>
          <w:lang w:eastAsia="en-US"/>
        </w:rPr>
        <w:t xml:space="preserve">then they may follow the process below to </w:t>
      </w:r>
      <w:r w:rsidR="007F02AC">
        <w:rPr>
          <w:rFonts w:asciiTheme="minorHAnsi" w:hAnsiTheme="minorHAnsi" w:cstheme="minorHAnsi"/>
          <w:sz w:val="22"/>
          <w:szCs w:val="22"/>
          <w:lang w:eastAsia="en-US"/>
        </w:rPr>
        <w:t>submit</w:t>
      </w:r>
      <w:r w:rsidR="00861FA7">
        <w:rPr>
          <w:rFonts w:asciiTheme="minorHAnsi" w:hAnsiTheme="minorHAnsi" w:cstheme="minorHAnsi"/>
          <w:sz w:val="22"/>
          <w:szCs w:val="22"/>
          <w:lang w:eastAsia="en-US"/>
        </w:rPr>
        <w:t xml:space="preserve"> a proposal to the relevant naming authority</w:t>
      </w:r>
      <w:r w:rsidR="009B690E">
        <w:rPr>
          <w:rFonts w:asciiTheme="minorHAnsi" w:hAnsiTheme="minorHAnsi" w:cstheme="minorHAnsi"/>
          <w:sz w:val="22"/>
          <w:szCs w:val="22"/>
          <w:lang w:eastAsia="en-US"/>
        </w:rPr>
        <w:t xml:space="preserve"> or GNV</w:t>
      </w:r>
      <w:r w:rsidR="00861FA7">
        <w:rPr>
          <w:rFonts w:asciiTheme="minorHAnsi" w:hAnsiTheme="minorHAnsi" w:cstheme="minorHAnsi"/>
          <w:sz w:val="22"/>
          <w:szCs w:val="22"/>
          <w:lang w:eastAsia="en-US"/>
        </w:rPr>
        <w:t xml:space="preserve">. </w:t>
      </w:r>
      <w:r w:rsidR="00482AC2">
        <w:rPr>
          <w:rFonts w:asciiTheme="minorHAnsi" w:hAnsiTheme="minorHAnsi" w:cstheme="minorHAnsi"/>
          <w:sz w:val="22"/>
          <w:szCs w:val="22"/>
          <w:lang w:eastAsia="en-US"/>
        </w:rPr>
        <w:t>Contact GNV for f</w:t>
      </w:r>
      <w:r w:rsidR="00861FA7">
        <w:rPr>
          <w:rFonts w:asciiTheme="minorHAnsi" w:hAnsiTheme="minorHAnsi" w:cstheme="minorHAnsi"/>
          <w:sz w:val="22"/>
          <w:szCs w:val="22"/>
          <w:lang w:eastAsia="en-US"/>
        </w:rPr>
        <w:t xml:space="preserve">urther </w:t>
      </w:r>
      <w:r w:rsidR="00160A8E">
        <w:rPr>
          <w:rFonts w:asciiTheme="minorHAnsi" w:hAnsiTheme="minorHAnsi" w:cstheme="minorHAnsi"/>
          <w:sz w:val="22"/>
          <w:szCs w:val="22"/>
          <w:lang w:eastAsia="en-US"/>
        </w:rPr>
        <w:t>advice.</w:t>
      </w:r>
      <w:r w:rsidR="00861FA7">
        <w:rPr>
          <w:rFonts w:asciiTheme="minorHAnsi" w:hAnsiTheme="minorHAnsi" w:cstheme="minorHAnsi"/>
          <w:sz w:val="22"/>
          <w:szCs w:val="22"/>
          <w:lang w:eastAsia="en-US"/>
        </w:rPr>
        <w:t xml:space="preserve"> </w:t>
      </w:r>
    </w:p>
    <w:p w14:paraId="0394CDBD" w14:textId="52398A43" w:rsidR="00B4457B" w:rsidRPr="00BC2861" w:rsidRDefault="00B4457B" w:rsidP="00C759CD">
      <w:pPr>
        <w:pStyle w:val="HC"/>
        <w:rPr>
          <w:rFonts w:asciiTheme="minorHAnsi" w:hAnsiTheme="minorHAnsi" w:cstheme="minorHAnsi"/>
          <w:sz w:val="22"/>
          <w:szCs w:val="22"/>
        </w:rPr>
      </w:pPr>
      <w:r w:rsidRPr="00BC2861">
        <w:rPr>
          <w:rFonts w:asciiTheme="minorHAnsi" w:hAnsiTheme="minorHAnsi" w:cstheme="minorHAnsi"/>
          <w:sz w:val="22"/>
          <w:szCs w:val="22"/>
        </w:rPr>
        <w:t>Locate other names</w:t>
      </w:r>
    </w:p>
    <w:p w14:paraId="44B451A6" w14:textId="1BE430CE" w:rsidR="00431164" w:rsidRPr="00E9394E" w:rsidRDefault="00B4457B" w:rsidP="00E9394E">
      <w:pPr>
        <w:spacing w:after="113"/>
        <w:rPr>
          <w:rFonts w:asciiTheme="minorHAnsi" w:hAnsiTheme="minorHAnsi" w:cstheme="minorHAnsi"/>
          <w:sz w:val="22"/>
          <w:szCs w:val="22"/>
          <w:lang w:eastAsia="en-US"/>
        </w:rPr>
      </w:pPr>
      <w:r w:rsidRPr="00E9394E">
        <w:rPr>
          <w:rFonts w:asciiTheme="minorHAnsi" w:hAnsiTheme="minorHAnsi" w:cstheme="minorHAnsi"/>
          <w:sz w:val="22"/>
          <w:szCs w:val="22"/>
          <w:lang w:eastAsia="en-US"/>
        </w:rPr>
        <w:t xml:space="preserve">The proposer must check whether other names are officially registered or recorded (this can be checked using </w:t>
      </w:r>
      <w:hyperlink r:id="rId158" w:history="1">
        <w:r w:rsidRPr="00E9394E">
          <w:rPr>
            <w:rFonts w:asciiTheme="minorHAnsi" w:hAnsiTheme="minorHAnsi" w:cstheme="minorHAnsi"/>
            <w:sz w:val="22"/>
            <w:szCs w:val="22"/>
            <w:lang w:eastAsia="en-US"/>
          </w:rPr>
          <w:t>VICNAMES</w:t>
        </w:r>
      </w:hyperlink>
      <w:r w:rsidR="00767CBE" w:rsidRPr="00E9394E">
        <w:rPr>
          <w:rFonts w:asciiTheme="minorHAnsi" w:hAnsiTheme="minorHAnsi" w:cstheme="minorHAnsi"/>
          <w:sz w:val="22"/>
          <w:szCs w:val="22"/>
          <w:lang w:eastAsia="en-US"/>
        </w:rPr>
        <w:t>)</w:t>
      </w:r>
      <w:r w:rsidR="00C3316B" w:rsidRPr="00E9394E">
        <w:rPr>
          <w:rFonts w:asciiTheme="minorHAnsi" w:hAnsiTheme="minorHAnsi" w:cstheme="minorHAnsi"/>
          <w:sz w:val="22"/>
          <w:szCs w:val="22"/>
          <w:lang w:eastAsia="en-US"/>
        </w:rPr>
        <w:t>.</w:t>
      </w:r>
      <w:r w:rsidR="00364F85"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This will help identify the exact location of the road, feature or locality to which the proposed name will apply, and whether the </w:t>
      </w:r>
      <w:r w:rsidR="00E27379" w:rsidRPr="00E9394E">
        <w:rPr>
          <w:rFonts w:asciiTheme="minorHAnsi" w:hAnsiTheme="minorHAnsi" w:cstheme="minorHAnsi"/>
          <w:sz w:val="22"/>
          <w:szCs w:val="22"/>
          <w:lang w:eastAsia="en-US"/>
        </w:rPr>
        <w:t>immediate</w:t>
      </w:r>
      <w:r w:rsidR="00277B17"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community uses an unofficial name. </w:t>
      </w:r>
    </w:p>
    <w:p w14:paraId="18D7F1D1" w14:textId="1C31065C" w:rsidR="00431164" w:rsidRDefault="00B4457B" w:rsidP="00B717BF">
      <w:pPr>
        <w:pStyle w:val="ListBullet"/>
      </w:pPr>
      <w:r w:rsidRPr="004D1ECF">
        <w:t>I</w:t>
      </w:r>
      <w:r w:rsidRPr="00E9394E">
        <w:rPr>
          <w:lang w:eastAsia="en-US"/>
        </w:rPr>
        <w:t xml:space="preserve">f an unofficial name exists, the proposer may submit the naming proposal as a </w:t>
      </w:r>
      <w:r w:rsidR="006701C0" w:rsidRPr="00E9394E">
        <w:rPr>
          <w:lang w:eastAsia="en-US"/>
        </w:rPr>
        <w:t>d</w:t>
      </w:r>
      <w:r w:rsidRPr="00E9394E">
        <w:rPr>
          <w:lang w:eastAsia="en-US"/>
        </w:rPr>
        <w:t xml:space="preserve">ual name with the existing registered or unofficial name. There are </w:t>
      </w:r>
      <w:r w:rsidR="0085694E" w:rsidRPr="00E9394E">
        <w:rPr>
          <w:lang w:eastAsia="en-US"/>
        </w:rPr>
        <w:t>instances where</w:t>
      </w:r>
      <w:r w:rsidRPr="00E9394E">
        <w:rPr>
          <w:lang w:eastAsia="en-US"/>
        </w:rPr>
        <w:t xml:space="preserve"> a </w:t>
      </w:r>
      <w:r w:rsidR="006701C0" w:rsidRPr="00E9394E">
        <w:rPr>
          <w:lang w:eastAsia="en-US"/>
        </w:rPr>
        <w:t>d</w:t>
      </w:r>
      <w:r w:rsidRPr="00E9394E">
        <w:rPr>
          <w:lang w:eastAsia="en-US"/>
        </w:rPr>
        <w:t xml:space="preserve">ual name </w:t>
      </w:r>
      <w:r w:rsidR="0085694E" w:rsidRPr="00E9394E">
        <w:rPr>
          <w:lang w:eastAsia="en-US"/>
        </w:rPr>
        <w:t>is not accepted</w:t>
      </w:r>
      <w:r w:rsidRPr="00E9394E">
        <w:rPr>
          <w:lang w:eastAsia="en-US"/>
        </w:rPr>
        <w:t xml:space="preserve"> and, therefore, the assignment of a</w:t>
      </w:r>
      <w:r w:rsidR="007869A3" w:rsidRPr="00E9394E">
        <w:rPr>
          <w:lang w:eastAsia="en-US"/>
        </w:rPr>
        <w:t xml:space="preserve"> Traditional </w:t>
      </w:r>
      <w:r w:rsidR="004D11FB" w:rsidRPr="00E9394E">
        <w:rPr>
          <w:lang w:eastAsia="en-US"/>
        </w:rPr>
        <w:t>Owner</w:t>
      </w:r>
      <w:r w:rsidR="007869A3" w:rsidRPr="00E9394E">
        <w:rPr>
          <w:lang w:eastAsia="en-US"/>
        </w:rPr>
        <w:t xml:space="preserve"> </w:t>
      </w:r>
      <w:r w:rsidRPr="00E9394E">
        <w:rPr>
          <w:lang w:eastAsia="en-US"/>
        </w:rPr>
        <w:t xml:space="preserve">name may not proceed, </w:t>
      </w:r>
      <w:r w:rsidR="007B003E" w:rsidRPr="00E9394E">
        <w:rPr>
          <w:lang w:eastAsia="en-US"/>
        </w:rPr>
        <w:t>for example,</w:t>
      </w:r>
      <w:r w:rsidRPr="00E9394E">
        <w:rPr>
          <w:lang w:eastAsia="en-US"/>
        </w:rPr>
        <w:t xml:space="preserve"> to avoid possible confusion for addressing or providing emergency management (refer to </w:t>
      </w:r>
      <w:hyperlink w:anchor="_Principle_H_-" w:history="1">
        <w:r w:rsidRPr="5EDC580F">
          <w:rPr>
            <w:color w:val="0000FF"/>
            <w:u w:val="single"/>
          </w:rPr>
          <w:t xml:space="preserve">Principle </w:t>
        </w:r>
        <w:r w:rsidR="00962454">
          <w:rPr>
            <w:color w:val="0000FF"/>
            <w:u w:val="single"/>
          </w:rPr>
          <w:t>H</w:t>
        </w:r>
        <w:r w:rsidRPr="5EDC580F">
          <w:rPr>
            <w:color w:val="0000FF"/>
            <w:u w:val="single"/>
          </w:rPr>
          <w:t xml:space="preserve"> Dual names</w:t>
        </w:r>
      </w:hyperlink>
      <w:r w:rsidRPr="5EDC580F">
        <w:t>).</w:t>
      </w:r>
    </w:p>
    <w:p w14:paraId="07A8F799" w14:textId="338EC3C9" w:rsidR="00431164" w:rsidRDefault="00B4457B" w:rsidP="00B717BF">
      <w:pPr>
        <w:pStyle w:val="ListBullet"/>
        <w:rPr>
          <w:rFonts w:cstheme="minorHAnsi"/>
          <w:szCs w:val="22"/>
        </w:rPr>
      </w:pPr>
      <w:r w:rsidRPr="5EDC580F">
        <w:t xml:space="preserve">If no other name is in use, the </w:t>
      </w:r>
      <w:r w:rsidR="007869A3" w:rsidRPr="5EDC580F">
        <w:t xml:space="preserve">Traditional </w:t>
      </w:r>
      <w:r w:rsidR="004D11FB" w:rsidRPr="5EDC580F">
        <w:t>Owner</w:t>
      </w:r>
      <w:r w:rsidR="007869A3" w:rsidRPr="5EDC580F">
        <w:t xml:space="preserve"> </w:t>
      </w:r>
      <w:r w:rsidRPr="5EDC580F">
        <w:t xml:space="preserve">name can be recorded as registered, traditional or historic in VICNAMES. Refer to </w:t>
      </w:r>
      <w:hyperlink w:anchor="_Status_of_names" w:history="1">
        <w:r w:rsidRPr="5EDC580F">
          <w:rPr>
            <w:color w:val="0000FF"/>
            <w:u w:val="single"/>
          </w:rPr>
          <w:t>Section 1.7 Status of names in VICNAMES</w:t>
        </w:r>
      </w:hyperlink>
      <w:r w:rsidRPr="5EDC580F">
        <w:rPr>
          <w:color w:val="0000FF"/>
          <w:u w:val="single"/>
        </w:rPr>
        <w:t xml:space="preserve"> </w:t>
      </w:r>
      <w:r w:rsidRPr="5EDC580F">
        <w:t xml:space="preserve">and for features </w:t>
      </w:r>
      <w:hyperlink w:anchor="_4.9_Features_with" w:history="1">
        <w:r w:rsidRPr="5EDC580F">
          <w:rPr>
            <w:color w:val="0000FF"/>
            <w:u w:val="single"/>
          </w:rPr>
          <w:t xml:space="preserve">Section 4.9 Features with </w:t>
        </w:r>
        <w:r w:rsidR="007869A3" w:rsidRPr="5EDC580F">
          <w:rPr>
            <w:color w:val="0000FF"/>
            <w:u w:val="single"/>
          </w:rPr>
          <w:t xml:space="preserve">Traditional </w:t>
        </w:r>
        <w:r w:rsidR="004D11FB" w:rsidRPr="5EDC580F">
          <w:rPr>
            <w:color w:val="0000FF"/>
            <w:u w:val="single"/>
          </w:rPr>
          <w:t>Owner</w:t>
        </w:r>
        <w:r w:rsidR="007869A3" w:rsidRPr="5EDC580F">
          <w:rPr>
            <w:color w:val="0000FF"/>
            <w:u w:val="single"/>
          </w:rPr>
          <w:t xml:space="preserve"> </w:t>
        </w:r>
        <w:r w:rsidRPr="5EDC580F">
          <w:rPr>
            <w:color w:val="0000FF"/>
            <w:u w:val="single"/>
          </w:rPr>
          <w:t>names</w:t>
        </w:r>
      </w:hyperlink>
      <w:r w:rsidRPr="5EDC580F">
        <w:t>.</w:t>
      </w:r>
    </w:p>
    <w:p w14:paraId="04F913B3" w14:textId="77777777" w:rsidR="00431164" w:rsidRPr="00BC2861" w:rsidRDefault="00B4457B" w:rsidP="00436FCD">
      <w:pPr>
        <w:pStyle w:val="HC"/>
        <w:rPr>
          <w:rFonts w:asciiTheme="minorHAnsi" w:hAnsiTheme="minorHAnsi" w:cstheme="minorHAnsi"/>
          <w:sz w:val="22"/>
          <w:szCs w:val="22"/>
        </w:rPr>
      </w:pPr>
      <w:r w:rsidRPr="00BC2861">
        <w:rPr>
          <w:rFonts w:asciiTheme="minorHAnsi" w:hAnsiTheme="minorHAnsi" w:cstheme="minorHAnsi"/>
          <w:sz w:val="22"/>
          <w:szCs w:val="22"/>
        </w:rPr>
        <w:t>Verify the name</w:t>
      </w:r>
    </w:p>
    <w:p w14:paraId="7E1E477E" w14:textId="3432CFF0" w:rsidR="009A31C6" w:rsidRDefault="00B4457B" w:rsidP="00B717BF">
      <w:pPr>
        <w:pStyle w:val="ListBullet"/>
        <w:rPr>
          <w:rFonts w:cstheme="minorHAnsi"/>
          <w:szCs w:val="22"/>
        </w:rPr>
      </w:pPr>
      <w:r w:rsidRPr="5EDC580F">
        <w:t>When a</w:t>
      </w:r>
      <w:r w:rsidR="009232F5" w:rsidRPr="5EDC580F">
        <w:t xml:space="preserve"> Traditional </w:t>
      </w:r>
      <w:r w:rsidR="004D11FB" w:rsidRPr="5EDC580F">
        <w:t>Owner</w:t>
      </w:r>
      <w:r w:rsidR="003E0BCE" w:rsidRPr="5EDC580F">
        <w:t xml:space="preserve"> </w:t>
      </w:r>
      <w:r w:rsidRPr="5EDC580F">
        <w:t xml:space="preserve">name has been identified, it must be verified by the </w:t>
      </w:r>
      <w:r w:rsidR="0098217E">
        <w:t>relevant R</w:t>
      </w:r>
      <w:r w:rsidR="00F56DB7">
        <w:t>AP</w:t>
      </w:r>
      <w:r w:rsidR="0098217E">
        <w:t xml:space="preserve"> and or </w:t>
      </w:r>
      <w:r w:rsidRPr="5EDC580F">
        <w:t xml:space="preserve">Traditional </w:t>
      </w:r>
      <w:r w:rsidR="004D11FB" w:rsidRPr="5EDC580F">
        <w:t>Owner</w:t>
      </w:r>
      <w:r w:rsidR="009232F5" w:rsidRPr="5EDC580F">
        <w:t>(s)</w:t>
      </w:r>
      <w:r w:rsidRPr="5EDC580F">
        <w:t xml:space="preserve"> in the area in which the road, feature or locality is located. In some instances, this might be more than one group. In all instances, the name must be verified by all </w:t>
      </w:r>
      <w:r w:rsidR="009232F5" w:rsidRPr="5EDC580F">
        <w:t xml:space="preserve">Traditional </w:t>
      </w:r>
      <w:r w:rsidR="004D11FB" w:rsidRPr="5EDC580F">
        <w:t>Owner</w:t>
      </w:r>
      <w:r w:rsidR="009232F5" w:rsidRPr="5EDC580F">
        <w:t xml:space="preserve">(s) </w:t>
      </w:r>
      <w:r w:rsidRPr="5EDC580F">
        <w:t xml:space="preserve">with recognised heritage in the area (for a list of these groups refer to </w:t>
      </w:r>
      <w:hyperlink w:anchor="_7.3_Developing_a" w:history="1">
        <w:r w:rsidRPr="5EDC580F">
          <w:rPr>
            <w:color w:val="0000FF"/>
            <w:u w:val="single"/>
          </w:rPr>
          <w:t>Section 7.3</w:t>
        </w:r>
      </w:hyperlink>
      <w:r w:rsidRPr="5EDC580F">
        <w:t xml:space="preserve">). Further advice can be obtained from </w:t>
      </w:r>
      <w:hyperlink r:id="rId159" w:history="1">
        <w:r w:rsidR="00F44929" w:rsidRPr="00266D28">
          <w:rPr>
            <w:rStyle w:val="Hyperlink"/>
            <w:rFonts w:cstheme="minorBidi"/>
          </w:rPr>
          <w:t>First Peoples – State Relations</w:t>
        </w:r>
      </w:hyperlink>
      <w:r w:rsidRPr="5EDC580F">
        <w:t>, Department of Premier and Cabinet</w:t>
      </w:r>
      <w:r w:rsidR="00266D28">
        <w:t>.</w:t>
      </w:r>
      <w:r w:rsidRPr="5EDC580F">
        <w:t>).</w:t>
      </w:r>
    </w:p>
    <w:p w14:paraId="7BF6BAD9" w14:textId="3235CBD2" w:rsidR="00B4457B" w:rsidRPr="009A31C6" w:rsidRDefault="00B4457B" w:rsidP="003525D6">
      <w:pPr>
        <w:pStyle w:val="Bullet"/>
        <w:rPr>
          <w:rFonts w:cstheme="minorHAnsi"/>
          <w:sz w:val="24"/>
        </w:rPr>
      </w:pPr>
      <w:r w:rsidRPr="5EDC580F">
        <w:t xml:space="preserve">All relevant Traditional </w:t>
      </w:r>
      <w:r w:rsidR="004D11FB" w:rsidRPr="5EDC580F">
        <w:t>Owner</w:t>
      </w:r>
      <w:r w:rsidR="009232F5" w:rsidRPr="5EDC580F">
        <w:t xml:space="preserve">(s) </w:t>
      </w:r>
      <w:r w:rsidR="00BA50A1">
        <w:t>should</w:t>
      </w:r>
      <w:r w:rsidRPr="5EDC580F">
        <w:t xml:space="preserve"> give written consent to the name being registered for the road, feature or locality (either as a </w:t>
      </w:r>
      <w:r w:rsidR="00842FD1">
        <w:t>d</w:t>
      </w:r>
      <w:r w:rsidRPr="5EDC580F">
        <w:t xml:space="preserve">ual name or single name). If written consent has not been provided by all groups, contact GNV for further advice. </w:t>
      </w:r>
    </w:p>
    <w:p w14:paraId="436B0BCC" w14:textId="1875FE91" w:rsidR="00B4457B" w:rsidRPr="00BC2861" w:rsidRDefault="00B4457B" w:rsidP="000E3498">
      <w:pPr>
        <w:pStyle w:val="HC"/>
        <w:rPr>
          <w:rFonts w:asciiTheme="minorHAnsi" w:hAnsiTheme="minorHAnsi" w:cstheme="minorHAnsi"/>
          <w:sz w:val="22"/>
          <w:szCs w:val="22"/>
        </w:rPr>
      </w:pPr>
      <w:r w:rsidRPr="00BC2861">
        <w:rPr>
          <w:rFonts w:asciiTheme="minorHAnsi" w:hAnsiTheme="minorHAnsi" w:cstheme="minorHAnsi"/>
          <w:sz w:val="22"/>
          <w:szCs w:val="22"/>
        </w:rPr>
        <w:t>Contact the naming authority for the road, feature or locality</w:t>
      </w:r>
      <w:r w:rsidR="00DF6796">
        <w:rPr>
          <w:rFonts w:asciiTheme="minorHAnsi" w:hAnsiTheme="minorHAnsi" w:cstheme="minorHAnsi"/>
          <w:sz w:val="22"/>
          <w:szCs w:val="22"/>
        </w:rPr>
        <w:t xml:space="preserve"> or GNV</w:t>
      </w:r>
    </w:p>
    <w:p w14:paraId="7CB05969" w14:textId="123C762F" w:rsidR="00B4457B" w:rsidRPr="00C93882" w:rsidRDefault="00B4457B" w:rsidP="003525D6">
      <w:pPr>
        <w:pStyle w:val="Bullet"/>
        <w:rPr>
          <w:rFonts w:cstheme="minorHAnsi"/>
          <w:szCs w:val="22"/>
        </w:rPr>
      </w:pPr>
      <w:r w:rsidRPr="5EDC580F">
        <w:t xml:space="preserve">The proposer </w:t>
      </w:r>
      <w:r w:rsidR="00063AAE">
        <w:t>typically</w:t>
      </w:r>
      <w:r w:rsidRPr="5EDC580F">
        <w:t xml:space="preserve"> should contact the naming authority for the road, feature or locality and submit directly to it a naming proposal</w:t>
      </w:r>
      <w:r w:rsidR="00B10ED6" w:rsidRPr="5EDC580F">
        <w:t>, alternatively contact GNV for advice</w:t>
      </w:r>
    </w:p>
    <w:p w14:paraId="221C7ED8" w14:textId="731DE4C2" w:rsidR="00542F6C" w:rsidRPr="00C93882" w:rsidRDefault="00B4457B" w:rsidP="00A36D0E">
      <w:pPr>
        <w:pStyle w:val="Heading3"/>
      </w:pPr>
      <w:bookmarkStart w:id="300" w:name="_6.1.4__Councils"/>
      <w:bookmarkStart w:id="301" w:name="_Toc85793503"/>
      <w:bookmarkEnd w:id="300"/>
      <w:r>
        <w:t xml:space="preserve">6.1.4 </w:t>
      </w:r>
      <w:r w:rsidR="00EB37AC">
        <w:tab/>
      </w:r>
      <w:r w:rsidR="00542F6C" w:rsidRPr="00C93882">
        <w:t>Councils</w:t>
      </w:r>
      <w:bookmarkEnd w:id="297"/>
      <w:bookmarkEnd w:id="298"/>
      <w:bookmarkEnd w:id="299"/>
      <w:bookmarkEnd w:id="301"/>
    </w:p>
    <w:p w14:paraId="3A3AF5B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Councils can generate a naming proposal in-house, including choosing an appropriate name. If a request is made of council in the interests of public safety, the council must respond to the request within 30 days, outlining intended action. </w:t>
      </w:r>
    </w:p>
    <w:p w14:paraId="02F05D3F" w14:textId="68FEEBF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preparing a proposal, the council </w:t>
      </w:r>
      <w:r w:rsidR="00096E09">
        <w:rPr>
          <w:rFonts w:asciiTheme="minorHAnsi" w:hAnsiTheme="minorHAnsi" w:cstheme="minorHAnsi"/>
          <w:sz w:val="22"/>
          <w:szCs w:val="22"/>
          <w:lang w:eastAsia="en-US"/>
        </w:rPr>
        <w:t xml:space="preserve">must ensure compliance to the </w:t>
      </w:r>
      <w:r w:rsidR="00476015">
        <w:rPr>
          <w:rFonts w:asciiTheme="minorHAnsi" w:hAnsiTheme="minorHAnsi" w:cstheme="minorHAnsi"/>
          <w:sz w:val="22"/>
          <w:szCs w:val="22"/>
          <w:lang w:eastAsia="en-US"/>
        </w:rPr>
        <w:t xml:space="preserve">naming rules </w:t>
      </w:r>
      <w:r w:rsidR="0096406E">
        <w:rPr>
          <w:rFonts w:asciiTheme="minorHAnsi" w:hAnsiTheme="minorHAnsi" w:cstheme="minorHAnsi"/>
          <w:sz w:val="22"/>
          <w:szCs w:val="22"/>
          <w:lang w:eastAsia="en-US"/>
        </w:rPr>
        <w:t xml:space="preserve"> </w:t>
      </w:r>
    </w:p>
    <w:p w14:paraId="5A35FA79" w14:textId="5F35E7D2" w:rsidR="00542F6C" w:rsidRPr="00C93882" w:rsidRDefault="0022482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w:t>
      </w:r>
      <w:r w:rsidR="00542F6C" w:rsidRPr="00C93882">
        <w:rPr>
          <w:rFonts w:asciiTheme="minorHAnsi" w:hAnsiTheme="minorHAnsi" w:cstheme="minorHAnsi"/>
          <w:sz w:val="22"/>
          <w:szCs w:val="22"/>
          <w:lang w:eastAsia="en-US"/>
        </w:rPr>
        <w:t>aming should only be considered if the council can demonstrate that the proposal is being made in the community’s best interest.</w:t>
      </w:r>
      <w:r w:rsidR="00D673E7">
        <w:rPr>
          <w:rFonts w:asciiTheme="minorHAnsi" w:hAnsiTheme="minorHAnsi" w:cstheme="minorHAnsi"/>
          <w:sz w:val="22"/>
          <w:szCs w:val="22"/>
          <w:lang w:eastAsia="en-US"/>
        </w:rPr>
        <w:t xml:space="preserve"> Names should be enduring and changed only when </w:t>
      </w:r>
      <w:r w:rsidR="002D5AC9">
        <w:rPr>
          <w:rFonts w:asciiTheme="minorHAnsi" w:hAnsiTheme="minorHAnsi" w:cstheme="minorHAnsi"/>
          <w:sz w:val="22"/>
          <w:szCs w:val="22"/>
          <w:lang w:eastAsia="en-US"/>
        </w:rPr>
        <w:t>necessary</w:t>
      </w:r>
      <w:r w:rsidR="00D673E7">
        <w:rPr>
          <w:rFonts w:asciiTheme="minorHAnsi" w:hAnsiTheme="minorHAnsi" w:cstheme="minorHAnsi"/>
          <w:sz w:val="22"/>
          <w:szCs w:val="22"/>
          <w:lang w:eastAsia="en-US"/>
        </w:rPr>
        <w:t xml:space="preserve">, </w:t>
      </w:r>
      <w:r w:rsidR="00BB51AF">
        <w:rPr>
          <w:rFonts w:asciiTheme="minorHAnsi" w:hAnsiTheme="minorHAnsi" w:cstheme="minorHAnsi"/>
          <w:sz w:val="22"/>
          <w:szCs w:val="22"/>
          <w:lang w:eastAsia="en-US"/>
        </w:rPr>
        <w:t>for example,</w:t>
      </w:r>
      <w:r w:rsidR="00D673E7">
        <w:rPr>
          <w:rFonts w:asciiTheme="minorHAnsi" w:hAnsiTheme="minorHAnsi" w:cstheme="minorHAnsi"/>
          <w:sz w:val="22"/>
          <w:szCs w:val="22"/>
          <w:lang w:eastAsia="en-US"/>
        </w:rPr>
        <w:t xml:space="preserve"> </w:t>
      </w:r>
      <w:r w:rsidR="002D5AC9">
        <w:rPr>
          <w:rFonts w:asciiTheme="minorHAnsi" w:hAnsiTheme="minorHAnsi" w:cstheme="minorHAnsi"/>
          <w:sz w:val="22"/>
          <w:szCs w:val="22"/>
          <w:lang w:eastAsia="en-US"/>
        </w:rPr>
        <w:t>when causing a public safety issue and or the name is causing offense.</w:t>
      </w:r>
    </w:p>
    <w:p w14:paraId="63D6E3D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Councils might consider meeting on a regular basis with local interest groups (such as historical societies and charitable organisations) to develop lists of appropriate names for future use.</w:t>
      </w:r>
    </w:p>
    <w:p w14:paraId="45EF0DC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possible for a council to hold a naming competition (but not a competition for the boundaries). In such instances, the council should contact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with a proposed approach.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provide an endorsement of the process prior to public consultation. </w:t>
      </w:r>
    </w:p>
    <w:p w14:paraId="7EEFD232" w14:textId="69949AB3"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council wants to develop a naming proposal that uses </w:t>
      </w:r>
      <w:r w:rsidR="004002A9">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language</w:t>
      </w:r>
      <w:r w:rsidRPr="00C93882">
        <w:rPr>
          <w:rFonts w:asciiTheme="minorHAnsi" w:hAnsiTheme="minorHAnsi" w:cstheme="minorHAnsi"/>
          <w:sz w:val="22"/>
          <w:szCs w:val="22"/>
          <w:lang w:eastAsia="en-US"/>
        </w:rPr>
        <w:t xml:space="preserve">, the relevant Traditional Owner group(s) </w:t>
      </w:r>
      <w:r w:rsidR="001E44B8">
        <w:rPr>
          <w:rFonts w:asciiTheme="minorHAnsi" w:hAnsiTheme="minorHAnsi" w:cstheme="minorHAnsi"/>
          <w:sz w:val="22"/>
          <w:szCs w:val="22"/>
          <w:lang w:eastAsia="en-US"/>
        </w:rPr>
        <w:t>and or RAP</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must</w:t>
      </w:r>
      <w:r w:rsidRPr="00C93882">
        <w:rPr>
          <w:rFonts w:asciiTheme="minorHAnsi" w:hAnsiTheme="minorHAnsi" w:cstheme="minorHAnsi"/>
          <w:sz w:val="22"/>
          <w:szCs w:val="22"/>
          <w:lang w:eastAsia="en-US"/>
        </w:rPr>
        <w:t xml:space="preserve"> be contacted for input at the outset of the proposal’s development. </w:t>
      </w:r>
    </w:p>
    <w:p w14:paraId="515FB8A1" w14:textId="3D6658A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on this consultation process is available from </w:t>
      </w:r>
      <w:hyperlink w:anchor="_Principle_E_-" w:history="1">
        <w:r w:rsidR="003625A4">
          <w:rPr>
            <w:rFonts w:asciiTheme="minorHAnsi" w:hAnsiTheme="minorHAnsi" w:cstheme="minorHAnsi"/>
            <w:color w:val="0000FF"/>
            <w:sz w:val="22"/>
            <w:szCs w:val="22"/>
            <w:u w:val="single"/>
            <w:lang w:eastAsia="en-US"/>
          </w:rPr>
          <w:t xml:space="preserve">Principle </w:t>
        </w:r>
        <w:r w:rsidR="00962454">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and in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w:t>
      </w:r>
    </w:p>
    <w:p w14:paraId="603AEB0D" w14:textId="1A63173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name has been chosen and/or boundaries redefined (if relevant), councils should initiate the formal proposal process outlined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F584782" w14:textId="667D928F"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proposal is to name, change the name</w:t>
      </w:r>
      <w:r w:rsidR="003B1BC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alter boundaries that cross municipal boundaries, the respective councils should coordinate the proposal’s processing.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where necessary 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223A8A0B" w14:textId="4F2C2491" w:rsidR="002E4387" w:rsidRPr="00C93882" w:rsidRDefault="002E4387" w:rsidP="002E438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minimal support for the chosen name, the naming authority may decide to re-consult on a new name or abandon the proposal, regardless of the proposal being compliant </w:t>
      </w:r>
      <w:r w:rsidR="00714066">
        <w:rPr>
          <w:rFonts w:asciiTheme="minorHAnsi" w:hAnsiTheme="minorHAnsi" w:cstheme="minorHAnsi"/>
          <w:sz w:val="22"/>
          <w:szCs w:val="22"/>
          <w:lang w:eastAsia="en-US"/>
        </w:rPr>
        <w:t>with</w:t>
      </w:r>
      <w:r w:rsidRPr="00C93882">
        <w:rPr>
          <w:rFonts w:asciiTheme="minorHAnsi" w:hAnsiTheme="minorHAnsi" w:cstheme="minorHAnsi"/>
          <w:sz w:val="22"/>
          <w:szCs w:val="22"/>
          <w:lang w:eastAsia="en-US"/>
        </w:rPr>
        <w:t xml:space="preserve"> these naming rules.</w:t>
      </w:r>
    </w:p>
    <w:p w14:paraId="3ACE97CC" w14:textId="377B274C" w:rsidR="002E4387" w:rsidRPr="008125CA" w:rsidRDefault="002E4387" w:rsidP="002E4387">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w:t>
      </w:r>
      <w:r w:rsidRPr="008125CA">
        <w:rPr>
          <w:rFonts w:asciiTheme="minorHAnsi" w:hAnsiTheme="minorHAnsi" w:cstheme="minorHAnsi"/>
          <w:sz w:val="22"/>
          <w:lang w:eastAsia="en-US"/>
        </w:rPr>
        <w:t>If community support for a proposal is minimal, but the proposal has been made based on public safety concerns</w:t>
      </w:r>
      <w:r>
        <w:rPr>
          <w:rFonts w:asciiTheme="minorHAnsi" w:hAnsiTheme="minorHAnsi" w:cstheme="minorHAnsi"/>
          <w:sz w:val="22"/>
          <w:lang w:eastAsia="en-US"/>
        </w:rPr>
        <w:t xml:space="preserve"> or </w:t>
      </w:r>
      <w:r w:rsidR="00714066">
        <w:rPr>
          <w:rFonts w:asciiTheme="minorHAnsi" w:hAnsiTheme="minorHAnsi" w:cstheme="minorHAnsi"/>
          <w:sz w:val="22"/>
          <w:lang w:eastAsia="en-US"/>
        </w:rPr>
        <w:t xml:space="preserve">that </w:t>
      </w:r>
      <w:r>
        <w:rPr>
          <w:rFonts w:asciiTheme="minorHAnsi" w:hAnsiTheme="minorHAnsi" w:cstheme="minorHAnsi"/>
          <w:sz w:val="22"/>
          <w:lang w:eastAsia="en-US"/>
        </w:rPr>
        <w:t>a name is offensive</w:t>
      </w:r>
      <w:r w:rsidRPr="008125CA">
        <w:rPr>
          <w:rFonts w:asciiTheme="minorHAnsi" w:hAnsiTheme="minorHAnsi" w:cstheme="minorHAnsi"/>
          <w:sz w:val="22"/>
          <w:lang w:eastAsia="en-US"/>
        </w:rPr>
        <w:t xml:space="preserve">, the naming authority should attempt to refine and/or change the proposal so that it </w:t>
      </w:r>
      <w:r>
        <w:rPr>
          <w:rFonts w:asciiTheme="minorHAnsi" w:hAnsiTheme="minorHAnsi" w:cstheme="minorHAnsi"/>
          <w:sz w:val="22"/>
          <w:lang w:eastAsia="en-US"/>
        </w:rPr>
        <w:t>gains</w:t>
      </w:r>
      <w:r w:rsidRPr="008125CA">
        <w:rPr>
          <w:rFonts w:asciiTheme="minorHAnsi" w:hAnsiTheme="minorHAnsi" w:cstheme="minorHAnsi"/>
          <w:sz w:val="22"/>
          <w:lang w:eastAsia="en-US"/>
        </w:rPr>
        <w:t xml:space="preserve"> community </w:t>
      </w:r>
      <w:r>
        <w:rPr>
          <w:rFonts w:asciiTheme="minorHAnsi" w:hAnsiTheme="minorHAnsi" w:cstheme="minorHAnsi"/>
          <w:sz w:val="22"/>
          <w:lang w:eastAsia="en-US"/>
        </w:rPr>
        <w:t>support</w:t>
      </w:r>
      <w:r w:rsidRPr="008125CA">
        <w:rPr>
          <w:rFonts w:asciiTheme="minorHAnsi" w:hAnsiTheme="minorHAnsi" w:cstheme="minorHAnsi"/>
          <w:sz w:val="22"/>
          <w:lang w:eastAsia="en-US"/>
        </w:rPr>
        <w:t xml:space="preserve">. </w:t>
      </w:r>
    </w:p>
    <w:p w14:paraId="1A2FBF84" w14:textId="7A6C5708" w:rsidR="00FB1A80" w:rsidRDefault="002E4387" w:rsidP="00160A8E">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on the grounds of public safety </w:t>
      </w:r>
      <w:r>
        <w:rPr>
          <w:rFonts w:asciiTheme="minorHAnsi" w:hAnsiTheme="minorHAnsi" w:cstheme="minorHAnsi"/>
          <w:sz w:val="22"/>
          <w:lang w:eastAsia="en-US"/>
        </w:rPr>
        <w:t xml:space="preserve">or </w:t>
      </w:r>
      <w:r w:rsidR="00714066">
        <w:rPr>
          <w:rFonts w:asciiTheme="minorHAnsi" w:hAnsiTheme="minorHAnsi" w:cstheme="minorHAnsi"/>
          <w:sz w:val="22"/>
          <w:lang w:eastAsia="en-US"/>
        </w:rPr>
        <w:t>that the name is</w:t>
      </w:r>
      <w:r>
        <w:rPr>
          <w:rFonts w:asciiTheme="minorHAnsi" w:hAnsiTheme="minorHAnsi" w:cstheme="minorHAnsi"/>
          <w:sz w:val="22"/>
          <w:lang w:eastAsia="en-US"/>
        </w:rPr>
        <w:t xml:space="preserve"> offensive (Refer to </w:t>
      </w:r>
      <w:hyperlink w:anchor="_Principle_F_-" w:history="1">
        <w:r w:rsidRPr="00904AC6">
          <w:rPr>
            <w:rStyle w:val="Hyperlink"/>
            <w:rFonts w:cstheme="minorHAnsi"/>
            <w:lang w:eastAsia="en-US"/>
          </w:rPr>
          <w:t>Principle F</w:t>
        </w:r>
      </w:hyperlink>
      <w:r>
        <w:rPr>
          <w:rFonts w:asciiTheme="minorHAnsi" w:hAnsiTheme="minorHAnsi" w:cstheme="minorHAnsi"/>
          <w:sz w:val="22"/>
          <w:lang w:eastAsia="en-US"/>
        </w:rPr>
        <w:t xml:space="preserve">). </w:t>
      </w:r>
    </w:p>
    <w:p w14:paraId="1F7DF535" w14:textId="2953BB01" w:rsidR="008125CA" w:rsidRPr="00160A8E" w:rsidRDefault="002E4387" w:rsidP="00160A8E">
      <w:pPr>
        <w:tabs>
          <w:tab w:val="left" w:pos="170"/>
        </w:tabs>
        <w:spacing w:after="113" w:line="220" w:lineRule="atLeast"/>
        <w:rPr>
          <w:rFonts w:asciiTheme="minorHAnsi" w:hAnsiTheme="minorHAnsi" w:cstheme="minorHAnsi"/>
          <w:sz w:val="22"/>
          <w:lang w:eastAsia="en-US"/>
        </w:rPr>
      </w:pPr>
      <w:r>
        <w:rPr>
          <w:rFonts w:asciiTheme="minorHAnsi" w:hAnsiTheme="minorHAnsi" w:cstheme="minorHAnsi"/>
          <w:sz w:val="22"/>
          <w:lang w:eastAsia="en-US"/>
        </w:rPr>
        <w:t>The naming authority may 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p>
    <w:p w14:paraId="08BC34C0" w14:textId="34B0BD00" w:rsidR="00542F6C" w:rsidRPr="00C93882" w:rsidRDefault="00542F6C" w:rsidP="006403B5">
      <w:pPr>
        <w:pStyle w:val="Heading3"/>
      </w:pPr>
      <w:bookmarkStart w:id="302" w:name="_Toc441826880"/>
      <w:bookmarkStart w:id="303" w:name="_Toc467762100"/>
      <w:bookmarkStart w:id="304" w:name="_Toc85793504"/>
      <w:r w:rsidRPr="00C93882">
        <w:t>6</w:t>
      </w:r>
      <w:bookmarkStart w:id="305" w:name="Section6_1_4"/>
      <w:bookmarkEnd w:id="305"/>
      <w:r w:rsidRPr="00C93882">
        <w:t>.1.</w:t>
      </w:r>
      <w:r w:rsidR="003E7FA1">
        <w:t>5</w:t>
      </w:r>
      <w:r w:rsidRPr="00C93882">
        <w:tab/>
        <w:t xml:space="preserve">Government departments or </w:t>
      </w:r>
      <w:bookmarkEnd w:id="302"/>
      <w:bookmarkEnd w:id="303"/>
      <w:r w:rsidR="00E70870">
        <w:t>agencies</w:t>
      </w:r>
      <w:bookmarkEnd w:id="304"/>
    </w:p>
    <w:p w14:paraId="37405A28" w14:textId="561959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E70870">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E70870">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not covered by a unique set of road, feature or locality naming guidelines should follow the procedures outlined in these naming rules.</w:t>
      </w:r>
    </w:p>
    <w:p w14:paraId="3ACF710C" w14:textId="1FA8160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w:t>
      </w:r>
      <w:r w:rsidR="00E95CDA">
        <w:rPr>
          <w:rFonts w:asciiTheme="minorHAnsi" w:hAnsiTheme="minorHAnsi" w:cstheme="minorHAnsi"/>
          <w:sz w:val="22"/>
          <w:szCs w:val="22"/>
          <w:lang w:eastAsia="en-US"/>
        </w:rPr>
        <w:t>three</w:t>
      </w:r>
      <w:r w:rsidR="00E95CD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possibilities for naming roads, features or localities owned or maintained by a government department or </w:t>
      </w:r>
      <w:r w:rsidR="00E70870">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described as follows.</w:t>
      </w:r>
    </w:p>
    <w:p w14:paraId="43309BE5" w14:textId="21567264" w:rsidR="00542F6C" w:rsidRPr="00C93882" w:rsidRDefault="00542F6C" w:rsidP="00B717BF">
      <w:pPr>
        <w:pStyle w:val="ListBullet"/>
        <w:numPr>
          <w:ilvl w:val="0"/>
          <w:numId w:val="71"/>
        </w:numPr>
      </w:pPr>
      <w:r w:rsidRPr="00C93882">
        <w:t xml:space="preserve">The department or </w:t>
      </w:r>
      <w:r w:rsidR="00E70870">
        <w:t>agency</w:t>
      </w:r>
      <w:r w:rsidRPr="00C93882">
        <w:t xml:space="preserve"> can work cooperatively with GN</w:t>
      </w:r>
      <w:r w:rsidR="006403B5" w:rsidRPr="00C93882">
        <w:t>V</w:t>
      </w:r>
      <w:r w:rsidRPr="00C93882">
        <w:t xml:space="preserve"> to make an in-house determination on an appropriate name. This option allows for endorsement of the proposal by</w:t>
      </w:r>
      <w:r w:rsidR="00E95CDA">
        <w:t xml:space="preserve"> the Registrar of Geographic Names,</w:t>
      </w:r>
      <w:r w:rsidRPr="00C93882">
        <w:t xml:space="preserve"> the relevant Minister or a Geographic Place Names Advisory Committee, and ratification by the Registrar.</w:t>
      </w:r>
    </w:p>
    <w:p w14:paraId="3AD9856C" w14:textId="0E8B899C" w:rsidR="00542F6C" w:rsidRPr="00C93882" w:rsidRDefault="00542F6C" w:rsidP="00B717BF">
      <w:pPr>
        <w:pStyle w:val="ListBullet"/>
        <w:numPr>
          <w:ilvl w:val="0"/>
          <w:numId w:val="71"/>
        </w:numPr>
      </w:pPr>
      <w:r w:rsidRPr="00C93882">
        <w:t xml:space="preserve">The department or </w:t>
      </w:r>
      <w:r w:rsidR="00E469C1">
        <w:t>agenc</w:t>
      </w:r>
      <w:r w:rsidR="00B5534C">
        <w:t>y</w:t>
      </w:r>
      <w:r w:rsidRPr="00C93882">
        <w:t xml:space="preserve"> can develop a public consultation process</w:t>
      </w:r>
      <w:r w:rsidR="00E95CDA">
        <w:t>, including a public competition</w:t>
      </w:r>
      <w:r w:rsidRPr="00C93882">
        <w:t xml:space="preserve"> and work with GN</w:t>
      </w:r>
      <w:r w:rsidR="006403B5" w:rsidRPr="00C93882">
        <w:t>V</w:t>
      </w:r>
      <w:r w:rsidRPr="00C93882">
        <w:t xml:space="preserve"> to determine a final naming proposal. It also allows for the possibility of including a Geographic Place Names Advisory Committee to make a final determination on the proposal, or for the relevant Minister to make a final decision.</w:t>
      </w:r>
    </w:p>
    <w:p w14:paraId="47742489" w14:textId="291DF559" w:rsidR="00542F6C" w:rsidRPr="00C93882" w:rsidRDefault="00542F6C" w:rsidP="00B717BF">
      <w:pPr>
        <w:pStyle w:val="ListBullet"/>
        <w:numPr>
          <w:ilvl w:val="0"/>
          <w:numId w:val="71"/>
        </w:numPr>
      </w:pPr>
      <w:r w:rsidRPr="00C93882">
        <w:t xml:space="preserve">The Minister responsible for the department or </w:t>
      </w:r>
      <w:r w:rsidR="00F07CC3">
        <w:t>agency</w:t>
      </w:r>
      <w:r w:rsidRPr="00C93882">
        <w:t xml:space="preserve"> can seek a Ministerial direction by writing to the Minister responsible for </w:t>
      </w:r>
      <w:r w:rsidR="00E469C1">
        <w:t xml:space="preserve">the </w:t>
      </w:r>
      <w:r w:rsidRPr="00C93882">
        <w:t xml:space="preserve">Act to request that powers under </w:t>
      </w:r>
      <w:r w:rsidR="00C905B6">
        <w:t>s</w:t>
      </w:r>
      <w:r w:rsidR="00E469C1">
        <w:t>ection</w:t>
      </w:r>
      <w:r w:rsidR="003F67AA">
        <w:t xml:space="preserve"> </w:t>
      </w:r>
      <w:r w:rsidRPr="00C93882">
        <w:t>11(5) of the Act be excised and direct the Registrar to enter the name in VICNAMES.</w:t>
      </w:r>
    </w:p>
    <w:p w14:paraId="4DAA7C94" w14:textId="77777777" w:rsidR="00542F6C" w:rsidRPr="00C93882" w:rsidRDefault="00542F6C" w:rsidP="002C76A0">
      <w:pPr>
        <w:pStyle w:val="Heading2"/>
      </w:pPr>
      <w:bookmarkStart w:id="306" w:name="_6.2_Naming_proposal"/>
      <w:bookmarkStart w:id="307" w:name="_Toc437449343"/>
      <w:bookmarkStart w:id="308" w:name="_Toc441826881"/>
      <w:bookmarkStart w:id="309" w:name="_Toc467762101"/>
      <w:bookmarkStart w:id="310" w:name="_Toc85793505"/>
      <w:bookmarkStart w:id="311" w:name="Section6_2"/>
      <w:bookmarkEnd w:id="306"/>
      <w:r w:rsidRPr="00C93882">
        <w:t>6.2</w:t>
      </w:r>
      <w:r w:rsidRPr="00C93882">
        <w:tab/>
      </w:r>
      <w:bookmarkEnd w:id="307"/>
      <w:bookmarkEnd w:id="308"/>
      <w:r w:rsidRPr="00C93882">
        <w:t>Naming proposal process</w:t>
      </w:r>
      <w:bookmarkEnd w:id="309"/>
      <w:bookmarkEnd w:id="310"/>
    </w:p>
    <w:p w14:paraId="207A0752" w14:textId="62C35151" w:rsidR="00542F6C" w:rsidRPr="00C93882" w:rsidRDefault="00542F6C" w:rsidP="006403B5">
      <w:pPr>
        <w:pStyle w:val="Heading3"/>
      </w:pPr>
      <w:bookmarkStart w:id="312" w:name="_Toc467762102"/>
      <w:bookmarkStart w:id="313" w:name="_Toc85793506"/>
      <w:bookmarkEnd w:id="311"/>
      <w:r w:rsidRPr="00C93882">
        <w:t>6.2.</w:t>
      </w:r>
      <w:bookmarkStart w:id="314" w:name="Section6_2_1"/>
      <w:bookmarkEnd w:id="314"/>
      <w:r w:rsidRPr="00C93882">
        <w:t>1</w:t>
      </w:r>
      <w:r w:rsidRPr="00C93882">
        <w:tab/>
        <w:t>Check information</w:t>
      </w:r>
      <w:bookmarkEnd w:id="312"/>
      <w:bookmarkEnd w:id="313"/>
    </w:p>
    <w:p w14:paraId="0477883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Check all necessary information has been provided by the party proposing the name. If insufficient, request additional information within 30 days.</w:t>
      </w:r>
    </w:p>
    <w:p w14:paraId="78B08A8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decision to proceed with a name proposal rests with the naming authority.</w:t>
      </w:r>
    </w:p>
    <w:p w14:paraId="27BE5460" w14:textId="2DD3A49C" w:rsidR="00542F6C" w:rsidRPr="00C93882" w:rsidRDefault="00542F6C" w:rsidP="006403B5">
      <w:pPr>
        <w:pStyle w:val="Heading3"/>
      </w:pPr>
      <w:bookmarkStart w:id="315" w:name="_Toc467762103"/>
      <w:bookmarkStart w:id="316" w:name="_Toc85793507"/>
      <w:r w:rsidRPr="00C93882">
        <w:t>6.</w:t>
      </w:r>
      <w:bookmarkStart w:id="317" w:name="Section6_2_2"/>
      <w:bookmarkEnd w:id="317"/>
      <w:r w:rsidRPr="00C93882">
        <w:t>2.2</w:t>
      </w:r>
      <w:r w:rsidRPr="00C93882">
        <w:tab/>
        <w:t xml:space="preserve">Apply the </w:t>
      </w:r>
      <w:bookmarkEnd w:id="315"/>
      <w:r w:rsidR="00944A11">
        <w:t>naming rules</w:t>
      </w:r>
      <w:bookmarkEnd w:id="316"/>
    </w:p>
    <w:p w14:paraId="4BB7B4BA" w14:textId="5A558CE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is not certain the naming proposal conforms to the naming rules (for instance, in cases of possible duplication or boundary confusion) the naming authority can </w:t>
      </w:r>
      <w:r w:rsidR="008F55EF">
        <w:rPr>
          <w:rFonts w:asciiTheme="minorHAnsi" w:hAnsiTheme="minorHAnsi" w:cstheme="minorHAnsi"/>
          <w:sz w:val="22"/>
          <w:szCs w:val="22"/>
          <w:lang w:eastAsia="en-US"/>
        </w:rPr>
        <w:t>contact</w:t>
      </w:r>
      <w:r w:rsidR="008F55EF"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6403B5" w:rsidRPr="00C93882">
        <w:rPr>
          <w:rFonts w:asciiTheme="minorHAnsi" w:hAnsiTheme="minorHAnsi" w:cstheme="minorHAnsi"/>
          <w:sz w:val="22"/>
          <w:szCs w:val="22"/>
          <w:lang w:eastAsia="en-US"/>
        </w:rPr>
        <w:t>V</w:t>
      </w:r>
      <w:r w:rsidR="008F55EF">
        <w:rPr>
          <w:rFonts w:asciiTheme="minorHAnsi" w:hAnsiTheme="minorHAnsi" w:cstheme="minorHAnsi"/>
          <w:sz w:val="22"/>
          <w:szCs w:val="22"/>
          <w:lang w:eastAsia="en-US"/>
        </w:rPr>
        <w:t xml:space="preserve"> and if requested, seek in principle support.</w:t>
      </w:r>
      <w:r w:rsidRPr="00C93882">
        <w:rPr>
          <w:rFonts w:asciiTheme="minorHAnsi" w:hAnsiTheme="minorHAnsi" w:cstheme="minorHAnsi"/>
          <w:sz w:val="22"/>
          <w:szCs w:val="22"/>
          <w:lang w:eastAsia="en-US"/>
        </w:rPr>
        <w:t xml:space="preserve"> This </w:t>
      </w:r>
      <w:r w:rsidR="008125CA">
        <w:rPr>
          <w:rFonts w:asciiTheme="minorHAnsi" w:hAnsiTheme="minorHAnsi" w:cstheme="minorHAnsi"/>
          <w:sz w:val="22"/>
          <w:szCs w:val="22"/>
          <w:lang w:eastAsia="en-US"/>
        </w:rPr>
        <w:t>process</w:t>
      </w:r>
      <w:r w:rsidR="008125C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be undertaken prior to any public consultation.</w:t>
      </w:r>
    </w:p>
    <w:p w14:paraId="61E8C90D" w14:textId="6CF6507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selection of a name or shortlist of names and/or boundaries, the naming authority should confirm that the names and/or boundaries conform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statutory requirements outlined in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 xml:space="preserve">4 </w:t>
        </w:r>
      </w:hyperlink>
      <w:r w:rsidRPr="00C93882">
        <w:rPr>
          <w:rFonts w:asciiTheme="minorHAnsi" w:hAnsiTheme="minorHAnsi" w:cstheme="minorHAnsi"/>
          <w:sz w:val="22"/>
          <w:szCs w:val="22"/>
          <w:lang w:eastAsia="en-US"/>
        </w:rPr>
        <w:t xml:space="preserve">and </w:t>
      </w:r>
      <w:hyperlink w:anchor="_Section_5__1" w:history="1">
        <w:r w:rsidRPr="00C93882">
          <w:rPr>
            <w:rFonts w:asciiTheme="minorHAnsi" w:hAnsiTheme="minorHAnsi" w:cstheme="minorHAnsi"/>
            <w:color w:val="0000FF"/>
            <w:sz w:val="22"/>
            <w:szCs w:val="22"/>
            <w:u w:val="single"/>
            <w:lang w:eastAsia="en-US"/>
          </w:rPr>
          <w:t>5</w:t>
        </w:r>
      </w:hyperlink>
      <w:r w:rsidRPr="00C93882">
        <w:rPr>
          <w:rFonts w:asciiTheme="minorHAnsi" w:hAnsiTheme="minorHAnsi" w:cstheme="minorHAnsi"/>
          <w:sz w:val="22"/>
          <w:szCs w:val="22"/>
          <w:lang w:eastAsia="en-US"/>
        </w:rPr>
        <w:t>.</w:t>
      </w:r>
    </w:p>
    <w:p w14:paraId="7AFFE931" w14:textId="48666916" w:rsidR="009E5827" w:rsidRPr="00070256" w:rsidRDefault="00542F6C" w:rsidP="00070256">
      <w:pPr>
        <w:pStyle w:val="BodyText"/>
      </w:pPr>
      <w:r w:rsidRPr="00644185">
        <w:t>A naming authority may decline to consider a naming proposal where a substantially similar application has already been decided upon by the naming authority</w:t>
      </w:r>
      <w:r w:rsidRPr="00C93882">
        <w:t>.</w:t>
      </w:r>
    </w:p>
    <w:p w14:paraId="4D389B68" w14:textId="63C8585C" w:rsidR="009E5827" w:rsidRPr="00C93882" w:rsidRDefault="009E5827" w:rsidP="00070256">
      <w:pPr>
        <w:pStyle w:val="Heading3"/>
      </w:pPr>
      <w:bookmarkStart w:id="318" w:name="_6.2.3_Seeking_the"/>
      <w:bookmarkStart w:id="319" w:name="_Toc85793508"/>
      <w:bookmarkEnd w:id="318"/>
      <w:r>
        <w:t>6.2.3</w:t>
      </w:r>
      <w:r>
        <w:tab/>
        <w:t>Seeking the Registrar</w:t>
      </w:r>
      <w:r w:rsidR="00944A11">
        <w:t>’s</w:t>
      </w:r>
      <w:r>
        <w:t xml:space="preserve"> in-principle support</w:t>
      </w:r>
      <w:bookmarkEnd w:id="319"/>
    </w:p>
    <w:p w14:paraId="0FAEC152" w14:textId="77777777"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If a naming authority is unsure whether a name is compliant, in the first instance the naming authority must contact GNV for advice. Upon the advice of GNV you will be advised as to whether to submit an in-principle support request for the Registrar’s consideration.  </w:t>
      </w:r>
    </w:p>
    <w:p w14:paraId="3E3B26C7" w14:textId="4079AFC9"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In principle support can be sought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0" w:history="1">
        <w:r w:rsidRPr="007E7C97">
          <w:rPr>
            <w:rStyle w:val="Hyperlink"/>
            <w:rFonts w:cstheme="minorHAnsi"/>
            <w:szCs w:val="22"/>
            <w:lang w:eastAsia="en-US"/>
          </w:rPr>
          <w:t>VES</w:t>
        </w:r>
      </w:hyperlink>
      <w:r>
        <w:rPr>
          <w:rFonts w:asciiTheme="minorHAnsi" w:hAnsiTheme="minorHAnsi" w:cstheme="minorHAnsi"/>
          <w:sz w:val="22"/>
          <w:szCs w:val="22"/>
          <w:lang w:eastAsia="en-US"/>
        </w:rPr>
        <w:t>. It has its own workflow process and will enable GNV to review the information provided prior to seeking Registrar endorsement.</w:t>
      </w:r>
    </w:p>
    <w:p w14:paraId="3C54D80E" w14:textId="175981AC" w:rsidR="00BE47BA" w:rsidRDefault="009E5827" w:rsidP="009E5827">
      <w:pPr>
        <w:spacing w:after="113"/>
        <w:rPr>
          <w:rFonts w:asciiTheme="minorHAnsi" w:hAnsiTheme="minorHAnsi" w:cstheme="minorHAnsi"/>
          <w:sz w:val="22"/>
          <w:szCs w:val="22"/>
          <w:lang w:eastAsia="en-US"/>
        </w:rPr>
        <w:sectPr w:rsidR="00BE47BA" w:rsidSect="004139F0">
          <w:headerReference w:type="even" r:id="rId161"/>
          <w:headerReference w:type="default" r:id="rId162"/>
          <w:footerReference w:type="even" r:id="rId163"/>
          <w:type w:val="continuous"/>
          <w:pgSz w:w="11907" w:h="16840" w:code="9"/>
          <w:pgMar w:top="1418" w:right="1134" w:bottom="1134" w:left="1134" w:header="709" w:footer="567" w:gutter="0"/>
          <w:cols w:space="708"/>
          <w:formProt w:val="0"/>
          <w:docGrid w:linePitch="360"/>
        </w:sectPr>
      </w:pPr>
      <w:r>
        <w:rPr>
          <w:rFonts w:asciiTheme="minorHAnsi" w:hAnsiTheme="minorHAnsi" w:cstheme="minorHAnsi"/>
          <w:sz w:val="22"/>
          <w:szCs w:val="22"/>
          <w:lang w:eastAsia="en-US"/>
        </w:rPr>
        <w:t xml:space="preserve">The type of information which is required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4" w:history="1">
        <w:r w:rsidRPr="000C2879">
          <w:rPr>
            <w:rStyle w:val="Hyperlink"/>
            <w:rFonts w:cstheme="minorHAnsi"/>
            <w:szCs w:val="22"/>
            <w:lang w:eastAsia="en-US"/>
          </w:rPr>
          <w:t>VES</w:t>
        </w:r>
      </w:hyperlink>
      <w:r>
        <w:rPr>
          <w:rFonts w:asciiTheme="minorHAnsi" w:hAnsiTheme="minorHAnsi" w:cstheme="minorHAnsi"/>
          <w:sz w:val="22"/>
          <w:szCs w:val="22"/>
          <w:lang w:eastAsia="en-US"/>
        </w:rPr>
        <w:t xml:space="preserve"> in-principle support workflow includes:</w:t>
      </w:r>
    </w:p>
    <w:p w14:paraId="53929AD6" w14:textId="0911CBF4" w:rsidR="009E5827" w:rsidRDefault="005B6895" w:rsidP="00B717BF">
      <w:pPr>
        <w:pStyle w:val="ListBullet"/>
        <w:numPr>
          <w:ilvl w:val="0"/>
          <w:numId w:val="72"/>
        </w:numPr>
      </w:pPr>
      <w:r>
        <w:t>t</w:t>
      </w:r>
      <w:r w:rsidR="00F23E22">
        <w:t xml:space="preserve">he proposed name </w:t>
      </w:r>
    </w:p>
    <w:p w14:paraId="22333311" w14:textId="0ACA1148" w:rsidR="00D760D7" w:rsidRDefault="005B6895" w:rsidP="00B717BF">
      <w:pPr>
        <w:pStyle w:val="ListBullet"/>
        <w:numPr>
          <w:ilvl w:val="0"/>
          <w:numId w:val="72"/>
        </w:numPr>
      </w:pPr>
      <w:r>
        <w:t>k</w:t>
      </w:r>
      <w:r w:rsidR="00D760D7">
        <w:t>ey aspects of the naming proposal</w:t>
      </w:r>
      <w:r w:rsidR="00D760D7" w:rsidRPr="00C47DB9">
        <w:t xml:space="preserve"> </w:t>
      </w:r>
    </w:p>
    <w:p w14:paraId="213AE812" w14:textId="0505AF22" w:rsidR="00D760D7" w:rsidRDefault="005B6895" w:rsidP="00B717BF">
      <w:pPr>
        <w:pStyle w:val="ListBullet"/>
        <w:numPr>
          <w:ilvl w:val="0"/>
          <w:numId w:val="72"/>
        </w:numPr>
      </w:pPr>
      <w:r>
        <w:t>w</w:t>
      </w:r>
      <w:r w:rsidR="00D760D7">
        <w:t>hy the naming authority requires in principle support</w:t>
      </w:r>
    </w:p>
    <w:p w14:paraId="69E94C3A" w14:textId="461C52C4" w:rsidR="00D760D7" w:rsidRPr="002937BB" w:rsidRDefault="005B6895" w:rsidP="00B717BF">
      <w:pPr>
        <w:pStyle w:val="ListBullet"/>
        <w:numPr>
          <w:ilvl w:val="0"/>
          <w:numId w:val="72"/>
        </w:numPr>
      </w:pPr>
      <w:r>
        <w:t>a</w:t>
      </w:r>
      <w:r w:rsidR="00D760D7">
        <w:t>greement that the name complies with the naming rules</w:t>
      </w:r>
    </w:p>
    <w:p w14:paraId="3A4ADB56" w14:textId="7CE45EEF" w:rsidR="009E5827" w:rsidRDefault="005B6895" w:rsidP="00B717BF">
      <w:pPr>
        <w:pStyle w:val="ListBullet"/>
        <w:numPr>
          <w:ilvl w:val="0"/>
          <w:numId w:val="72"/>
        </w:numPr>
      </w:pPr>
      <w:r>
        <w:t>a</w:t>
      </w:r>
      <w:r w:rsidR="00F23E22">
        <w:t xml:space="preserve">greement that lodgement is according to </w:t>
      </w:r>
      <w:r w:rsidR="005D7386">
        <w:t>S</w:t>
      </w:r>
      <w:r w:rsidR="00F23E22">
        <w:t>ection 10 of these naming rules</w:t>
      </w:r>
    </w:p>
    <w:p w14:paraId="64CD32AE" w14:textId="40FD935E" w:rsidR="009E5827" w:rsidRDefault="005B6895" w:rsidP="00B717BF">
      <w:pPr>
        <w:pStyle w:val="ListBullet"/>
        <w:numPr>
          <w:ilvl w:val="0"/>
          <w:numId w:val="72"/>
        </w:numPr>
      </w:pPr>
      <w:r>
        <w:t>i</w:t>
      </w:r>
      <w:r w:rsidR="00D06656">
        <w:t>f it is a renaming proposal</w:t>
      </w:r>
      <w:r w:rsidR="00955AB0">
        <w:t xml:space="preserve"> and an explanation for renaming</w:t>
      </w:r>
    </w:p>
    <w:p w14:paraId="2F1E1F25" w14:textId="5DBBB214" w:rsidR="009E5827" w:rsidRDefault="005B6895" w:rsidP="00B717BF">
      <w:pPr>
        <w:pStyle w:val="ListBullet"/>
        <w:numPr>
          <w:ilvl w:val="0"/>
          <w:numId w:val="72"/>
        </w:numPr>
      </w:pPr>
      <w:r>
        <w:t>i</w:t>
      </w:r>
      <w:r w:rsidR="00AA1E8D">
        <w:t>f the name i</w:t>
      </w:r>
      <w:r w:rsidR="00D06656">
        <w:t>s a</w:t>
      </w:r>
      <w:r w:rsidR="00F9112D">
        <w:t xml:space="preserve"> Traditional O</w:t>
      </w:r>
      <w:r w:rsidR="0074303B">
        <w:t>wner</w:t>
      </w:r>
      <w:r w:rsidR="006B4882">
        <w:t xml:space="preserve"> name</w:t>
      </w:r>
    </w:p>
    <w:p w14:paraId="140AB358" w14:textId="04ABA02E" w:rsidR="00A339E9" w:rsidRDefault="005B6895" w:rsidP="00B717BF">
      <w:pPr>
        <w:pStyle w:val="ListBullet"/>
        <w:numPr>
          <w:ilvl w:val="0"/>
          <w:numId w:val="72"/>
        </w:numPr>
      </w:pPr>
      <w:r>
        <w:t>i</w:t>
      </w:r>
      <w:r w:rsidR="00A339E9">
        <w:t xml:space="preserve">f </w:t>
      </w:r>
      <w:r w:rsidR="0074303B">
        <w:t xml:space="preserve">it is </w:t>
      </w:r>
      <w:r w:rsidR="00A339E9">
        <w:t>a commemorative name,</w:t>
      </w:r>
      <w:r w:rsidR="0093068D">
        <w:t xml:space="preserve"> </w:t>
      </w:r>
      <w:r w:rsidR="00A339E9">
        <w:t>consent from known family members</w:t>
      </w:r>
      <w:r w:rsidR="0093068D">
        <w:t>, if available</w:t>
      </w:r>
    </w:p>
    <w:p w14:paraId="319D916E" w14:textId="1B26E9A7" w:rsidR="009E5827" w:rsidRDefault="005B6895" w:rsidP="00B717BF">
      <w:pPr>
        <w:pStyle w:val="ListBullet"/>
        <w:numPr>
          <w:ilvl w:val="0"/>
          <w:numId w:val="72"/>
        </w:numPr>
      </w:pPr>
      <w:r>
        <w:t>a</w:t>
      </w:r>
      <w:r w:rsidR="006B4882">
        <w:t xml:space="preserve"> map showing the extent of the road, feature of locality to be named</w:t>
      </w:r>
    </w:p>
    <w:p w14:paraId="51BEBB4E" w14:textId="3EDE71CD" w:rsidR="006B4882" w:rsidRDefault="005B6895" w:rsidP="00B717BF">
      <w:pPr>
        <w:pStyle w:val="ListBullet"/>
        <w:numPr>
          <w:ilvl w:val="0"/>
          <w:numId w:val="72"/>
        </w:numPr>
      </w:pPr>
      <w:r>
        <w:t>h</w:t>
      </w:r>
      <w:r w:rsidR="006B4882">
        <w:t>istorical information</w:t>
      </w:r>
      <w:r w:rsidR="000E11C6">
        <w:t>, reasons for the chosen name and supporting documentatio</w:t>
      </w:r>
      <w:r w:rsidR="00B73939">
        <w:t>n</w:t>
      </w:r>
    </w:p>
    <w:p w14:paraId="5EAC4036" w14:textId="76C09FE8" w:rsidR="00C9456D" w:rsidRDefault="005B6895" w:rsidP="00B717BF">
      <w:pPr>
        <w:pStyle w:val="ListBullet"/>
        <w:numPr>
          <w:ilvl w:val="0"/>
          <w:numId w:val="72"/>
        </w:numPr>
      </w:pPr>
      <w:r>
        <w:t>a</w:t>
      </w:r>
      <w:r w:rsidR="00C9456D">
        <w:t xml:space="preserve"> duplication search on VICNAMES</w:t>
      </w:r>
    </w:p>
    <w:p w14:paraId="0AD02D9A" w14:textId="52DC8416" w:rsidR="00955AB0" w:rsidRDefault="005B6895" w:rsidP="00B717BF">
      <w:pPr>
        <w:pStyle w:val="ListBullet"/>
        <w:numPr>
          <w:ilvl w:val="0"/>
          <w:numId w:val="72"/>
        </w:numPr>
      </w:pPr>
      <w:r>
        <w:t>i</w:t>
      </w:r>
      <w:r w:rsidR="00955AB0">
        <w:t>f the road has an alias</w:t>
      </w:r>
      <w:r w:rsidR="004E69A4">
        <w:t>.</w:t>
      </w:r>
    </w:p>
    <w:p w14:paraId="4F7DB057" w14:textId="77777777" w:rsidR="00BE47BA" w:rsidRDefault="00BE47BA" w:rsidP="00542F6C">
      <w:pPr>
        <w:spacing w:after="113"/>
        <w:rPr>
          <w:rFonts w:asciiTheme="minorHAnsi" w:hAnsiTheme="minorHAnsi" w:cstheme="minorHAnsi"/>
          <w:sz w:val="22"/>
          <w:szCs w:val="22"/>
          <w:lang w:eastAsia="en-US"/>
        </w:rPr>
        <w:sectPr w:rsidR="00BE47BA" w:rsidSect="001968C6">
          <w:type w:val="continuous"/>
          <w:pgSz w:w="11907" w:h="16840" w:code="9"/>
          <w:pgMar w:top="1418" w:right="1134" w:bottom="1134" w:left="1134" w:header="709" w:footer="567" w:gutter="0"/>
          <w:cols w:num="2" w:space="284"/>
          <w:formProt w:val="0"/>
          <w:docGrid w:linePitch="360"/>
        </w:sectPr>
      </w:pPr>
    </w:p>
    <w:p w14:paraId="473052B4" w14:textId="77777777" w:rsidR="00D26354" w:rsidRDefault="00D26354" w:rsidP="00023B96">
      <w:pPr>
        <w:spacing w:before="60" w:after="113"/>
        <w:rPr>
          <w:rFonts w:asciiTheme="minorHAnsi" w:hAnsiTheme="minorHAnsi" w:cstheme="minorHAnsi"/>
          <w:sz w:val="22"/>
          <w:szCs w:val="22"/>
          <w:lang w:eastAsia="en-US"/>
        </w:rPr>
      </w:pPr>
    </w:p>
    <w:p w14:paraId="052F61BA" w14:textId="6181AF56" w:rsidR="00542F6C" w:rsidRPr="00C93882" w:rsidRDefault="00542F6C" w:rsidP="00023B96">
      <w:pPr>
        <w:spacing w:before="6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process flow chart details the formal process in its entirety.</w:t>
      </w:r>
    </w:p>
    <w:p w14:paraId="17848200" w14:textId="7C79C94B" w:rsidR="00542F6C" w:rsidRPr="00C93882" w:rsidRDefault="00526AC6" w:rsidP="00542F6C">
      <w:pPr>
        <w:spacing w:after="113"/>
        <w:rPr>
          <w:rFonts w:asciiTheme="minorHAnsi" w:hAnsiTheme="minorHAnsi" w:cstheme="minorHAnsi"/>
          <w:sz w:val="22"/>
          <w:szCs w:val="22"/>
          <w:lang w:eastAsia="en-US"/>
        </w:rPr>
      </w:pP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8279" behindDoc="0" locked="0" layoutInCell="1" allowOverlap="1" wp14:anchorId="2CEA0929" wp14:editId="2E2B17C1">
                <wp:simplePos x="0" y="0"/>
                <wp:positionH relativeFrom="margin">
                  <wp:posOffset>80010</wp:posOffset>
                </wp:positionH>
                <wp:positionV relativeFrom="paragraph">
                  <wp:posOffset>54148</wp:posOffset>
                </wp:positionV>
                <wp:extent cx="6045200" cy="7083425"/>
                <wp:effectExtent l="0" t="0" r="0" b="3175"/>
                <wp:wrapNone/>
                <wp:docPr id="2004664183" name="Group 2004664183"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7083425"/>
                          <a:chOff x="-46660" y="6745"/>
                          <a:chExt cx="6046330" cy="4011930"/>
                        </a:xfrm>
                      </wpg:grpSpPr>
                      <wps:wsp>
                        <wps:cNvPr id="2004664184" name="Text Box 2004664184"/>
                        <wps:cNvSpPr txBox="1"/>
                        <wps:spPr>
                          <a:xfrm>
                            <a:off x="-46660" y="6745"/>
                            <a:ext cx="503555" cy="4011930"/>
                          </a:xfrm>
                          <a:prstGeom prst="rect">
                            <a:avLst/>
                          </a:prstGeom>
                          <a:noFill/>
                          <a:ln w="6350">
                            <a:noFill/>
                          </a:ln>
                        </wps:spPr>
                        <wps:txb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4664185" name="Text Box 200466418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CEA0929" id="Group 2004664183" o:spid="_x0000_s1034"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3pt;margin-top:4.25pt;width:476pt;height:557.75pt;z-index:251658279;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">
                <v:shape id="Text Box 2004664184" o:spid="_x0000_s1035"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" filled="f" stroked="f" strokeweight=".5pt">
                  <v:textbo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2004664185" o:spid="_x0000_s1036"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" filled="f" stroked="f" strokeweight=".5pt">
                  <v:textbo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v:textbox>
                </v:shape>
                <w10:wrap anchorx="margin"/>
              </v:group>
            </w:pict>
          </mc:Fallback>
        </mc:AlternateContent>
      </w: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7220" behindDoc="1" locked="0" layoutInCell="1" allowOverlap="1" wp14:anchorId="75EE2AE1" wp14:editId="463B04B4">
                <wp:simplePos x="0" y="0"/>
                <wp:positionH relativeFrom="column">
                  <wp:posOffset>0</wp:posOffset>
                </wp:positionH>
                <wp:positionV relativeFrom="paragraph">
                  <wp:posOffset>-635</wp:posOffset>
                </wp:positionV>
                <wp:extent cx="6133815" cy="7088899"/>
                <wp:effectExtent l="0" t="0" r="76835" b="17145"/>
                <wp:wrapNone/>
                <wp:docPr id="2004664179" name="Group 2004664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3815" cy="7088899"/>
                          <a:chOff x="0" y="0"/>
                          <a:chExt cx="6133815" cy="7088899"/>
                        </a:xfrm>
                      </wpg:grpSpPr>
                      <wpg:grpSp>
                        <wpg:cNvPr id="339" name="Group 339"/>
                        <wpg:cNvGrpSpPr/>
                        <wpg:grpSpPr>
                          <a:xfrm>
                            <a:off x="10510" y="0"/>
                            <a:ext cx="6123305" cy="719630"/>
                            <a:chOff x="0" y="0"/>
                            <a:chExt cx="6125060" cy="719455"/>
                          </a:xfrm>
                        </wpg:grpSpPr>
                        <wps:wsp>
                          <wps:cNvPr id="340" name="Rectangle: Rounded Corners 3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1" name="Picture 34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2" name="Group 342"/>
                        <wpg:cNvGrpSpPr/>
                        <wpg:grpSpPr>
                          <a:xfrm>
                            <a:off x="10510" y="788276"/>
                            <a:ext cx="6123301" cy="719630"/>
                            <a:chOff x="0" y="0"/>
                            <a:chExt cx="6125060" cy="719455"/>
                          </a:xfrm>
                        </wpg:grpSpPr>
                        <wps:wsp>
                          <wps:cNvPr id="343" name="Rectangle: Rounded Corners 34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5" name="Group 345"/>
                        <wpg:cNvGrpSpPr/>
                        <wpg:grpSpPr>
                          <a:xfrm>
                            <a:off x="10510" y="1587062"/>
                            <a:ext cx="6123301" cy="719630"/>
                            <a:chOff x="0" y="0"/>
                            <a:chExt cx="6125060" cy="719455"/>
                          </a:xfrm>
                        </wpg:grpSpPr>
                        <wps:wsp>
                          <wps:cNvPr id="346" name="Rectangle: Rounded Corners 3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7" name="Picture 3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8" name="Group 348"/>
                        <wpg:cNvGrpSpPr/>
                        <wpg:grpSpPr>
                          <a:xfrm>
                            <a:off x="10510" y="2385849"/>
                            <a:ext cx="6123301" cy="719630"/>
                            <a:chOff x="0" y="0"/>
                            <a:chExt cx="6125060" cy="719455"/>
                          </a:xfrm>
                        </wpg:grpSpPr>
                        <wps:wsp>
                          <wps:cNvPr id="349" name="Rectangle: Rounded Corners 3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0" name="Picture 3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51" name="Group 351"/>
                        <wpg:cNvGrpSpPr/>
                        <wpg:grpSpPr>
                          <a:xfrm>
                            <a:off x="10510" y="3195145"/>
                            <a:ext cx="6123301" cy="719630"/>
                            <a:chOff x="0" y="0"/>
                            <a:chExt cx="6125060" cy="719455"/>
                          </a:xfrm>
                        </wpg:grpSpPr>
                        <wps:wsp>
                          <wps:cNvPr id="2004664160" name="Rectangle: Rounded Corners 200466416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1" name="Picture 200466416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2" name="Group 2004664162"/>
                        <wpg:cNvGrpSpPr/>
                        <wpg:grpSpPr>
                          <a:xfrm>
                            <a:off x="10510" y="3983421"/>
                            <a:ext cx="6123301" cy="719630"/>
                            <a:chOff x="0" y="0"/>
                            <a:chExt cx="6125060" cy="719455"/>
                          </a:xfrm>
                        </wpg:grpSpPr>
                        <wps:wsp>
                          <wps:cNvPr id="2004664163" name="Rectangle: Rounded Corners 200466416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4" name="Picture 200466416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5" name="Group 2004664165"/>
                        <wpg:cNvGrpSpPr/>
                        <wpg:grpSpPr>
                          <a:xfrm>
                            <a:off x="10510" y="4771697"/>
                            <a:ext cx="6123301" cy="719630"/>
                            <a:chOff x="0" y="0"/>
                            <a:chExt cx="6125060" cy="719455"/>
                          </a:xfrm>
                        </wpg:grpSpPr>
                        <wps:wsp>
                          <wps:cNvPr id="2004664168" name="Rectangle: Rounded Corners 200466416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9" name="Picture 200466416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0" name="Group 2004664170"/>
                        <wpg:cNvGrpSpPr/>
                        <wpg:grpSpPr>
                          <a:xfrm>
                            <a:off x="10510" y="5570483"/>
                            <a:ext cx="6123301" cy="719630"/>
                            <a:chOff x="0" y="0"/>
                            <a:chExt cx="6125060" cy="719455"/>
                          </a:xfrm>
                        </wpg:grpSpPr>
                        <wps:wsp>
                          <wps:cNvPr id="2004664171" name="Rectangle: Rounded Corners 200466417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2" name="Picture 200466417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6" name="Group 2004664176"/>
                        <wpg:cNvGrpSpPr/>
                        <wpg:grpSpPr>
                          <a:xfrm>
                            <a:off x="0" y="6369269"/>
                            <a:ext cx="6123301" cy="719630"/>
                            <a:chOff x="0" y="0"/>
                            <a:chExt cx="6125060" cy="719455"/>
                          </a:xfrm>
                        </wpg:grpSpPr>
                        <wps:wsp>
                          <wps:cNvPr id="2004664177" name="Rectangle: Rounded Corners 200466417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8" name="Picture 200466417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xmlns:w16sdtdh="http://schemas.microsoft.com/office/word/2020/wordml/sdtdatahash" xmlns:w16="http://schemas.microsoft.com/office/word/2018/wordml" xmlns:w16cex="http://schemas.microsoft.com/office/word/2018/wordml/cex">
            <w:pict>
              <v:group w14:anchorId="661F3CFC" id="Group 2004664179" o:spid="_x0000_s1026" alt="&quot;&quot;" style="position:absolute;margin-left:0;margin-top:-.05pt;width:483pt;height:558.2pt;z-index:-251659260" coordsize="61338,70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">
                <v:group id="Group 339"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oundrect id="Rectangle: Rounded Corners 340"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" fillcolor="white [3212]" strokecolor="#f2f2f2 [3052]" strokeweight="2pt">
                    <v:shadow on="t" color="black" opacity="26214f" origin=",-.5" offset="0,3pt"/>
                  </v:roundrect>
                  <v:shape id="Picture 341"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">
                    <v:imagedata r:id="rId83" o:title=""/>
                  </v:shape>
                </v:group>
                <v:group id="Group 342"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oundrect id="Rectangle: Rounded Corners 343"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" fillcolor="white [3212]" strokecolor="#f2f2f2 [3052]" strokeweight="2pt">
                    <v:shadow on="t" color="black" opacity="26214f" origin=",-.5" offset="0,3pt"/>
                  </v:roundrect>
                  <v:shape id="Picture 344"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">
                    <v:imagedata r:id="rId83" o:title=""/>
                  </v:shape>
                </v:group>
                <v:group id="Group 345"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roundrect id="Rectangle: Rounded Corners 346"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" fillcolor="white [3212]" strokecolor="#f2f2f2 [3052]" strokeweight="2pt">
                    <v:shadow on="t" color="black" opacity="26214f" origin=",-.5" offset="0,3pt"/>
                  </v:roundrect>
                  <v:shape id="Picture 347"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">
                    <v:imagedata r:id="rId83" o:title=""/>
                  </v:shape>
                </v:group>
                <v:group id="Group 348"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oundrect id="Rectangle: Rounded Corners 349"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" fillcolor="white [3212]" strokecolor="#f2f2f2 [3052]" strokeweight="2pt">
                    <v:shadow on="t" color="black" opacity="26214f" origin=",-.5" offset="0,3pt"/>
                  </v:roundrect>
                  <v:shape id="Picture 350"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">
                    <v:imagedata r:id="rId83" o:title=""/>
                  </v:shape>
                </v:group>
                <v:group id="Group 351"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roundrect id="Rectangle: Rounded Corners 200466416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" fillcolor="white [3212]" strokecolor="#f2f2f2 [3052]" strokeweight="2pt">
                    <v:shadow on="t" color="black" opacity="26214f" origin=",-.5" offset="0,3pt"/>
                  </v:roundrect>
                  <v:shape id="Picture 2004664161"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">
                    <v:imagedata r:id="rId83" o:title=""/>
                  </v:shape>
                </v:group>
                <v:group id="Group 2004664162"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">
                  <v:roundrect id="Rectangle: Rounded Corners 2004664163"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" fillcolor="white [3212]" strokecolor="#f2f2f2 [3052]" strokeweight="2pt">
                    <v:shadow on="t" color="black" opacity="26214f" origin=",-.5" offset="0,3pt"/>
                  </v:roundrect>
                  <v:shape id="Picture 2004664164"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">
                    <v:imagedata r:id="rId83" o:title=""/>
                  </v:shape>
                </v:group>
                <v:group id="Group 2004664165"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">
                  <v:roundrect id="Rectangle: Rounded Corners 2004664168"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" fillcolor="white [3212]" strokecolor="#f2f2f2 [3052]" strokeweight="2pt">
                    <v:shadow on="t" color="black" opacity="26214f" origin=",-.5" offset="0,3pt"/>
                  </v:roundrect>
                  <v:shape id="Picture 2004664169"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">
                    <v:imagedata r:id="rId83" o:title=""/>
                  </v:shape>
                </v:group>
                <v:group id="Group 2004664170"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">
                  <v:roundrect id="Rectangle: Rounded Corners 2004664171"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" fillcolor="white [3212]" strokecolor="#f2f2f2 [3052]" strokeweight="2pt">
                    <v:shadow on="t" color="black" opacity="26214f" origin=",-.5" offset="0,3pt"/>
                  </v:roundrect>
                  <v:shape id="Picture 2004664172"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">
                    <v:imagedata r:id="rId83" o:title=""/>
                  </v:shape>
                </v:group>
                <v:group id="Group 2004664176" o:spid="_x0000_s1051" style="position:absolute;top:6369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">
                  <v:roundrect id="Rectangle: Rounded Corners 2004664177" o:spid="_x0000_s105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" fillcolor="white [3212]" strokecolor="#f2f2f2 [3052]" strokeweight="2pt">
                    <v:shadow on="t" color="black" opacity="26214f" origin=",-.5" offset="0,3pt"/>
                  </v:roundrect>
                  <v:shape id="Picture 2004664178" o:spid="_x0000_s105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">
                    <v:imagedata r:id="rId83" o:title=""/>
                  </v:shape>
                </v:group>
              </v:group>
            </w:pict>
          </mc:Fallback>
        </mc:AlternateContent>
      </w:r>
    </w:p>
    <w:p w14:paraId="2F1926CC" w14:textId="104DF3A7" w:rsidR="00936D05" w:rsidRPr="005C0B20" w:rsidRDefault="00936D05" w:rsidP="005C0B20">
      <w:pPr>
        <w:spacing w:after="113"/>
        <w:rPr>
          <w:rFonts w:asciiTheme="minorHAnsi" w:hAnsiTheme="minorHAnsi" w:cstheme="minorHAnsi"/>
          <w:sz w:val="22"/>
          <w:szCs w:val="22"/>
          <w:lang w:eastAsia="en-US"/>
        </w:rPr>
        <w:sectPr w:rsidR="00936D05" w:rsidRPr="005C0B20" w:rsidSect="004139F0">
          <w:type w:val="continuous"/>
          <w:pgSz w:w="11907" w:h="16840" w:code="9"/>
          <w:pgMar w:top="1418" w:right="1134" w:bottom="1134" w:left="1134" w:header="709" w:footer="567" w:gutter="0"/>
          <w:cols w:space="708"/>
          <w:formProt w:val="0"/>
          <w:docGrid w:linePitch="360"/>
        </w:sectPr>
      </w:pPr>
      <w:bookmarkStart w:id="320" w:name="_Toc467762104"/>
    </w:p>
    <w:p w14:paraId="770F0009" w14:textId="4780B128" w:rsidR="00014FB3" w:rsidRPr="00C93882" w:rsidRDefault="00D822E2" w:rsidP="00F35384">
      <w:pPr>
        <w:pStyle w:val="Heading1TopofPage"/>
        <w:framePr w:wrap="around"/>
        <w:rPr>
          <w:lang w:val="en-US" w:eastAsia="en-US"/>
        </w:rPr>
      </w:pPr>
      <w:bookmarkStart w:id="321" w:name="_Section_7_"/>
      <w:bookmarkStart w:id="322" w:name="_Toc85793509"/>
      <w:bookmarkEnd w:id="321"/>
      <w:r>
        <w:rPr>
          <w:lang w:val="en-US" w:eastAsia="en-US"/>
        </w:rPr>
        <w:t xml:space="preserve">Section </w:t>
      </w:r>
      <w:r w:rsidR="00014FB3" w:rsidRPr="00C93882">
        <w:rPr>
          <w:lang w:val="en-US" w:eastAsia="en-US"/>
        </w:rPr>
        <w:t>7</w:t>
      </w:r>
      <w:r w:rsidR="00AE3F73">
        <w:rPr>
          <w:lang w:val="en-US" w:eastAsia="en-US"/>
        </w:rPr>
        <w:t xml:space="preserve"> </w:t>
      </w:r>
      <w:r w:rsidR="00AE3F73">
        <w:rPr>
          <w:lang w:val="en-US" w:eastAsia="en-US"/>
        </w:rPr>
        <w:tab/>
      </w:r>
      <w:r w:rsidR="00014FB3" w:rsidRPr="00C93882">
        <w:rPr>
          <w:lang w:val="en-US" w:eastAsia="en-US"/>
        </w:rPr>
        <w:t>Consultation</w:t>
      </w:r>
      <w:bookmarkEnd w:id="320"/>
      <w:bookmarkEnd w:id="322"/>
    </w:p>
    <w:p w14:paraId="561F77C5" w14:textId="61E69302" w:rsidR="002A413C"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Consultation is a key component in the process of naming roads, features and localities. Naming authorities </w:t>
      </w:r>
      <w:r w:rsidR="007029C3">
        <w:rPr>
          <w:rFonts w:asciiTheme="minorHAnsi" w:hAnsiTheme="minorHAnsi" w:cstheme="minorHAnsi"/>
          <w:sz w:val="22"/>
          <w:szCs w:val="22"/>
          <w:lang w:eastAsia="en-US"/>
        </w:rPr>
        <w:t>typically</w:t>
      </w:r>
      <w:r w:rsidR="007029C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consult the public on any naming </w:t>
      </w:r>
      <w:r w:rsidR="00762E44" w:rsidRPr="00C93882">
        <w:rPr>
          <w:rFonts w:asciiTheme="minorHAnsi" w:hAnsiTheme="minorHAnsi" w:cstheme="minorHAnsi"/>
          <w:sz w:val="22"/>
          <w:szCs w:val="22"/>
          <w:lang w:eastAsia="en-US"/>
        </w:rPr>
        <w:t>proposal and</w:t>
      </w:r>
      <w:r w:rsidR="00105E0C">
        <w:rPr>
          <w:rFonts w:asciiTheme="minorHAnsi" w:hAnsiTheme="minorHAnsi" w:cstheme="minorHAnsi"/>
          <w:sz w:val="22"/>
          <w:szCs w:val="22"/>
          <w:lang w:eastAsia="en-US"/>
        </w:rPr>
        <w:t xml:space="preserve"> </w:t>
      </w:r>
      <w:r w:rsidR="002A413C">
        <w:rPr>
          <w:rFonts w:asciiTheme="minorHAnsi" w:hAnsiTheme="minorHAnsi" w:cstheme="minorHAnsi"/>
          <w:sz w:val="22"/>
          <w:szCs w:val="22"/>
          <w:lang w:eastAsia="en-US"/>
        </w:rPr>
        <w:t xml:space="preserve">must comply </w:t>
      </w:r>
      <w:r w:rsidR="00762E44">
        <w:rPr>
          <w:rFonts w:asciiTheme="minorHAnsi" w:hAnsiTheme="minorHAnsi" w:cstheme="minorHAnsi"/>
          <w:sz w:val="22"/>
          <w:szCs w:val="22"/>
          <w:lang w:eastAsia="en-US"/>
        </w:rPr>
        <w:t xml:space="preserve">with </w:t>
      </w:r>
      <w:r w:rsidR="002A413C">
        <w:rPr>
          <w:rFonts w:asciiTheme="minorHAnsi" w:hAnsiTheme="minorHAnsi" w:cstheme="minorHAnsi"/>
          <w:sz w:val="22"/>
          <w:szCs w:val="22"/>
          <w:lang w:eastAsia="en-US"/>
        </w:rPr>
        <w:t xml:space="preserve">the minimum requirements under Section 7.1, where relevant. </w:t>
      </w:r>
    </w:p>
    <w:p w14:paraId="248B4191" w14:textId="4516307A" w:rsidR="0080723F" w:rsidRDefault="0080723F"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w:t>
      </w:r>
      <w:r w:rsidR="00991937">
        <w:rPr>
          <w:rFonts w:asciiTheme="minorHAnsi" w:hAnsiTheme="minorHAnsi" w:cstheme="minorHAnsi"/>
          <w:sz w:val="22"/>
          <w:szCs w:val="22"/>
          <w:lang w:eastAsia="en-US"/>
        </w:rPr>
        <w:t>must</w:t>
      </w:r>
      <w:r>
        <w:rPr>
          <w:rFonts w:asciiTheme="minorHAnsi" w:hAnsiTheme="minorHAnsi" w:cstheme="minorHAnsi"/>
          <w:sz w:val="22"/>
          <w:szCs w:val="22"/>
          <w:lang w:eastAsia="en-US"/>
        </w:rPr>
        <w:t xml:space="preserve"> act </w:t>
      </w:r>
      <w:r w:rsidR="00014FB3" w:rsidRPr="00C93882">
        <w:rPr>
          <w:rFonts w:asciiTheme="minorHAnsi" w:hAnsiTheme="minorHAnsi" w:cstheme="minorHAnsi"/>
          <w:sz w:val="22"/>
          <w:szCs w:val="22"/>
          <w:lang w:eastAsia="en-US"/>
        </w:rPr>
        <w:t xml:space="preserve">in accordance with </w:t>
      </w:r>
      <w:r w:rsidR="00C037C3">
        <w:rPr>
          <w:rFonts w:asciiTheme="minorHAnsi" w:hAnsiTheme="minorHAnsi" w:cstheme="minorHAnsi"/>
          <w:sz w:val="22"/>
          <w:szCs w:val="22"/>
          <w:lang w:eastAsia="en-US"/>
        </w:rPr>
        <w:t xml:space="preserve">Section 7 of </w:t>
      </w:r>
      <w:r w:rsidR="00014FB3" w:rsidRPr="00C93882">
        <w:rPr>
          <w:rFonts w:asciiTheme="minorHAnsi" w:hAnsiTheme="minorHAnsi" w:cstheme="minorHAnsi"/>
          <w:sz w:val="22"/>
          <w:szCs w:val="22"/>
          <w:lang w:eastAsia="en-US"/>
        </w:rPr>
        <w:t xml:space="preserve">these naming rules or as agreed </w:t>
      </w:r>
      <w:r w:rsidR="0026583C">
        <w:rPr>
          <w:rFonts w:asciiTheme="minorHAnsi" w:hAnsiTheme="minorHAnsi" w:cstheme="minorHAnsi"/>
          <w:sz w:val="22"/>
          <w:szCs w:val="22"/>
          <w:lang w:eastAsia="en-US"/>
        </w:rPr>
        <w:t xml:space="preserve">in writing </w:t>
      </w:r>
      <w:r w:rsidR="00014FB3" w:rsidRPr="00C93882">
        <w:rPr>
          <w:rFonts w:asciiTheme="minorHAnsi" w:hAnsiTheme="minorHAnsi" w:cstheme="minorHAnsi"/>
          <w:sz w:val="22"/>
          <w:szCs w:val="22"/>
          <w:lang w:eastAsia="en-US"/>
        </w:rPr>
        <w:t>with GN</w:t>
      </w:r>
      <w:r w:rsidR="00F14438"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w:t>
      </w:r>
    </w:p>
    <w:p w14:paraId="158144CB" w14:textId="63C8AC6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level and form of consultation can vary depending on the naming proposal. The following procedure</w:t>
      </w:r>
      <w:r w:rsidR="0097579E">
        <w:rPr>
          <w:rFonts w:asciiTheme="minorHAnsi" w:hAnsiTheme="minorHAnsi" w:cstheme="minorHAnsi"/>
          <w:sz w:val="22"/>
          <w:szCs w:val="22"/>
          <w:lang w:eastAsia="en-US"/>
        </w:rPr>
        <w:t xml:space="preserve"> may be</w:t>
      </w:r>
      <w:r w:rsidRPr="00C93882">
        <w:rPr>
          <w:rFonts w:asciiTheme="minorHAnsi" w:hAnsiTheme="minorHAnsi" w:cstheme="minorHAnsi"/>
          <w:sz w:val="22"/>
          <w:szCs w:val="22"/>
          <w:lang w:eastAsia="en-US"/>
        </w:rPr>
        <w:t xml:space="preserve"> used for the naming of all roads, features and localities in Victoria, whether private or public.</w:t>
      </w:r>
    </w:p>
    <w:p w14:paraId="1B38EC66" w14:textId="2C9B919E" w:rsidR="00014FB3" w:rsidRPr="00C93882" w:rsidRDefault="00014FB3" w:rsidP="00DC61C7">
      <w:pPr>
        <w:pStyle w:val="BodyText"/>
        <w:rPr>
          <w:rFonts w:asciiTheme="minorHAnsi" w:hAnsiTheme="minorHAnsi" w:cstheme="minorHAnsi"/>
        </w:rPr>
      </w:pPr>
      <w:r w:rsidRPr="00C93882">
        <w:t xml:space="preserve">There are two types of community groups to consult regarding a </w:t>
      </w:r>
      <w:r w:rsidRPr="00C93882">
        <w:rPr>
          <w:rFonts w:asciiTheme="minorHAnsi" w:hAnsiTheme="minorHAnsi" w:cstheme="minorHAnsi"/>
        </w:rPr>
        <w:t>naming or boundary change proposal:</w:t>
      </w:r>
    </w:p>
    <w:p w14:paraId="71D1D7EC" w14:textId="77777777" w:rsidR="00014FB3" w:rsidRPr="00C93882" w:rsidRDefault="00014FB3" w:rsidP="00B717BF">
      <w:pPr>
        <w:pStyle w:val="ListBullet"/>
        <w:numPr>
          <w:ilvl w:val="0"/>
          <w:numId w:val="60"/>
        </w:numPr>
      </w:pPr>
      <w:r w:rsidRPr="00C93882">
        <w:t xml:space="preserve">The </w:t>
      </w:r>
      <w:r w:rsidRPr="00DC61C7">
        <w:rPr>
          <w:b/>
          <w:color w:val="017D7D"/>
        </w:rPr>
        <w:t>immediate community</w:t>
      </w:r>
      <w:r w:rsidRPr="00C93882">
        <w:t>, which broadly includes people who live and work within the area and owners of properties or businesses; in particular, residents, ratepayers and businesses within the immediate area directly affected by the proposal.</w:t>
      </w:r>
    </w:p>
    <w:p w14:paraId="1A5574E5" w14:textId="5AE7DE97" w:rsidR="00014FB3" w:rsidRPr="00C93882" w:rsidRDefault="00014FB3" w:rsidP="00B717BF">
      <w:pPr>
        <w:pStyle w:val="ListBullet"/>
        <w:numPr>
          <w:ilvl w:val="0"/>
          <w:numId w:val="60"/>
        </w:numPr>
      </w:pPr>
      <w:r w:rsidRPr="00C93882">
        <w:t xml:space="preserve">The </w:t>
      </w:r>
      <w:r w:rsidRPr="00DC61C7">
        <w:rPr>
          <w:b/>
          <w:color w:val="017D7D"/>
        </w:rPr>
        <w:t>extended community</w:t>
      </w:r>
      <w:r w:rsidRPr="00C93882">
        <w:t>, which</w:t>
      </w:r>
      <w:r w:rsidRPr="00C93882">
        <w:rPr>
          <w:color w:val="808000"/>
        </w:rPr>
        <w:t xml:space="preserve"> </w:t>
      </w:r>
      <w:r w:rsidRPr="00C93882">
        <w:t>includes residents, ratepayers and businesses surrounding the area directly affected by the proposal; in particular, any visitor groups to the area such as shoppers, tourists, recreational or dining visitors; government (</w:t>
      </w:r>
      <w:r w:rsidR="00264853">
        <w:t>for example</w:t>
      </w:r>
      <w:r w:rsidR="00784B7C">
        <w:t xml:space="preserve"> </w:t>
      </w:r>
      <w:r w:rsidRPr="00C93882">
        <w:t xml:space="preserve">neighbouring councils) or non-government organisations with an interest in or who service the area, including Traditional Owner group(s), </w:t>
      </w:r>
      <w:r w:rsidR="00784B7C">
        <w:t>RAP’s,</w:t>
      </w:r>
      <w:r w:rsidRPr="00C93882">
        <w:t xml:space="preserve"> local historical societies and eminent individual historians; service clubs such as Lions and Rotary Clubs, Country Women’s Associations, farmers groups, school parents associations, Probus clubs, senior citizens centres, ethnic associations; Emergency Services Telecommunications Authority (ESTA) and Emergency Service Organisations (ESO)</w:t>
      </w:r>
      <w:r w:rsidRPr="001D5938">
        <w:rPr>
          <w:rStyle w:val="FootnoteReference"/>
        </w:rPr>
        <w:footnoteReference w:id="2"/>
      </w:r>
      <w:r w:rsidRPr="00C93882">
        <w:t>.</w:t>
      </w:r>
    </w:p>
    <w:p w14:paraId="4A51973B" w14:textId="156FCD0E" w:rsidR="00014FB3" w:rsidRPr="00C93882" w:rsidRDefault="00942C95" w:rsidP="00014FB3">
      <w:pPr>
        <w:spacing w:after="113"/>
        <w:rPr>
          <w:rFonts w:asciiTheme="minorHAnsi" w:hAnsiTheme="minorHAnsi" w:cstheme="minorHAnsi"/>
          <w:sz w:val="22"/>
          <w:szCs w:val="22"/>
          <w:lang w:eastAsia="en-US"/>
        </w:rPr>
      </w:pPr>
      <w:r>
        <w:rPr>
          <w:rFonts w:asciiTheme="minorHAnsi" w:hAnsiTheme="minorHAnsi" w:cstheme="minorHAnsi"/>
          <w:b/>
          <w:sz w:val="22"/>
          <w:szCs w:val="22"/>
          <w:lang w:eastAsia="en-US"/>
        </w:rPr>
        <w:t>Note</w:t>
      </w:r>
      <w:r w:rsidR="00014FB3" w:rsidRPr="00C93882">
        <w:rPr>
          <w:rFonts w:asciiTheme="minorHAnsi" w:hAnsiTheme="minorHAnsi" w:cstheme="minorHAnsi"/>
          <w:b/>
          <w:sz w:val="22"/>
          <w:szCs w:val="22"/>
          <w:lang w:eastAsia="en-US"/>
        </w:rPr>
        <w:t>:</w:t>
      </w:r>
      <w:r w:rsidR="000E1733">
        <w:rPr>
          <w:rFonts w:asciiTheme="minorHAnsi" w:hAnsiTheme="minorHAnsi" w:cstheme="minorHAnsi"/>
          <w:b/>
          <w:sz w:val="22"/>
          <w:szCs w:val="22"/>
          <w:lang w:eastAsia="en-US"/>
        </w:rPr>
        <w:t xml:space="preserve"> </w:t>
      </w:r>
      <w:r w:rsidR="00014FB3" w:rsidRPr="00C93882">
        <w:rPr>
          <w:rFonts w:asciiTheme="minorHAnsi" w:hAnsiTheme="minorHAnsi" w:cstheme="minorHAnsi"/>
          <w:sz w:val="22"/>
          <w:szCs w:val="22"/>
          <w:lang w:eastAsia="en-US"/>
        </w:rPr>
        <w:t xml:space="preserve">This section does not apply to the naming of new roads or features within new subdivisions where currently no one is directly affected – refer to </w:t>
      </w:r>
      <w:hyperlink w:anchor="_3.8_Naming_roads" w:history="1">
        <w:r w:rsidR="00014FB3" w:rsidRPr="00C93882">
          <w:rPr>
            <w:rFonts w:asciiTheme="minorHAnsi" w:hAnsiTheme="minorHAnsi" w:cstheme="minorHAnsi"/>
            <w:color w:val="0000FF"/>
            <w:sz w:val="22"/>
            <w:szCs w:val="22"/>
            <w:u w:val="single"/>
            <w:lang w:eastAsia="en-US"/>
          </w:rPr>
          <w:t>Section 3.8</w:t>
        </w:r>
      </w:hyperlink>
      <w:r w:rsidR="00014FB3" w:rsidRPr="00C93882">
        <w:rPr>
          <w:rFonts w:asciiTheme="minorHAnsi" w:hAnsiTheme="minorHAnsi" w:cstheme="minorHAnsi"/>
          <w:sz w:val="22"/>
          <w:szCs w:val="22"/>
          <w:lang w:eastAsia="en-US"/>
        </w:rPr>
        <w:t>.</w:t>
      </w:r>
    </w:p>
    <w:p w14:paraId="37237CEA" w14:textId="762A5D1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use of</w:t>
      </w:r>
      <w:r w:rsidR="00E5725F">
        <w:rPr>
          <w:rFonts w:asciiTheme="minorHAnsi" w:hAnsiTheme="minorHAnsi" w:cstheme="minorHAnsi"/>
          <w:sz w:val="22"/>
          <w:szCs w:val="22"/>
          <w:lang w:eastAsia="en-US"/>
        </w:rPr>
        <w:t xml:space="preserve"> Traditional Owner</w:t>
      </w:r>
      <w:r w:rsidRPr="00C93882">
        <w:rPr>
          <w:rFonts w:asciiTheme="minorHAnsi" w:hAnsiTheme="minorHAnsi" w:cstheme="minorHAnsi"/>
          <w:sz w:val="22"/>
          <w:szCs w:val="22"/>
          <w:lang w:eastAsia="en-US"/>
        </w:rPr>
        <w:t xml:space="preserve"> names, </w:t>
      </w:r>
      <w:hyperlink w:anchor="_Principle_E_-" w:history="1">
        <w:r w:rsidR="00E5725F">
          <w:rPr>
            <w:rFonts w:asciiTheme="minorHAnsi" w:hAnsiTheme="minorHAnsi" w:cstheme="minorHAnsi"/>
            <w:color w:val="0000FF"/>
            <w:sz w:val="22"/>
            <w:szCs w:val="22"/>
            <w:u w:val="single"/>
            <w:lang w:eastAsia="en-US"/>
          </w:rPr>
          <w:t xml:space="preserve">Principle </w:t>
        </w:r>
        <w:r w:rsidR="002265D1">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applies – refer to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 xml:space="preserve">. </w:t>
      </w:r>
    </w:p>
    <w:p w14:paraId="677BE59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relation to a feature, if residents, businesses or ratepayers use the feature or its address will be affected, they must be consulted. </w:t>
      </w:r>
    </w:p>
    <w:p w14:paraId="17249240" w14:textId="77777777" w:rsidR="00014FB3" w:rsidRPr="00C93882" w:rsidRDefault="00014FB3" w:rsidP="002C76A0">
      <w:pPr>
        <w:pStyle w:val="Heading2"/>
      </w:pPr>
      <w:bookmarkStart w:id="323" w:name="_Toc467762105"/>
      <w:bookmarkStart w:id="324" w:name="_Toc85793510"/>
      <w:bookmarkStart w:id="325" w:name="Section7_1"/>
      <w:r w:rsidRPr="00C93882">
        <w:t>7.1</w:t>
      </w:r>
      <w:r w:rsidRPr="00C93882">
        <w:tab/>
        <w:t>Minimum requirements</w:t>
      </w:r>
      <w:bookmarkEnd w:id="323"/>
      <w:bookmarkEnd w:id="324"/>
    </w:p>
    <w:bookmarkEnd w:id="325"/>
    <w:p w14:paraId="72A8FC8A" w14:textId="52433538" w:rsidR="00E8217D" w:rsidRDefault="00A16CA1" w:rsidP="00E8217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below points must be reviewed in conjunction with </w:t>
      </w:r>
      <w:hyperlink w:anchor="_7.3.3_Step_3" w:history="1">
        <w:r w:rsidRPr="00A16CA1">
          <w:rPr>
            <w:rStyle w:val="Hyperlink"/>
            <w:rFonts w:cstheme="minorHAnsi"/>
            <w:szCs w:val="22"/>
            <w:lang w:eastAsia="en-US"/>
          </w:rPr>
          <w:t>Section 7.2.3 Determine who should be consulted.</w:t>
        </w:r>
      </w:hyperlink>
    </w:p>
    <w:p w14:paraId="710B6F66" w14:textId="10324985" w:rsidR="00014FB3" w:rsidRPr="00C93882" w:rsidRDefault="00014FB3" w:rsidP="00B717BF">
      <w:pPr>
        <w:pStyle w:val="ListBullet"/>
        <w:numPr>
          <w:ilvl w:val="0"/>
          <w:numId w:val="73"/>
        </w:numPr>
        <w:rPr>
          <w:rFonts w:asciiTheme="minorHAnsi" w:hAnsiTheme="minorHAnsi" w:cstheme="minorHAnsi"/>
          <w:szCs w:val="22"/>
          <w:lang w:eastAsia="en-US"/>
        </w:rPr>
      </w:pPr>
      <w:r w:rsidRPr="00C93882">
        <w:rPr>
          <w:lang w:eastAsia="en-US"/>
        </w:rPr>
        <w:t xml:space="preserve">When a proposed naming or boundary change will affect current addresses, the naming authority must contact the immediate community in writing (by letter </w:t>
      </w:r>
      <w:r w:rsidR="00DD7E17">
        <w:rPr>
          <w:rFonts w:asciiTheme="minorHAnsi" w:hAnsiTheme="minorHAnsi" w:cstheme="minorHAnsi"/>
          <w:szCs w:val="22"/>
          <w:lang w:eastAsia="en-US"/>
        </w:rPr>
        <w:t xml:space="preserve">and </w:t>
      </w:r>
      <w:r w:rsidRPr="00C93882">
        <w:rPr>
          <w:rFonts w:asciiTheme="minorHAnsi" w:hAnsiTheme="minorHAnsi" w:cstheme="minorHAnsi"/>
          <w:szCs w:val="22"/>
          <w:lang w:eastAsia="en-US"/>
        </w:rPr>
        <w:t xml:space="preserve">or email) </w:t>
      </w:r>
      <w:r w:rsidR="00CF6D2F">
        <w:rPr>
          <w:rFonts w:asciiTheme="minorHAnsi" w:hAnsiTheme="minorHAnsi" w:cstheme="minorHAnsi"/>
          <w:szCs w:val="22"/>
          <w:lang w:eastAsia="en-US"/>
        </w:rPr>
        <w:t>or notify the community by any other means deemed appropriate by the Registrar from time to time</w:t>
      </w:r>
      <w:r w:rsidR="00E721CD">
        <w:rPr>
          <w:rFonts w:asciiTheme="minorHAnsi" w:hAnsiTheme="minorHAnsi" w:cstheme="minorHAnsi"/>
          <w:szCs w:val="22"/>
          <w:lang w:eastAsia="en-US"/>
        </w:rPr>
        <w:t>.</w:t>
      </w:r>
    </w:p>
    <w:p w14:paraId="5EBD8733" w14:textId="57AD9068" w:rsidR="00014FB3" w:rsidRPr="00C93882" w:rsidRDefault="00EE4242" w:rsidP="00B717BF">
      <w:pPr>
        <w:pStyle w:val="ListBullet"/>
        <w:numPr>
          <w:ilvl w:val="0"/>
          <w:numId w:val="73"/>
        </w:numPr>
      </w:pPr>
      <w:r>
        <w:t xml:space="preserve">Letters </w:t>
      </w:r>
      <w:r w:rsidR="00DD7E17">
        <w:t>and/</w:t>
      </w:r>
      <w:r>
        <w:t>or emails</w:t>
      </w:r>
      <w:r w:rsidR="00D65070">
        <w:t xml:space="preserve"> </w:t>
      </w:r>
      <w:r w:rsidR="00014FB3" w:rsidRPr="00C93882">
        <w:t xml:space="preserve">must be sent to the ratepayers of the properties and, if the ratepayers are not the occupiers, letters </w:t>
      </w:r>
      <w:r w:rsidR="007F4BBD">
        <w:t>or emails</w:t>
      </w:r>
      <w:r w:rsidR="00014FB3" w:rsidRPr="00C93882">
        <w:t xml:space="preserve"> must also be sent to the residents and/or business occupants. </w:t>
      </w:r>
    </w:p>
    <w:p w14:paraId="27F8A624" w14:textId="775D7FC7" w:rsidR="00014FB3" w:rsidRPr="00C93882" w:rsidRDefault="00084CBE" w:rsidP="00B717BF">
      <w:pPr>
        <w:pStyle w:val="ListBullet"/>
        <w:numPr>
          <w:ilvl w:val="0"/>
          <w:numId w:val="73"/>
        </w:numPr>
      </w:pPr>
      <w:r>
        <w:t>Correspondence may</w:t>
      </w:r>
      <w:r w:rsidR="00A56A21" w:rsidRPr="00C93882">
        <w:t xml:space="preserve"> </w:t>
      </w:r>
      <w:r w:rsidR="00014FB3" w:rsidRPr="00C93882">
        <w:t xml:space="preserve">include a </w:t>
      </w:r>
      <w:r w:rsidR="009D7C3F">
        <w:t xml:space="preserve">request for </w:t>
      </w:r>
      <w:r w:rsidR="00434A65">
        <w:t xml:space="preserve">input </w:t>
      </w:r>
      <w:r w:rsidR="00197013">
        <w:t>or a</w:t>
      </w:r>
      <w:r w:rsidR="00434A65">
        <w:t xml:space="preserve"> </w:t>
      </w:r>
      <w:r w:rsidR="00014FB3" w:rsidRPr="00C93882">
        <w:t xml:space="preserve">survey or voting poll seeking a response from the residents, ratepayers and/or businesses – refer to </w:t>
      </w:r>
      <w:hyperlink w:anchor="_7.2.4_Build_awareness" w:history="1">
        <w:r w:rsidR="00014FB3" w:rsidRPr="00C93882">
          <w:rPr>
            <w:color w:val="0000FF"/>
            <w:u w:val="single"/>
          </w:rPr>
          <w:t>Section 7.2.4</w:t>
        </w:r>
      </w:hyperlink>
      <w:r w:rsidR="00014FB3" w:rsidRPr="00C93882">
        <w:rPr>
          <w:color w:val="0000FF"/>
          <w:u w:val="single"/>
        </w:rPr>
        <w:t>.</w:t>
      </w:r>
    </w:p>
    <w:p w14:paraId="646A6DF1" w14:textId="34922B1E" w:rsidR="00C424AA" w:rsidRPr="00132665" w:rsidRDefault="00663A3B" w:rsidP="00B717BF">
      <w:pPr>
        <w:pStyle w:val="ListBullet"/>
        <w:numPr>
          <w:ilvl w:val="0"/>
          <w:numId w:val="73"/>
        </w:numPr>
      </w:pPr>
      <w:r w:rsidRPr="00C93882">
        <w:t xml:space="preserve">If </w:t>
      </w:r>
      <w:r w:rsidR="00F21B97">
        <w:t xml:space="preserve">a </w:t>
      </w:r>
      <w:r w:rsidR="004C01F8">
        <w:t>naming authority</w:t>
      </w:r>
      <w:r w:rsidR="006C09F4">
        <w:t xml:space="preserve"> </w:t>
      </w:r>
      <w:r w:rsidR="00F21B97">
        <w:t>needs to</w:t>
      </w:r>
      <w:r w:rsidR="006C09F4">
        <w:t xml:space="preserve"> amend </w:t>
      </w:r>
      <w:r w:rsidR="00362532">
        <w:t>the</w:t>
      </w:r>
      <w:r w:rsidR="004214E9">
        <w:t xml:space="preserve"> </w:t>
      </w:r>
      <w:r w:rsidR="0042771E">
        <w:t xml:space="preserve">property numbers or </w:t>
      </w:r>
      <w:r w:rsidR="007F4580">
        <w:t xml:space="preserve">a </w:t>
      </w:r>
      <w:r w:rsidR="0042771E">
        <w:t>road type</w:t>
      </w:r>
      <w:r w:rsidR="004214E9">
        <w:t xml:space="preserve"> (but not the name)</w:t>
      </w:r>
      <w:r w:rsidR="0042771E">
        <w:t xml:space="preserve"> then </w:t>
      </w:r>
      <w:r w:rsidR="00F21B97">
        <w:t>the</w:t>
      </w:r>
      <w:r w:rsidR="0042771E">
        <w:t xml:space="preserve"> </w:t>
      </w:r>
      <w:r w:rsidRPr="00C93882">
        <w:t xml:space="preserve">naming authority </w:t>
      </w:r>
      <w:r>
        <w:t>may</w:t>
      </w:r>
      <w:r w:rsidRPr="00C93882">
        <w:t xml:space="preserve"> </w:t>
      </w:r>
      <w:r>
        <w:t>consider how best to engage</w:t>
      </w:r>
      <w:r w:rsidRPr="00C93882">
        <w:t xml:space="preserve"> the public</w:t>
      </w:r>
      <w:r>
        <w:t xml:space="preserve">. This could </w:t>
      </w:r>
      <w:r w:rsidRPr="00132665">
        <w:t>be a notice of its intentions or a more formal consultation exercise.</w:t>
      </w:r>
      <w:r w:rsidR="0042771E" w:rsidRPr="00132665">
        <w:t xml:space="preserve"> </w:t>
      </w:r>
    </w:p>
    <w:p w14:paraId="550579AB" w14:textId="589A4BA7" w:rsidR="00663A3B" w:rsidRPr="00C93882" w:rsidRDefault="00663A3B" w:rsidP="00B717BF">
      <w:pPr>
        <w:pStyle w:val="ListBullet"/>
      </w:pPr>
    </w:p>
    <w:p w14:paraId="090A7B2A" w14:textId="56676B0D" w:rsidR="00014FB3" w:rsidRPr="00C93882" w:rsidRDefault="00014FB3" w:rsidP="00B717BF">
      <w:pPr>
        <w:pStyle w:val="ListBullet"/>
        <w:numPr>
          <w:ilvl w:val="0"/>
          <w:numId w:val="73"/>
        </w:numPr>
        <w:rPr>
          <w:b/>
        </w:rPr>
      </w:pPr>
      <w:r w:rsidRPr="00C93882">
        <w:t xml:space="preserve">Consultation </w:t>
      </w:r>
      <w:r w:rsidR="00434A65">
        <w:t xml:space="preserve">on proposed names </w:t>
      </w:r>
      <w:r w:rsidRPr="00C93882">
        <w:t>with the immediate and/or extended community should only occur once the naming authority is certain that the proposed name conforms to the naming rules. If the naming authority is uncertain, contact GN</w:t>
      </w:r>
      <w:r w:rsidR="00F14438" w:rsidRPr="00C93882">
        <w:t>V</w:t>
      </w:r>
      <w:r w:rsidRPr="00C93882">
        <w:t xml:space="preserve"> for further advice</w:t>
      </w:r>
      <w:r w:rsidR="00185C13">
        <w:t xml:space="preserve"> or consider lodging an in-principle support request </w:t>
      </w:r>
      <w:r w:rsidR="00BD7011">
        <w:t>using</w:t>
      </w:r>
      <w:r w:rsidR="00185C13">
        <w:t xml:space="preserve"> </w:t>
      </w:r>
      <w:hyperlink r:id="rId165" w:history="1">
        <w:r w:rsidR="00185C13" w:rsidRPr="007B5908">
          <w:rPr>
            <w:rStyle w:val="Hyperlink"/>
          </w:rPr>
          <w:t>VES</w:t>
        </w:r>
      </w:hyperlink>
      <w:r w:rsidR="006F5ECB">
        <w:t xml:space="preserve">. Refer to </w:t>
      </w:r>
      <w:hyperlink w:anchor="_6.2.3_Seeking_the" w:history="1">
        <w:r w:rsidR="006F5ECB" w:rsidRPr="00F31504">
          <w:rPr>
            <w:rStyle w:val="Hyperlink"/>
          </w:rPr>
          <w:t xml:space="preserve">Section </w:t>
        </w:r>
        <w:r w:rsidR="00F31504" w:rsidRPr="00F31504">
          <w:rPr>
            <w:rStyle w:val="Hyperlink"/>
          </w:rPr>
          <w:t>6.2.</w:t>
        </w:r>
        <w:r w:rsidR="00575F82">
          <w:rPr>
            <w:rStyle w:val="Hyperlink"/>
          </w:rPr>
          <w:t>3</w:t>
        </w:r>
      </w:hyperlink>
      <w:r w:rsidR="006F5ECB">
        <w:t>.</w:t>
      </w:r>
    </w:p>
    <w:p w14:paraId="7223A3B1" w14:textId="77777777" w:rsidR="00014FB3" w:rsidRPr="00C93882" w:rsidRDefault="00014FB3" w:rsidP="00B717BF">
      <w:pPr>
        <w:pStyle w:val="ListBullet"/>
        <w:numPr>
          <w:ilvl w:val="0"/>
          <w:numId w:val="73"/>
        </w:numPr>
        <w:rPr>
          <w:b/>
        </w:rPr>
      </w:pPr>
      <w:r w:rsidRPr="00C93882">
        <w:t xml:space="preserve">Consultation with the immediate and/or extended community must be a minimum of 30 days, though may be longer. </w:t>
      </w:r>
    </w:p>
    <w:p w14:paraId="5C4BA84C" w14:textId="5882B0E1" w:rsidR="00014FB3" w:rsidRPr="00C93882" w:rsidRDefault="00014FB3" w:rsidP="00B717BF">
      <w:pPr>
        <w:pStyle w:val="ListBullet"/>
        <w:numPr>
          <w:ilvl w:val="0"/>
          <w:numId w:val="73"/>
        </w:numPr>
        <w:rPr>
          <w:b/>
        </w:rPr>
      </w:pPr>
      <w:r w:rsidRPr="00C93882">
        <w:t xml:space="preserve">If the proposed new name is </w:t>
      </w:r>
      <w:r w:rsidR="008F4647">
        <w:t>a Traditional Owner</w:t>
      </w:r>
      <w:r w:rsidRPr="00C93882">
        <w:t xml:space="preserve"> name, the naming authority </w:t>
      </w:r>
      <w:r w:rsidR="00C75066">
        <w:t>must</w:t>
      </w:r>
      <w:r w:rsidR="00C75066" w:rsidRPr="00C93882">
        <w:t xml:space="preserve"> </w:t>
      </w:r>
      <w:r w:rsidRPr="00C93882">
        <w:t>consult relevant Traditional Owner group(s)</w:t>
      </w:r>
      <w:r w:rsidR="00D47E7B">
        <w:t>, RAP’s</w:t>
      </w:r>
      <w:r w:rsidRPr="00C93882">
        <w:t xml:space="preserve"> </w:t>
      </w:r>
      <w:r w:rsidR="0051529F">
        <w:t xml:space="preserve">from the beginning </w:t>
      </w:r>
      <w:r w:rsidRPr="00C93882">
        <w:t xml:space="preserve">and obtain their approval. Refer to </w:t>
      </w:r>
      <w:hyperlink w:anchor="_7.3_Developing_a" w:history="1">
        <w:r w:rsidRPr="00C93882">
          <w:rPr>
            <w:color w:val="0000FF"/>
            <w:u w:val="single"/>
          </w:rPr>
          <w:t>Section 7.3</w:t>
        </w:r>
      </w:hyperlink>
      <w:r w:rsidRPr="00C93882">
        <w:t xml:space="preserve">. </w:t>
      </w:r>
    </w:p>
    <w:p w14:paraId="389C851A" w14:textId="28C89BCE" w:rsidR="00014FB3" w:rsidRPr="00C93882" w:rsidRDefault="00014FB3" w:rsidP="00B717BF">
      <w:pPr>
        <w:pStyle w:val="ListBullet"/>
        <w:numPr>
          <w:ilvl w:val="0"/>
          <w:numId w:val="73"/>
        </w:numPr>
      </w:pPr>
      <w:bookmarkStart w:id="326" w:name="_Toc441826884"/>
      <w:r w:rsidRPr="00C93882">
        <w:t xml:space="preserve">If proposing to name a road, feature or locality after a person, then every effort should be made to gain consent from the person’s family members. Supporting evidence demonstrating the naming authority’s efforts to consult family members </w:t>
      </w:r>
      <w:r w:rsidR="00394CC1">
        <w:t>must</w:t>
      </w:r>
      <w:r w:rsidR="00394CC1" w:rsidRPr="00C93882">
        <w:t xml:space="preserve"> </w:t>
      </w:r>
      <w:r w:rsidRPr="00C93882">
        <w:t>be provided to GN</w:t>
      </w:r>
      <w:r w:rsidR="00F14438" w:rsidRPr="00C93882">
        <w:t>V</w:t>
      </w:r>
      <w:r w:rsidRPr="00C93882">
        <w:t xml:space="preserve"> with the proposal lodgement. Refer to </w:t>
      </w:r>
      <w:hyperlink w:anchor="_Principle_I_-" w:history="1">
        <w:r w:rsidRPr="00C93882">
          <w:rPr>
            <w:color w:val="0000FF"/>
            <w:u w:val="single"/>
          </w:rPr>
          <w:t xml:space="preserve">Principle </w:t>
        </w:r>
        <w:r w:rsidR="00575F82">
          <w:rPr>
            <w:color w:val="0000FF"/>
            <w:u w:val="single"/>
          </w:rPr>
          <w:t>I</w:t>
        </w:r>
      </w:hyperlink>
      <w:r w:rsidRPr="00C93882">
        <w:t xml:space="preserve"> for more information.</w:t>
      </w:r>
    </w:p>
    <w:p w14:paraId="67AB0DBC" w14:textId="1CD9048D" w:rsidR="00014FB3" w:rsidRPr="00C93882" w:rsidRDefault="00014FB3" w:rsidP="00B717BF">
      <w:pPr>
        <w:pStyle w:val="ListBullet"/>
        <w:numPr>
          <w:ilvl w:val="0"/>
          <w:numId w:val="73"/>
        </w:numPr>
      </w:pPr>
      <w:r w:rsidRPr="00C93882">
        <w:t xml:space="preserve">Objections must be addressed when they suggest the proposal does not comply with the naming rules. If it can be shown that the proposal does not conform, the naming authority must alter or abandon the proposal. </w:t>
      </w:r>
    </w:p>
    <w:p w14:paraId="6945EE21" w14:textId="1D282CE5" w:rsidR="00014FB3" w:rsidRPr="00C93882" w:rsidRDefault="00014FB3" w:rsidP="00B27659">
      <w:pPr>
        <w:pStyle w:val="Heading3"/>
      </w:pPr>
      <w:bookmarkStart w:id="327" w:name="_Toc467762106"/>
      <w:bookmarkStart w:id="328" w:name="_Toc85793511"/>
      <w:r w:rsidRPr="00C93882">
        <w:t>7.</w:t>
      </w:r>
      <w:bookmarkStart w:id="329" w:name="Section7_1_1"/>
      <w:bookmarkEnd w:id="329"/>
      <w:r w:rsidRPr="00C93882">
        <w:t>1.1</w:t>
      </w:r>
      <w:r w:rsidRPr="00C93882">
        <w:tab/>
        <w:t xml:space="preserve">Government departments and </w:t>
      </w:r>
      <w:bookmarkEnd w:id="326"/>
      <w:bookmarkEnd w:id="327"/>
      <w:r w:rsidR="00937545">
        <w:t>agencies</w:t>
      </w:r>
      <w:bookmarkEnd w:id="328"/>
    </w:p>
    <w:p w14:paraId="3ACD5EE6" w14:textId="0D8CCA7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department or </w:t>
      </w:r>
      <w:r w:rsidR="0093754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must consult the council(s) within which the road, feature or locality is or will be situated. The department or </w:t>
      </w:r>
      <w:r w:rsidR="00C26F4B">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should seek to collaborate with the council on developing the proposal, or at a minimum inform the council of the naming plans. This will ensure the council, as the addressing authority, can assign new or altered addresses to properties on the road and/or assist with developing appropriate boundaries, consulting with the community and advising how the proposal will impact upon existing addresses in the area.</w:t>
      </w:r>
    </w:p>
    <w:p w14:paraId="4DB159D1" w14:textId="77777777" w:rsidR="00A12DB8" w:rsidRDefault="00A12DB8" w:rsidP="002C76A0">
      <w:pPr>
        <w:pStyle w:val="Heading2"/>
      </w:pPr>
      <w:bookmarkStart w:id="330" w:name="_Toc467762107"/>
      <w:bookmarkStart w:id="331" w:name="Section7_2"/>
      <w:r>
        <w:br w:type="page"/>
      </w:r>
    </w:p>
    <w:p w14:paraId="6E7B3DE7" w14:textId="3102A644" w:rsidR="00014FB3" w:rsidRPr="00B62909" w:rsidRDefault="00014FB3" w:rsidP="002C76A0">
      <w:pPr>
        <w:pStyle w:val="Heading2"/>
      </w:pPr>
      <w:bookmarkStart w:id="332" w:name="_Toc85793512"/>
      <w:r w:rsidRPr="00001BE4">
        <w:t>7.2</w:t>
      </w:r>
      <w:r w:rsidRPr="00001BE4">
        <w:tab/>
        <w:t>The consultation process</w:t>
      </w:r>
      <w:bookmarkEnd w:id="330"/>
      <w:bookmarkEnd w:id="332"/>
    </w:p>
    <w:bookmarkEnd w:id="331"/>
    <w:p w14:paraId="7A850CF5" w14:textId="1BBA99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by a naming authority involves six steps, which are illustrated in the diagram below: </w:t>
      </w:r>
    </w:p>
    <w:bookmarkStart w:id="333" w:name="_Toc441826888"/>
    <w:bookmarkStart w:id="334" w:name="_Toc467762108"/>
    <w:p w14:paraId="5D4F0438" w14:textId="0993C876" w:rsidR="00D817B6" w:rsidRDefault="00D817B6" w:rsidP="00D817B6">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0" behindDoc="0" locked="0" layoutInCell="1" allowOverlap="1" wp14:anchorId="3B61C3DE" wp14:editId="61305311">
                <wp:simplePos x="0" y="0"/>
                <wp:positionH relativeFrom="margin">
                  <wp:posOffset>-31321</wp:posOffset>
                </wp:positionH>
                <wp:positionV relativeFrom="paragraph">
                  <wp:posOffset>145672</wp:posOffset>
                </wp:positionV>
                <wp:extent cx="6187705" cy="4488873"/>
                <wp:effectExtent l="0" t="0" r="0" b="6985"/>
                <wp:wrapNone/>
                <wp:docPr id="60745563" name="Group 60745563" descr="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wp:cNvGraphicFramePr/>
                <a:graphic xmlns:a="http://schemas.openxmlformats.org/drawingml/2006/main">
                  <a:graphicData uri="http://schemas.microsoft.com/office/word/2010/wordprocessingGroup">
                    <wpg:wgp>
                      <wpg:cNvGrpSpPr/>
                      <wpg:grpSpPr>
                        <a:xfrm>
                          <a:off x="0" y="0"/>
                          <a:ext cx="6187705" cy="4488873"/>
                          <a:chOff x="-189191" y="93991"/>
                          <a:chExt cx="6188861" cy="4011930"/>
                        </a:xfrm>
                      </wpg:grpSpPr>
                      <wps:wsp>
                        <wps:cNvPr id="60745564" name="Text Box 60745564"/>
                        <wps:cNvSpPr txBox="1"/>
                        <wps:spPr>
                          <a:xfrm>
                            <a:off x="-189191" y="93991"/>
                            <a:ext cx="795796" cy="4011930"/>
                          </a:xfrm>
                          <a:prstGeom prst="rect">
                            <a:avLst/>
                          </a:prstGeom>
                          <a:noFill/>
                          <a:ln w="6350">
                            <a:noFill/>
                          </a:ln>
                        </wps:spPr>
                        <wps:txb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745565" name="Text Box 6074556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B61C3DE" id="Group 60745563" o:spid="_x0000_s1037" alt="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style="position:absolute;margin-left:-2.45pt;margin-top:11.45pt;width:487.2pt;height:353.45pt;z-index:251658280;mso-position-horizontal-relative:margin;mso-width-relative:margin;mso-height-relative:margin" coordorigin="-1891,939" coordsize="61888,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">
                <v:shape id="Text Box 60745564" o:spid="_x0000_s1038" type="#_x0000_t202" style="position:absolute;left:-1891;top:939;width:7957;height:40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" filled="f" stroked="f" strokeweight=".5pt">
                  <v:textbo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v:textbox>
                </v:shape>
                <v:shape id="Text Box 60745565" o:spid="_x0000_s1039"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" filled="f" stroked="f" strokeweight=".5pt">
                  <v:textbo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v:textbox>
                </v:shape>
                <w10:wrap anchorx="margin"/>
              </v:group>
            </w:pict>
          </mc:Fallback>
        </mc:AlternateContent>
      </w:r>
      <w:r>
        <w:rPr>
          <w:rFonts w:asciiTheme="minorHAnsi" w:hAnsiTheme="minorHAnsi" w:cstheme="minorHAnsi"/>
          <w:noProof/>
          <w:sz w:val="22"/>
          <w:szCs w:val="22"/>
          <w:lang w:eastAsia="en-US"/>
        </w:rPr>
        <mc:AlternateContent>
          <mc:Choice Requires="wpg">
            <w:drawing>
              <wp:anchor distT="0" distB="0" distL="114300" distR="114300" simplePos="0" relativeHeight="251657219" behindDoc="1" locked="0" layoutInCell="1" allowOverlap="1" wp14:anchorId="1B10C4FA" wp14:editId="15EF9FAD">
                <wp:simplePos x="0" y="0"/>
                <wp:positionH relativeFrom="column">
                  <wp:posOffset>16180</wp:posOffset>
                </wp:positionH>
                <wp:positionV relativeFrom="paragraph">
                  <wp:posOffset>2095</wp:posOffset>
                </wp:positionV>
                <wp:extent cx="6123305" cy="4697863"/>
                <wp:effectExtent l="0" t="0" r="67945" b="7620"/>
                <wp:wrapNone/>
                <wp:docPr id="60745566" name="Group 60745566"/>
                <wp:cNvGraphicFramePr/>
                <a:graphic xmlns:a="http://schemas.openxmlformats.org/drawingml/2006/main">
                  <a:graphicData uri="http://schemas.microsoft.com/office/word/2010/wordprocessingGroup">
                    <wpg:wgp>
                      <wpg:cNvGrpSpPr/>
                      <wpg:grpSpPr>
                        <a:xfrm>
                          <a:off x="0" y="0"/>
                          <a:ext cx="6123305" cy="4697863"/>
                          <a:chOff x="0" y="0"/>
                          <a:chExt cx="6123305" cy="4697863"/>
                        </a:xfrm>
                      </wpg:grpSpPr>
                      <wpg:grpSp>
                        <wpg:cNvPr id="60745567" name="Group 60745567"/>
                        <wpg:cNvGrpSpPr/>
                        <wpg:grpSpPr>
                          <a:xfrm>
                            <a:off x="0" y="0"/>
                            <a:ext cx="6123305" cy="719630"/>
                            <a:chOff x="0" y="0"/>
                            <a:chExt cx="6125060" cy="719455"/>
                          </a:xfrm>
                        </wpg:grpSpPr>
                        <wps:wsp>
                          <wps:cNvPr id="1421834976" name="Rectangle: Rounded Corners 142183497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77" name="Picture 142183497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78" name="Group 1421834978"/>
                        <wpg:cNvGrpSpPr/>
                        <wpg:grpSpPr>
                          <a:xfrm>
                            <a:off x="0" y="783771"/>
                            <a:ext cx="6123301" cy="719630"/>
                            <a:chOff x="0" y="0"/>
                            <a:chExt cx="6125060" cy="719455"/>
                          </a:xfrm>
                        </wpg:grpSpPr>
                        <wps:wsp>
                          <wps:cNvPr id="1421834980" name="Rectangle: Rounded Corners 142183498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1" name="Picture 142183498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2" name="Group 1421834982"/>
                        <wpg:cNvGrpSpPr/>
                        <wpg:grpSpPr>
                          <a:xfrm>
                            <a:off x="0" y="1591293"/>
                            <a:ext cx="6123301" cy="719630"/>
                            <a:chOff x="0" y="0"/>
                            <a:chExt cx="6125060" cy="719455"/>
                          </a:xfrm>
                        </wpg:grpSpPr>
                        <wps:wsp>
                          <wps:cNvPr id="1421834983" name="Rectangle: Rounded Corners 142183498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4" name="Picture 142183498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5" name="Group 1421834985"/>
                        <wpg:cNvGrpSpPr/>
                        <wpg:grpSpPr>
                          <a:xfrm>
                            <a:off x="0" y="2386940"/>
                            <a:ext cx="6123301" cy="719630"/>
                            <a:chOff x="0" y="0"/>
                            <a:chExt cx="6125060" cy="719455"/>
                          </a:xfrm>
                        </wpg:grpSpPr>
                        <wps:wsp>
                          <wps:cNvPr id="1421834986" name="Rectangle: Rounded Corners 142183498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7" name="Picture 142183498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8" name="Group 1421834988"/>
                        <wpg:cNvGrpSpPr/>
                        <wpg:grpSpPr>
                          <a:xfrm>
                            <a:off x="0" y="3194462"/>
                            <a:ext cx="6123301" cy="719630"/>
                            <a:chOff x="0" y="0"/>
                            <a:chExt cx="6125060" cy="719455"/>
                          </a:xfrm>
                        </wpg:grpSpPr>
                        <wps:wsp>
                          <wps:cNvPr id="1421834989" name="Rectangle: Rounded Corners 142183498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0" name="Picture 142183499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91" name="Group 1421834991"/>
                        <wpg:cNvGrpSpPr/>
                        <wpg:grpSpPr>
                          <a:xfrm>
                            <a:off x="0" y="3978233"/>
                            <a:ext cx="6123301" cy="719630"/>
                            <a:chOff x="0" y="0"/>
                            <a:chExt cx="6125060" cy="719455"/>
                          </a:xfrm>
                        </wpg:grpSpPr>
                        <wps:wsp>
                          <wps:cNvPr id="1421834992" name="Rectangle: Rounded Corners 142183499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3" name="Picture 142183499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xmlns:w16sdtdh="http://schemas.microsoft.com/office/word/2020/wordml/sdtdatahash" xmlns:w16="http://schemas.microsoft.com/office/word/2018/wordml" xmlns:w16cex="http://schemas.microsoft.com/office/word/2018/wordml/cex">
            <w:pict>
              <v:group w14:anchorId="066430AD" id="Group 60745566" o:spid="_x0000_s1026" style="position:absolute;margin-left:1.25pt;margin-top:.15pt;width:482.15pt;height:369.9pt;z-index:-251659261" coordsize="61233,46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">
                <v:group id="Group 60745567"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">
                  <v:roundrect id="Rectangle: Rounded Corners 1421834976"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" fillcolor="white [3212]" strokecolor="#f2f2f2 [3052]" strokeweight="2pt">
                    <v:shadow on="t" color="black" opacity="26214f" origin=",-.5" offset="0,3pt"/>
                  </v:roundrect>
                  <v:shape id="Picture 1421834977"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">
                    <v:imagedata r:id="rId83" o:title=""/>
                  </v:shape>
                </v:group>
                <v:group id="Group 1421834978" o:spid="_x0000_s1030" style="position:absolute;top:7837;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">
                  <v:roundrect id="Rectangle: Rounded Corners 1421834980"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" fillcolor="white [3212]" strokecolor="#f2f2f2 [3052]" strokeweight="2pt">
                    <v:shadow on="t" color="black" opacity="26214f" origin=",-.5" offset="0,3pt"/>
                  </v:roundrect>
                  <v:shape id="Picture 1421834981"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">
                    <v:imagedata r:id="rId83" o:title=""/>
                  </v:shape>
                </v:group>
                <v:group id="Group 1421834982" o:spid="_x0000_s1033" style="position:absolute;top:1591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">
                  <v:roundrect id="Rectangle: Rounded Corners 1421834983"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" fillcolor="white [3212]" strokecolor="#f2f2f2 [3052]" strokeweight="2pt">
                    <v:shadow on="t" color="black" opacity="26214f" origin=",-.5" offset="0,3pt"/>
                  </v:roundrect>
                  <v:shape id="Picture 1421834984"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">
                    <v:imagedata r:id="rId83" o:title=""/>
                  </v:shape>
                </v:group>
                <v:group id="Group 1421834985" o:spid="_x0000_s1036" style="position:absolute;top:23869;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">
                  <v:roundrect id="Rectangle: Rounded Corners 1421834986"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" fillcolor="white [3212]" strokecolor="#f2f2f2 [3052]" strokeweight="2pt">
                    <v:shadow on="t" color="black" opacity="26214f" origin=",-.5" offset="0,3pt"/>
                  </v:roundrect>
                  <v:shape id="Picture 1421834987"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">
                    <v:imagedata r:id="rId83" o:title=""/>
                  </v:shape>
                </v:group>
                <v:group id="Group 1421834988" o:spid="_x0000_s1039" style="position:absolute;top:3194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">
                  <v:roundrect id="Rectangle: Rounded Corners 1421834989"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" fillcolor="white [3212]" strokecolor="#f2f2f2 [3052]" strokeweight="2pt">
                    <v:shadow on="t" color="black" opacity="26214f" origin=",-.5" offset="0,3pt"/>
                  </v:roundrect>
                  <v:shape id="Picture 1421834990"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">
                    <v:imagedata r:id="rId83" o:title=""/>
                  </v:shape>
                </v:group>
                <v:group id="Group 1421834991" o:spid="_x0000_s1042" style="position:absolute;top:3978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">
                  <v:roundrect id="Rectangle: Rounded Corners 1421834992"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" fillcolor="white [3212]" strokecolor="#f2f2f2 [3052]" strokeweight="2pt">
                    <v:shadow on="t" color="black" opacity="26214f" origin=",-.5" offset="0,3pt"/>
                  </v:roundrect>
                  <v:shape id="Picture 1421834993"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">
                    <v:imagedata r:id="rId83" o:title=""/>
                  </v:shape>
                </v:group>
              </v:group>
            </w:pict>
          </mc:Fallback>
        </mc:AlternateContent>
      </w:r>
    </w:p>
    <w:p w14:paraId="057E0E78" w14:textId="706C8853" w:rsidR="0061600D" w:rsidRDefault="0061600D" w:rsidP="00D817B6">
      <w:pPr>
        <w:spacing w:after="113"/>
        <w:rPr>
          <w:rFonts w:asciiTheme="minorHAnsi" w:hAnsiTheme="minorHAnsi" w:cstheme="minorHAnsi"/>
          <w:sz w:val="22"/>
          <w:szCs w:val="22"/>
          <w:lang w:eastAsia="en-US"/>
        </w:rPr>
      </w:pPr>
    </w:p>
    <w:p w14:paraId="0EB6D36A" w14:textId="435C57D7" w:rsidR="0061600D" w:rsidRDefault="0061600D" w:rsidP="00D817B6">
      <w:pPr>
        <w:spacing w:after="113"/>
        <w:rPr>
          <w:rFonts w:asciiTheme="minorHAnsi" w:hAnsiTheme="minorHAnsi" w:cstheme="minorHAnsi"/>
          <w:sz w:val="22"/>
          <w:szCs w:val="22"/>
          <w:lang w:eastAsia="en-US"/>
        </w:rPr>
      </w:pPr>
    </w:p>
    <w:p w14:paraId="48A2ACCB" w14:textId="1AB72F88" w:rsidR="0061600D" w:rsidRDefault="0061600D" w:rsidP="00D817B6">
      <w:pPr>
        <w:spacing w:after="113"/>
        <w:rPr>
          <w:rFonts w:asciiTheme="minorHAnsi" w:hAnsiTheme="minorHAnsi" w:cstheme="minorHAnsi"/>
          <w:sz w:val="22"/>
          <w:szCs w:val="22"/>
          <w:lang w:eastAsia="en-US"/>
        </w:rPr>
      </w:pPr>
    </w:p>
    <w:p w14:paraId="00A7433C" w14:textId="7C241A09" w:rsidR="0061600D" w:rsidRDefault="0061600D" w:rsidP="00D817B6">
      <w:pPr>
        <w:spacing w:after="113"/>
        <w:rPr>
          <w:rFonts w:asciiTheme="minorHAnsi" w:hAnsiTheme="minorHAnsi" w:cstheme="minorHAnsi"/>
          <w:sz w:val="22"/>
          <w:szCs w:val="22"/>
          <w:lang w:eastAsia="en-US"/>
        </w:rPr>
      </w:pPr>
    </w:p>
    <w:p w14:paraId="1007BC4D" w14:textId="63E73790" w:rsidR="0061600D" w:rsidRDefault="0061600D" w:rsidP="00D817B6">
      <w:pPr>
        <w:spacing w:after="113"/>
        <w:rPr>
          <w:rFonts w:asciiTheme="minorHAnsi" w:hAnsiTheme="minorHAnsi" w:cstheme="minorHAnsi"/>
          <w:sz w:val="22"/>
          <w:szCs w:val="22"/>
          <w:lang w:eastAsia="en-US"/>
        </w:rPr>
      </w:pPr>
    </w:p>
    <w:p w14:paraId="384B8686" w14:textId="73DDA12E" w:rsidR="0061600D" w:rsidRDefault="0061600D" w:rsidP="00D817B6">
      <w:pPr>
        <w:spacing w:after="113"/>
        <w:rPr>
          <w:rFonts w:asciiTheme="minorHAnsi" w:hAnsiTheme="minorHAnsi" w:cstheme="minorHAnsi"/>
          <w:sz w:val="22"/>
          <w:szCs w:val="22"/>
          <w:lang w:eastAsia="en-US"/>
        </w:rPr>
      </w:pPr>
    </w:p>
    <w:p w14:paraId="187D6570" w14:textId="71768F7C" w:rsidR="0061600D" w:rsidRDefault="0061600D" w:rsidP="00D817B6">
      <w:pPr>
        <w:spacing w:after="113"/>
        <w:rPr>
          <w:rFonts w:asciiTheme="minorHAnsi" w:hAnsiTheme="minorHAnsi" w:cstheme="minorHAnsi"/>
          <w:sz w:val="22"/>
          <w:szCs w:val="22"/>
          <w:lang w:eastAsia="en-US"/>
        </w:rPr>
      </w:pPr>
    </w:p>
    <w:p w14:paraId="6C6B779D" w14:textId="420B20FF" w:rsidR="0061600D" w:rsidRDefault="0061600D" w:rsidP="00D817B6">
      <w:pPr>
        <w:spacing w:after="113"/>
        <w:rPr>
          <w:rFonts w:asciiTheme="minorHAnsi" w:hAnsiTheme="minorHAnsi" w:cstheme="minorHAnsi"/>
          <w:sz w:val="22"/>
          <w:szCs w:val="22"/>
          <w:lang w:eastAsia="en-US"/>
        </w:rPr>
      </w:pPr>
    </w:p>
    <w:p w14:paraId="3FFDA47D" w14:textId="082BE8C3" w:rsidR="0061600D" w:rsidRDefault="0061600D" w:rsidP="00D817B6">
      <w:pPr>
        <w:spacing w:after="113"/>
        <w:rPr>
          <w:rFonts w:asciiTheme="minorHAnsi" w:hAnsiTheme="minorHAnsi" w:cstheme="minorHAnsi"/>
          <w:sz w:val="22"/>
          <w:szCs w:val="22"/>
          <w:lang w:eastAsia="en-US"/>
        </w:rPr>
      </w:pPr>
    </w:p>
    <w:p w14:paraId="178D44F4" w14:textId="34C35FBF" w:rsidR="0061600D" w:rsidRDefault="0061600D" w:rsidP="00D817B6">
      <w:pPr>
        <w:spacing w:after="113"/>
        <w:rPr>
          <w:rFonts w:asciiTheme="minorHAnsi" w:hAnsiTheme="minorHAnsi" w:cstheme="minorHAnsi"/>
          <w:sz w:val="22"/>
          <w:szCs w:val="22"/>
          <w:lang w:eastAsia="en-US"/>
        </w:rPr>
      </w:pPr>
    </w:p>
    <w:p w14:paraId="463CE539" w14:textId="22F749C5" w:rsidR="0061600D" w:rsidRDefault="0061600D" w:rsidP="00D817B6">
      <w:pPr>
        <w:spacing w:after="113"/>
        <w:rPr>
          <w:rFonts w:asciiTheme="minorHAnsi" w:hAnsiTheme="minorHAnsi" w:cstheme="minorHAnsi"/>
          <w:sz w:val="22"/>
          <w:szCs w:val="22"/>
          <w:lang w:eastAsia="en-US"/>
        </w:rPr>
      </w:pPr>
    </w:p>
    <w:p w14:paraId="03D5D26E" w14:textId="0F93E54C" w:rsidR="0061600D" w:rsidRDefault="0061600D" w:rsidP="00D817B6">
      <w:pPr>
        <w:spacing w:after="113"/>
        <w:rPr>
          <w:rFonts w:asciiTheme="minorHAnsi" w:hAnsiTheme="minorHAnsi" w:cstheme="minorHAnsi"/>
          <w:sz w:val="22"/>
          <w:szCs w:val="22"/>
          <w:lang w:eastAsia="en-US"/>
        </w:rPr>
      </w:pPr>
    </w:p>
    <w:p w14:paraId="37D05606" w14:textId="6CFC7D4A" w:rsidR="0061600D" w:rsidRDefault="0061600D" w:rsidP="00D817B6">
      <w:pPr>
        <w:spacing w:after="113"/>
        <w:rPr>
          <w:rFonts w:asciiTheme="minorHAnsi" w:hAnsiTheme="minorHAnsi" w:cstheme="minorHAnsi"/>
          <w:sz w:val="22"/>
          <w:szCs w:val="22"/>
          <w:lang w:eastAsia="en-US"/>
        </w:rPr>
      </w:pPr>
    </w:p>
    <w:p w14:paraId="2D5F760C" w14:textId="40B04F6B" w:rsidR="0061600D" w:rsidRDefault="0061600D" w:rsidP="00D817B6">
      <w:pPr>
        <w:spacing w:after="113"/>
        <w:rPr>
          <w:rFonts w:asciiTheme="minorHAnsi" w:hAnsiTheme="minorHAnsi" w:cstheme="minorHAnsi"/>
          <w:sz w:val="22"/>
          <w:szCs w:val="22"/>
          <w:lang w:eastAsia="en-US"/>
        </w:rPr>
      </w:pPr>
    </w:p>
    <w:p w14:paraId="46E38347" w14:textId="548ECD83" w:rsidR="0061600D" w:rsidRDefault="0061600D" w:rsidP="00D817B6">
      <w:pPr>
        <w:spacing w:after="113"/>
        <w:rPr>
          <w:rFonts w:asciiTheme="minorHAnsi" w:hAnsiTheme="minorHAnsi" w:cstheme="minorHAnsi"/>
          <w:sz w:val="22"/>
          <w:szCs w:val="22"/>
          <w:lang w:eastAsia="en-US"/>
        </w:rPr>
      </w:pPr>
    </w:p>
    <w:p w14:paraId="056EEB84" w14:textId="343E0198" w:rsidR="0061600D" w:rsidRDefault="0061600D" w:rsidP="00D817B6">
      <w:pPr>
        <w:spacing w:after="113"/>
        <w:rPr>
          <w:rFonts w:asciiTheme="minorHAnsi" w:hAnsiTheme="minorHAnsi" w:cstheme="minorHAnsi"/>
          <w:sz w:val="22"/>
          <w:szCs w:val="22"/>
          <w:lang w:eastAsia="en-US"/>
        </w:rPr>
      </w:pPr>
    </w:p>
    <w:p w14:paraId="49CFECF9" w14:textId="5C7AF1D0" w:rsidR="0061600D" w:rsidRDefault="0061600D" w:rsidP="00D817B6">
      <w:pPr>
        <w:spacing w:after="113"/>
        <w:rPr>
          <w:rFonts w:asciiTheme="minorHAnsi" w:hAnsiTheme="minorHAnsi" w:cstheme="minorHAnsi"/>
          <w:sz w:val="22"/>
          <w:szCs w:val="22"/>
          <w:lang w:eastAsia="en-US"/>
        </w:rPr>
      </w:pPr>
    </w:p>
    <w:p w14:paraId="739B964C" w14:textId="77D6D8C1" w:rsidR="0061600D" w:rsidRDefault="0061600D" w:rsidP="00D817B6">
      <w:pPr>
        <w:spacing w:after="113"/>
        <w:rPr>
          <w:rFonts w:asciiTheme="minorHAnsi" w:hAnsiTheme="minorHAnsi" w:cstheme="minorHAnsi"/>
          <w:sz w:val="22"/>
          <w:szCs w:val="22"/>
          <w:lang w:eastAsia="en-US"/>
        </w:rPr>
      </w:pPr>
    </w:p>
    <w:p w14:paraId="084659E7" w14:textId="6573DB89" w:rsidR="0061600D" w:rsidRDefault="0061600D" w:rsidP="00D817B6">
      <w:pPr>
        <w:spacing w:after="113"/>
        <w:rPr>
          <w:rFonts w:asciiTheme="minorHAnsi" w:hAnsiTheme="minorHAnsi" w:cstheme="minorHAnsi"/>
          <w:sz w:val="22"/>
          <w:szCs w:val="22"/>
          <w:lang w:eastAsia="en-US"/>
        </w:rPr>
      </w:pPr>
    </w:p>
    <w:p w14:paraId="28B9FC00" w14:textId="77777777" w:rsidR="0061600D" w:rsidRDefault="0061600D" w:rsidP="00D817B6">
      <w:pPr>
        <w:spacing w:after="113"/>
        <w:rPr>
          <w:rFonts w:asciiTheme="minorHAnsi" w:hAnsiTheme="minorHAnsi" w:cstheme="minorHAnsi"/>
          <w:sz w:val="22"/>
          <w:szCs w:val="22"/>
          <w:lang w:eastAsia="en-US"/>
        </w:rPr>
      </w:pPr>
    </w:p>
    <w:p w14:paraId="451847BB" w14:textId="77777777" w:rsidR="00014FB3" w:rsidRPr="00C93882" w:rsidRDefault="00014FB3" w:rsidP="00B27659">
      <w:pPr>
        <w:pStyle w:val="Heading3"/>
      </w:pPr>
      <w:bookmarkStart w:id="335" w:name="_Toc85793513"/>
      <w:r w:rsidRPr="00C93882">
        <w:t>7</w:t>
      </w:r>
      <w:bookmarkStart w:id="336" w:name="Section7_2_1"/>
      <w:bookmarkEnd w:id="336"/>
      <w:r w:rsidRPr="00C93882">
        <w:t>.2.1</w:t>
      </w:r>
      <w:r w:rsidRPr="00C93882">
        <w:tab/>
        <w:t>Prepare a naming proposal</w:t>
      </w:r>
      <w:bookmarkEnd w:id="333"/>
      <w:bookmarkEnd w:id="334"/>
      <w:bookmarkEnd w:id="335"/>
      <w:r w:rsidRPr="00C93882">
        <w:t xml:space="preserve"> </w:t>
      </w:r>
    </w:p>
    <w:p w14:paraId="4F84ABF9" w14:textId="4C905D3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Ensure that any chosen name adheres to the naming rules. </w:t>
      </w:r>
    </w:p>
    <w:p w14:paraId="2FC63D89" w14:textId="1D64E71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naming proposal has been initiated and checked that it conforms to the </w:t>
      </w:r>
      <w:r w:rsidR="00517EE6">
        <w:rPr>
          <w:rFonts w:asciiTheme="minorHAnsi" w:hAnsiTheme="minorHAnsi" w:cstheme="minorHAnsi"/>
          <w:sz w:val="22"/>
          <w:szCs w:val="22"/>
          <w:lang w:eastAsia="en-US"/>
        </w:rPr>
        <w:t>naming rules</w:t>
      </w:r>
      <w:r w:rsidRPr="00C93882">
        <w:rPr>
          <w:rFonts w:asciiTheme="minorHAnsi" w:hAnsiTheme="minorHAnsi" w:cstheme="minorHAnsi"/>
          <w:sz w:val="22"/>
          <w:szCs w:val="22"/>
          <w:lang w:eastAsia="en-US"/>
        </w:rPr>
        <w:t xml:space="preserve">, naming authorities must consult Traditional Owner group(s) if the proposed name is of </w:t>
      </w:r>
      <w:r w:rsidR="00282C2A">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origin. </w:t>
      </w:r>
    </w:p>
    <w:p w14:paraId="63336E95" w14:textId="7BED8E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initial processes have been completed, the procedures of the naming rules stipulate that community consultation is required. Refer to </w:t>
      </w:r>
      <w:hyperlink w:anchor="_7.2.2_Develop_a" w:history="1">
        <w:r w:rsidRPr="00C93882">
          <w:rPr>
            <w:rFonts w:asciiTheme="minorHAnsi" w:hAnsiTheme="minorHAnsi" w:cstheme="minorHAnsi"/>
            <w:color w:val="0000FF"/>
            <w:sz w:val="22"/>
            <w:szCs w:val="22"/>
            <w:u w:val="single"/>
            <w:lang w:eastAsia="en-US"/>
          </w:rPr>
          <w:t>Section 7.2.2</w:t>
        </w:r>
      </w:hyperlink>
      <w:r w:rsidRPr="00C93882">
        <w:rPr>
          <w:rFonts w:asciiTheme="minorHAnsi" w:hAnsiTheme="minorHAnsi" w:cstheme="minorHAnsi"/>
          <w:sz w:val="22"/>
          <w:szCs w:val="22"/>
          <w:lang w:eastAsia="en-US"/>
        </w:rPr>
        <w:t>.</w:t>
      </w:r>
    </w:p>
    <w:p w14:paraId="472644B6" w14:textId="77777777" w:rsidR="00014FB3" w:rsidRPr="00C93882" w:rsidRDefault="00014FB3" w:rsidP="00B27659">
      <w:pPr>
        <w:pStyle w:val="Heading3"/>
      </w:pPr>
      <w:bookmarkStart w:id="337" w:name="_7.2.2_Develop_a"/>
      <w:bookmarkStart w:id="338" w:name="_Toc441826889"/>
      <w:bookmarkStart w:id="339" w:name="_Toc467762109"/>
      <w:bookmarkStart w:id="340" w:name="_Toc85793514"/>
      <w:bookmarkEnd w:id="337"/>
      <w:r w:rsidRPr="00C93882">
        <w:t>7.</w:t>
      </w:r>
      <w:bookmarkStart w:id="341" w:name="Section7_2_2"/>
      <w:bookmarkEnd w:id="341"/>
      <w:r w:rsidRPr="00C93882">
        <w:t>2.2</w:t>
      </w:r>
      <w:r w:rsidRPr="00C93882">
        <w:tab/>
        <w:t>Develop a consultation strategy</w:t>
      </w:r>
      <w:bookmarkEnd w:id="338"/>
      <w:bookmarkEnd w:id="339"/>
      <w:bookmarkEnd w:id="340"/>
    </w:p>
    <w:p w14:paraId="2226DA41" w14:textId="7DE2673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Create a timeline and strategy for consulting the community to ensure any chosen name will have community support: who you will consult (refer to </w:t>
      </w:r>
      <w:hyperlink w:anchor="_7.2.3_Determine_who" w:history="1">
        <w:r w:rsidRPr="00C93882">
          <w:rPr>
            <w:rFonts w:asciiTheme="minorHAnsi" w:hAnsiTheme="minorHAnsi" w:cstheme="minorHAnsi"/>
            <w:color w:val="0000FF"/>
            <w:sz w:val="22"/>
            <w:szCs w:val="22"/>
            <w:u w:val="single"/>
            <w:lang w:eastAsia="en-US"/>
          </w:rPr>
          <w:t>7.2.3</w:t>
        </w:r>
      </w:hyperlink>
      <w:r w:rsidRPr="00C93882">
        <w:rPr>
          <w:rFonts w:asciiTheme="minorHAnsi" w:hAnsiTheme="minorHAnsi" w:cstheme="minorHAnsi"/>
          <w:sz w:val="22"/>
          <w:szCs w:val="22"/>
          <w:lang w:eastAsia="en-US"/>
        </w:rPr>
        <w:t xml:space="preserve">), how you will consult (refer to Section </w:t>
      </w:r>
      <w:hyperlink w:anchor="_7.2.4_Build_awareness" w:history="1">
        <w:r w:rsidRPr="00C93882">
          <w:rPr>
            <w:rFonts w:asciiTheme="minorHAnsi" w:hAnsiTheme="minorHAnsi" w:cstheme="minorHAnsi"/>
            <w:color w:val="0000FF"/>
            <w:sz w:val="22"/>
            <w:szCs w:val="22"/>
            <w:u w:val="single"/>
            <w:lang w:eastAsia="en-US"/>
          </w:rPr>
          <w:t>7.2.4</w:t>
        </w:r>
      </w:hyperlink>
      <w:r w:rsidRPr="00C93882">
        <w:rPr>
          <w:rFonts w:asciiTheme="minorHAnsi" w:hAnsiTheme="minorHAnsi" w:cstheme="minorHAnsi"/>
          <w:sz w:val="22"/>
          <w:szCs w:val="22"/>
          <w:lang w:eastAsia="en-US"/>
        </w:rPr>
        <w:t xml:space="preserve">) and how you will compile the feedback (refer to Section </w:t>
      </w:r>
      <w:hyperlink w:anchor="_7.2.5_Analyse_feedback" w:history="1">
        <w:r w:rsidRPr="00C93882">
          <w:rPr>
            <w:rFonts w:asciiTheme="minorHAnsi" w:hAnsiTheme="minorHAnsi" w:cstheme="minorHAnsi"/>
            <w:color w:val="0000FF"/>
            <w:sz w:val="22"/>
            <w:szCs w:val="22"/>
            <w:u w:val="single"/>
            <w:lang w:eastAsia="en-US"/>
          </w:rPr>
          <w:t>7.2.5</w:t>
        </w:r>
      </w:hyperlink>
      <w:r w:rsidRPr="00C93882">
        <w:rPr>
          <w:rFonts w:asciiTheme="minorHAnsi" w:hAnsiTheme="minorHAnsi" w:cstheme="minorHAnsi"/>
          <w:sz w:val="22"/>
          <w:szCs w:val="22"/>
          <w:lang w:eastAsia="en-US"/>
        </w:rPr>
        <w:t xml:space="preserve">). Information on each of these topics is provided below. </w:t>
      </w:r>
    </w:p>
    <w:p w14:paraId="478FA4D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Preparing this information in advance means that it can be referred to in various information campaigns throughout the consultation process.</w:t>
      </w:r>
    </w:p>
    <w:p w14:paraId="6CB2980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comprehensive strategy will ensure the naming authority has a compliant process that GN</w:t>
      </w:r>
      <w:r w:rsidR="00B2765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quickly approve.</w:t>
      </w:r>
    </w:p>
    <w:p w14:paraId="1A80186C" w14:textId="4AB7C0FA" w:rsidR="00014FB3" w:rsidRPr="00C93882" w:rsidRDefault="00014FB3" w:rsidP="00B27659">
      <w:pPr>
        <w:pStyle w:val="Heading3"/>
      </w:pPr>
      <w:bookmarkStart w:id="342" w:name="_7.3.3_Step_3"/>
      <w:bookmarkStart w:id="343" w:name="_7.2.3_Determine_who"/>
      <w:bookmarkStart w:id="344" w:name="_Toc441826890"/>
      <w:bookmarkStart w:id="345" w:name="_Toc467762110"/>
      <w:bookmarkStart w:id="346" w:name="_Toc85793515"/>
      <w:bookmarkEnd w:id="342"/>
      <w:bookmarkEnd w:id="343"/>
      <w:r w:rsidRPr="00C93882">
        <w:t>7.2</w:t>
      </w:r>
      <w:bookmarkStart w:id="347" w:name="Section7_2_3"/>
      <w:bookmarkEnd w:id="347"/>
      <w:r w:rsidRPr="00C93882">
        <w:t>.3</w:t>
      </w:r>
      <w:r w:rsidRPr="00C93882">
        <w:tab/>
        <w:t>Determine who should be consulted</w:t>
      </w:r>
      <w:bookmarkEnd w:id="344"/>
      <w:bookmarkEnd w:id="345"/>
      <w:bookmarkEnd w:id="346"/>
    </w:p>
    <w:p w14:paraId="3F3597B7" w14:textId="36D2EB5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Communities that will be affected by the proposed namin</w:t>
      </w:r>
      <w:r w:rsidR="00007A93">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 or boundary adjustment of a road, feature or locality should be consulted. The naming authority must decide whether the immediate community or the extended community should be consulted</w:t>
      </w:r>
      <w:r w:rsidR="00767835">
        <w:rPr>
          <w:rFonts w:asciiTheme="minorHAnsi" w:hAnsiTheme="minorHAnsi" w:cstheme="minorHAnsi"/>
          <w:sz w:val="22"/>
          <w:szCs w:val="22"/>
          <w:lang w:eastAsia="en-US"/>
        </w:rPr>
        <w:t xml:space="preserve"> or notified</w:t>
      </w:r>
      <w:r w:rsidR="005E7707">
        <w:rPr>
          <w:rFonts w:asciiTheme="minorHAnsi" w:hAnsiTheme="minorHAnsi" w:cstheme="minorHAnsi"/>
          <w:sz w:val="22"/>
          <w:szCs w:val="22"/>
          <w:lang w:eastAsia="en-US"/>
        </w:rPr>
        <w:t xml:space="preserve"> of a change</w:t>
      </w:r>
      <w:r w:rsidRPr="00C93882">
        <w:rPr>
          <w:rFonts w:asciiTheme="minorHAnsi" w:hAnsiTheme="minorHAnsi" w:cstheme="minorHAnsi"/>
          <w:sz w:val="22"/>
          <w:szCs w:val="22"/>
          <w:lang w:eastAsia="en-US"/>
        </w:rPr>
        <w:t xml:space="preserve">. </w:t>
      </w:r>
    </w:p>
    <w:p w14:paraId="060A0EF7" w14:textId="77777777" w:rsidR="00014FB3" w:rsidRPr="00C93882" w:rsidRDefault="00014FB3" w:rsidP="00B717BF">
      <w:pPr>
        <w:pStyle w:val="ListBullet"/>
        <w:numPr>
          <w:ilvl w:val="0"/>
          <w:numId w:val="61"/>
        </w:numPr>
      </w:pPr>
      <w:r w:rsidRPr="00C93882">
        <w:t>Roads: consult the owners of properties accessed from the road.</w:t>
      </w:r>
    </w:p>
    <w:p w14:paraId="60744DB0" w14:textId="2E857BCD" w:rsidR="00DD1E1F" w:rsidRPr="00C93882" w:rsidRDefault="007A7E20" w:rsidP="00B717BF">
      <w:pPr>
        <w:pStyle w:val="ListBullet"/>
        <w:numPr>
          <w:ilvl w:val="0"/>
          <w:numId w:val="61"/>
        </w:numPr>
      </w:pPr>
      <w:r>
        <w:t>Roads: where a road type is being changed due to public safety concerns and</w:t>
      </w:r>
      <w:r w:rsidR="009D0FB0">
        <w:t>/</w:t>
      </w:r>
      <w:r>
        <w:t>or amendments to a</w:t>
      </w:r>
      <w:r w:rsidR="0011340A">
        <w:t xml:space="preserve"> roads extent which require a revised road type the naming authority may determine </w:t>
      </w:r>
      <w:r w:rsidR="005E7707">
        <w:t xml:space="preserve">whether a notification will suffice </w:t>
      </w:r>
      <w:r w:rsidR="00D51800">
        <w:t>rather than</w:t>
      </w:r>
      <w:r w:rsidR="007F056D">
        <w:t xml:space="preserve"> a</w:t>
      </w:r>
      <w:r w:rsidR="00A17A82">
        <w:t xml:space="preserve"> </w:t>
      </w:r>
      <w:r w:rsidR="00DD534E">
        <w:t xml:space="preserve">formal </w:t>
      </w:r>
      <w:r w:rsidR="00A17A82">
        <w:t>consultation</w:t>
      </w:r>
      <w:r w:rsidR="007F056D">
        <w:t xml:space="preserve"> process</w:t>
      </w:r>
      <w:r w:rsidR="00767835">
        <w:t>.</w:t>
      </w:r>
    </w:p>
    <w:p w14:paraId="4AECD825" w14:textId="13605B9B" w:rsidR="00014FB3" w:rsidRPr="00C47A70" w:rsidRDefault="00014FB3" w:rsidP="00B717BF">
      <w:pPr>
        <w:pStyle w:val="ListBullet"/>
        <w:numPr>
          <w:ilvl w:val="0"/>
          <w:numId w:val="61"/>
        </w:numPr>
      </w:pPr>
      <w:r w:rsidRPr="00C47A70">
        <w:t xml:space="preserve">Features: consult </w:t>
      </w:r>
      <w:r w:rsidR="00F67BC7">
        <w:t xml:space="preserve">any </w:t>
      </w:r>
      <w:r w:rsidRPr="00C47A70">
        <w:t>owners</w:t>
      </w:r>
      <w:r w:rsidR="00F67BC7">
        <w:t xml:space="preserve"> or managers</w:t>
      </w:r>
      <w:r w:rsidRPr="00C47A70">
        <w:t xml:space="preserve"> of the </w:t>
      </w:r>
      <w:r w:rsidR="00F67BC7">
        <w:t>feature</w:t>
      </w:r>
      <w:r w:rsidRPr="00C47A70">
        <w:t xml:space="preserve">, users of the </w:t>
      </w:r>
      <w:r w:rsidR="00F67BC7">
        <w:t>feature</w:t>
      </w:r>
      <w:r w:rsidRPr="00C47A70">
        <w:t>, surrounding properties and people from the localities within which they fall.</w:t>
      </w:r>
    </w:p>
    <w:p w14:paraId="04F53087" w14:textId="6FDBB0A0" w:rsidR="00014FB3" w:rsidRPr="00C93882" w:rsidRDefault="00014FB3" w:rsidP="00B717BF">
      <w:pPr>
        <w:pStyle w:val="ListBullet"/>
        <w:numPr>
          <w:ilvl w:val="0"/>
          <w:numId w:val="61"/>
        </w:numPr>
      </w:pPr>
      <w:r w:rsidRPr="00C93882">
        <w:t>Localities: consult property owners within the current and proposed locality(ies’) boundaries and from a generous buffer zone of properties adjoining, or within 200 metres of the boundaries.</w:t>
      </w:r>
    </w:p>
    <w:p w14:paraId="4D536350" w14:textId="719F9AE6" w:rsidR="00014FB3" w:rsidRPr="00C93882" w:rsidRDefault="00117589" w:rsidP="00014FB3">
      <w:pPr>
        <w:spacing w:after="113"/>
        <w:rPr>
          <w:rFonts w:asciiTheme="minorHAnsi" w:hAnsiTheme="minorHAnsi" w:cstheme="minorHAnsi"/>
          <w:sz w:val="22"/>
          <w:szCs w:val="22"/>
          <w:lang w:eastAsia="en-US"/>
        </w:rPr>
      </w:pPr>
      <w:r>
        <w:rPr>
          <w:rFonts w:asciiTheme="minorHAnsi" w:hAnsiTheme="minorHAnsi" w:cstheme="minorHAnsi"/>
          <w:b/>
          <w:bCs/>
          <w:sz w:val="22"/>
          <w:szCs w:val="22"/>
          <w:lang w:eastAsia="en-US"/>
        </w:rPr>
        <w:t xml:space="preserve">Note: </w:t>
      </w:r>
      <w:r w:rsidR="00014FB3" w:rsidRPr="00C93882">
        <w:rPr>
          <w:rFonts w:asciiTheme="minorHAnsi" w:hAnsiTheme="minorHAnsi" w:cstheme="minorHAnsi"/>
          <w:sz w:val="22"/>
          <w:szCs w:val="22"/>
          <w:lang w:eastAsia="en-US"/>
        </w:rPr>
        <w:t xml:space="preserve">When the naming authority has ensured that the proposal adheres to the naming rules, there should be no further need for consultation with emergency and other service providers. This is because the naming rules have been written in consultation with emergency services and public service providers, and have been designed to ensure that name duplication and confusion are minimised. However, naming authorities should take particular note of </w:t>
      </w:r>
      <w:hyperlink w:anchor="_Section_14_" w:history="1">
        <w:r w:rsidR="00014FB3" w:rsidRPr="00C93882">
          <w:rPr>
            <w:rFonts w:asciiTheme="minorHAnsi" w:hAnsiTheme="minorHAnsi" w:cstheme="minorHAnsi"/>
            <w:color w:val="0000FF"/>
            <w:sz w:val="22"/>
            <w:szCs w:val="22"/>
            <w:u w:val="single"/>
            <w:lang w:eastAsia="en-US"/>
          </w:rPr>
          <w:t>Section 1</w:t>
        </w:r>
        <w:r w:rsidR="00AA237A">
          <w:rPr>
            <w:rFonts w:asciiTheme="minorHAnsi" w:hAnsiTheme="minorHAnsi" w:cstheme="minorHAnsi"/>
            <w:color w:val="0000FF"/>
            <w:sz w:val="22"/>
            <w:szCs w:val="22"/>
            <w:u w:val="single"/>
            <w:lang w:eastAsia="en-US"/>
          </w:rPr>
          <w:t>4</w:t>
        </w:r>
      </w:hyperlink>
      <w:r w:rsidR="00014FB3" w:rsidRPr="00C93882">
        <w:rPr>
          <w:rFonts w:asciiTheme="minorHAnsi" w:hAnsiTheme="minorHAnsi" w:cstheme="minorHAnsi"/>
          <w:sz w:val="22"/>
          <w:szCs w:val="22"/>
          <w:lang w:eastAsia="en-US"/>
        </w:rPr>
        <w:t xml:space="preserve"> regarding notification and mail delivery services for addresses on a road with a new name.</w:t>
      </w:r>
    </w:p>
    <w:p w14:paraId="1315DDB7" w14:textId="05808E7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guide should be used to identify which members of the community to consult.</w:t>
      </w:r>
    </w:p>
    <w:tbl>
      <w:tblPr>
        <w:tblStyle w:val="TableGrid"/>
        <w:tblW w:w="9240" w:type="dxa"/>
        <w:tblLook w:val="01E0" w:firstRow="1" w:lastRow="1" w:firstColumn="1" w:lastColumn="1" w:noHBand="0" w:noVBand="0"/>
      </w:tblPr>
      <w:tblGrid>
        <w:gridCol w:w="1711"/>
        <w:gridCol w:w="1833"/>
        <w:gridCol w:w="5696"/>
      </w:tblGrid>
      <w:tr w:rsidR="00014FB3" w:rsidRPr="00014FB3" w14:paraId="520F3D10" w14:textId="77777777" w:rsidTr="001B2DC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11" w:type="dxa"/>
          </w:tcPr>
          <w:p w14:paraId="48E76D4D" w14:textId="77777777" w:rsidR="00014FB3" w:rsidRPr="00C93882" w:rsidRDefault="00014FB3" w:rsidP="00014FB3">
            <w:pPr>
              <w:spacing w:before="240" w:after="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Proposal</w:t>
            </w:r>
          </w:p>
        </w:tc>
        <w:tc>
          <w:tcPr>
            <w:cnfStyle w:val="000010000000" w:firstRow="0" w:lastRow="0" w:firstColumn="0" w:lastColumn="0" w:oddVBand="1" w:evenVBand="0" w:oddHBand="0" w:evenHBand="0" w:firstRowFirstColumn="0" w:firstRowLastColumn="0" w:lastRowFirstColumn="0" w:lastRowLastColumn="0"/>
            <w:tcW w:w="1833" w:type="dxa"/>
          </w:tcPr>
          <w:p w14:paraId="7159092C" w14:textId="2FB6A31C" w:rsidR="00014FB3" w:rsidRPr="00F64A2E" w:rsidRDefault="00014FB3" w:rsidP="00014FB3">
            <w:pPr>
              <w:spacing w:before="240" w:after="120"/>
              <w:rPr>
                <w:rFonts w:asciiTheme="minorHAnsi" w:hAnsiTheme="minorHAnsi" w:cstheme="minorHAnsi"/>
                <w:color w:val="FFFFFF" w:themeColor="background1"/>
                <w:sz w:val="22"/>
                <w:szCs w:val="22"/>
                <w:lang w:eastAsia="en-US"/>
              </w:rPr>
            </w:pPr>
            <w:r w:rsidRPr="00F64A2E">
              <w:rPr>
                <w:rFonts w:asciiTheme="minorHAnsi" w:hAnsiTheme="minorHAnsi" w:cstheme="minorHAnsi"/>
                <w:color w:val="FFFFFF" w:themeColor="background1"/>
                <w:sz w:val="22"/>
                <w:szCs w:val="22"/>
                <w:lang w:eastAsia="en-US"/>
              </w:rPr>
              <w:t>Who to consult</w:t>
            </w:r>
            <w:r w:rsidR="00E52295">
              <w:rPr>
                <w:rFonts w:asciiTheme="minorHAnsi" w:hAnsiTheme="minorHAnsi" w:cstheme="minorHAnsi"/>
                <w:color w:val="FFFFFF" w:themeColor="background1"/>
                <w:sz w:val="22"/>
                <w:szCs w:val="22"/>
                <w:lang w:eastAsia="en-US"/>
              </w:rPr>
              <w:t xml:space="preserve"> </w:t>
            </w:r>
            <w:r w:rsidRPr="00F64A2E">
              <w:rPr>
                <w:rStyle w:val="FootnoteReference"/>
                <w:rFonts w:asciiTheme="minorHAnsi" w:hAnsiTheme="minorHAnsi" w:cstheme="minorHAnsi"/>
                <w:color w:val="FFFFFF" w:themeColor="background1"/>
              </w:rPr>
              <w:footnoteReference w:id="3"/>
            </w:r>
          </w:p>
        </w:tc>
        <w:tc>
          <w:tcPr>
            <w:cnfStyle w:val="000100000000" w:firstRow="0" w:lastRow="0" w:firstColumn="0" w:lastColumn="1" w:oddVBand="0" w:evenVBand="0" w:oddHBand="0" w:evenHBand="0" w:firstRowFirstColumn="0" w:firstRowLastColumn="0" w:lastRowFirstColumn="0" w:lastRowLastColumn="0"/>
            <w:tcW w:w="5696" w:type="dxa"/>
          </w:tcPr>
          <w:p w14:paraId="49EADC38" w14:textId="2FFD321C" w:rsidR="00014FB3" w:rsidRPr="00C93882" w:rsidRDefault="00014FB3" w:rsidP="00014FB3">
            <w:pPr>
              <w:spacing w:before="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Type of consultation</w:t>
            </w:r>
            <w:r w:rsidR="00C73875">
              <w:rPr>
                <w:rFonts w:asciiTheme="minorHAnsi" w:hAnsiTheme="minorHAnsi" w:cstheme="minorHAnsi"/>
                <w:color w:val="FFFFFF"/>
                <w:sz w:val="22"/>
                <w:szCs w:val="22"/>
                <w:lang w:eastAsia="en-US"/>
              </w:rPr>
              <w:t xml:space="preserve"> / notification</w:t>
            </w:r>
          </w:p>
        </w:tc>
      </w:tr>
      <w:tr w:rsidR="00014FB3" w:rsidRPr="00014FB3" w14:paraId="08D0826F" w14:textId="77777777" w:rsidTr="001B2DC2">
        <w:tc>
          <w:tcPr>
            <w:tcW w:w="1711" w:type="dxa"/>
          </w:tcPr>
          <w:p w14:paraId="2DA67E28"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w:t>
            </w:r>
            <w:r w:rsidRPr="001D5938">
              <w:rPr>
                <w:rStyle w:val="FootnoteReference"/>
              </w:rPr>
              <w:footnoteReference w:id="4"/>
            </w:r>
            <w:r w:rsidRPr="00C93882">
              <w:rPr>
                <w:rFonts w:asciiTheme="minorHAnsi" w:hAnsiTheme="minorHAnsi" w:cstheme="minorHAnsi"/>
                <w:sz w:val="22"/>
                <w:szCs w:val="22"/>
                <w:lang w:eastAsia="en-US"/>
              </w:rPr>
              <w:t>road</w:t>
            </w:r>
          </w:p>
        </w:tc>
        <w:tc>
          <w:tcPr>
            <w:cnfStyle w:val="000010000000" w:firstRow="0" w:lastRow="0" w:firstColumn="0" w:lastColumn="0" w:oddVBand="1" w:evenVBand="0" w:oddHBand="0" w:evenHBand="0" w:firstRowFirstColumn="0" w:firstRowLastColumn="0" w:lastRowFirstColumn="0" w:lastRowLastColumn="0"/>
            <w:tcW w:w="1833" w:type="dxa"/>
          </w:tcPr>
          <w:p w14:paraId="0149B99F"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462A90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57FC62F0" w14:textId="25179C3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086C8942" w14:textId="553450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3753D9">
              <w:rPr>
                <w:rFonts w:asciiTheme="minorHAnsi" w:hAnsiTheme="minorHAnsi" w:cstheme="minorHAnsi"/>
                <w:sz w:val="22"/>
                <w:szCs w:val="22"/>
                <w:lang w:eastAsia="en-US"/>
              </w:rPr>
              <w:t xml:space="preserve"> / newsletter</w:t>
            </w:r>
            <w:r w:rsidR="00BE5CD0">
              <w:rPr>
                <w:rFonts w:asciiTheme="minorHAnsi" w:hAnsiTheme="minorHAnsi" w:cstheme="minorHAnsi"/>
                <w:sz w:val="22"/>
                <w:szCs w:val="22"/>
                <w:lang w:eastAsia="en-US"/>
              </w:rPr>
              <w:t>s</w:t>
            </w:r>
            <w:r w:rsidR="005B1C8A">
              <w:rPr>
                <w:rFonts w:asciiTheme="minorHAnsi" w:hAnsiTheme="minorHAnsi" w:cstheme="minorHAnsi"/>
                <w:sz w:val="22"/>
                <w:szCs w:val="22"/>
                <w:lang w:eastAsia="en-US"/>
              </w:rPr>
              <w:t xml:space="preserve"> / signs</w:t>
            </w:r>
          </w:p>
          <w:p w14:paraId="46DA6B10"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44A2698"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BB770A1"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768C167"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A468C4" w14:textId="77777777" w:rsidTr="001B2DC2">
        <w:trPr>
          <w:trHeight w:val="525"/>
        </w:trPr>
        <w:tc>
          <w:tcPr>
            <w:tcW w:w="1711" w:type="dxa"/>
          </w:tcPr>
          <w:p w14:paraId="42289319"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feature</w:t>
            </w:r>
          </w:p>
        </w:tc>
        <w:tc>
          <w:tcPr>
            <w:cnfStyle w:val="000010000000" w:firstRow="0" w:lastRow="0" w:firstColumn="0" w:lastColumn="0" w:oddVBand="1" w:evenVBand="0" w:oddHBand="0" w:evenHBand="0" w:firstRowFirstColumn="0" w:firstRowLastColumn="0" w:lastRowFirstColumn="0" w:lastRowLastColumn="0"/>
            <w:tcW w:w="1833" w:type="dxa"/>
          </w:tcPr>
          <w:p w14:paraId="299FF77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78E50104"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464FB88" w14:textId="38E3DA70"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112344C" w14:textId="7E2C7293"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CC4CDA">
              <w:rPr>
                <w:rFonts w:asciiTheme="minorHAnsi" w:hAnsiTheme="minorHAnsi" w:cstheme="minorHAnsi"/>
                <w:sz w:val="22"/>
                <w:szCs w:val="22"/>
                <w:lang w:eastAsia="en-US"/>
              </w:rPr>
              <w:t xml:space="preserve"> / newsletters</w:t>
            </w:r>
            <w:r w:rsidR="005B1C8A">
              <w:rPr>
                <w:rFonts w:asciiTheme="minorHAnsi" w:hAnsiTheme="minorHAnsi" w:cstheme="minorHAnsi"/>
                <w:sz w:val="22"/>
                <w:szCs w:val="22"/>
                <w:lang w:eastAsia="en-US"/>
              </w:rPr>
              <w:t xml:space="preserve"> / signs</w:t>
            </w:r>
          </w:p>
          <w:p w14:paraId="226D21AD"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FB1AA10"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DD5F4D6"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41EAB74"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feature or potentially contentious issue) </w:t>
            </w:r>
          </w:p>
        </w:tc>
      </w:tr>
      <w:tr w:rsidR="00014FB3" w:rsidRPr="00014FB3" w14:paraId="0058D5EC" w14:textId="77777777" w:rsidTr="001B2DC2">
        <w:trPr>
          <w:trHeight w:val="525"/>
        </w:trPr>
        <w:tc>
          <w:tcPr>
            <w:tcW w:w="1711" w:type="dxa"/>
          </w:tcPr>
          <w:p w14:paraId="2954091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locality (suburb)</w:t>
            </w:r>
          </w:p>
        </w:tc>
        <w:tc>
          <w:tcPr>
            <w:cnfStyle w:val="000010000000" w:firstRow="0" w:lastRow="0" w:firstColumn="0" w:lastColumn="0" w:oddVBand="1" w:evenVBand="0" w:oddHBand="0" w:evenHBand="0" w:firstRowFirstColumn="0" w:firstRowLastColumn="0" w:lastRowFirstColumn="0" w:lastRowLastColumn="0"/>
            <w:tcW w:w="1833" w:type="dxa"/>
          </w:tcPr>
          <w:p w14:paraId="17EC66D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331BFC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6985E84" w14:textId="4DE2E2AD"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w:t>
            </w:r>
            <w:r w:rsidR="000E1733"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to residents, ratepayers and businesses in properties adjacent to the proposed new boundaries</w:t>
            </w:r>
          </w:p>
          <w:p w14:paraId="1E6E9A2A" w14:textId="14FF3A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41CF72E"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64362D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5233EF1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2D67C0B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485BFD69" w14:textId="77777777" w:rsidTr="001B2DC2">
        <w:trPr>
          <w:trHeight w:val="525"/>
        </w:trPr>
        <w:tc>
          <w:tcPr>
            <w:tcW w:w="1711" w:type="dxa"/>
          </w:tcPr>
          <w:p w14:paraId="6B135D01" w14:textId="0991DB34"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road</w:t>
            </w:r>
          </w:p>
        </w:tc>
        <w:tc>
          <w:tcPr>
            <w:cnfStyle w:val="000010000000" w:firstRow="0" w:lastRow="0" w:firstColumn="0" w:lastColumn="0" w:oddVBand="1" w:evenVBand="0" w:oddHBand="0" w:evenHBand="0" w:firstRowFirstColumn="0" w:firstRowLastColumn="0" w:lastRowFirstColumn="0" w:lastRowLastColumn="0"/>
            <w:tcW w:w="1833" w:type="dxa"/>
          </w:tcPr>
          <w:p w14:paraId="60E3D7E3"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1FDE16AE" w14:textId="69EF0F18"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2618C450" w14:textId="232842B6"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F30064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106CD99C"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AE5020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E8B7D8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9D0810" w:rsidRPr="00014FB3" w14:paraId="16062F21" w14:textId="77777777" w:rsidTr="001B2DC2">
        <w:trPr>
          <w:trHeight w:val="525"/>
        </w:trPr>
        <w:tc>
          <w:tcPr>
            <w:tcW w:w="1711" w:type="dxa"/>
          </w:tcPr>
          <w:p w14:paraId="49304480" w14:textId="25610230"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Road type change</w:t>
            </w:r>
          </w:p>
        </w:tc>
        <w:tc>
          <w:tcPr>
            <w:cnfStyle w:val="000010000000" w:firstRow="0" w:lastRow="0" w:firstColumn="0" w:lastColumn="0" w:oddVBand="1" w:evenVBand="0" w:oddHBand="0" w:evenHBand="0" w:firstRowFirstColumn="0" w:firstRowLastColumn="0" w:lastRowFirstColumn="0" w:lastRowLastColumn="0"/>
            <w:tcW w:w="1833" w:type="dxa"/>
          </w:tcPr>
          <w:p w14:paraId="5BC0C807" w14:textId="6F84E29F"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0DC6931B" w14:textId="6C3BFE24" w:rsidR="009D0810" w:rsidRPr="007E526A" w:rsidRDefault="00AD3D99" w:rsidP="006441FF">
            <w:pPr>
              <w:numPr>
                <w:ilvl w:val="0"/>
                <w:numId w:val="34"/>
              </w:numPr>
              <w:ind w:hanging="221"/>
              <w:rPr>
                <w:rFonts w:asciiTheme="minorHAnsi" w:hAnsiTheme="minorHAnsi" w:cstheme="minorHAnsi"/>
                <w:sz w:val="22"/>
                <w:szCs w:val="22"/>
                <w:lang w:eastAsia="en-US"/>
              </w:rPr>
            </w:pPr>
            <w:r>
              <w:rPr>
                <w:rFonts w:asciiTheme="minorHAnsi" w:hAnsiTheme="minorHAnsi" w:cstheme="minorHAnsi"/>
                <w:sz w:val="22"/>
                <w:szCs w:val="22"/>
                <w:lang w:eastAsia="en-US"/>
              </w:rPr>
              <w:t>L</w:t>
            </w:r>
            <w:r w:rsidR="00C72CB0" w:rsidRPr="00C93882">
              <w:rPr>
                <w:rFonts w:asciiTheme="minorHAnsi" w:hAnsiTheme="minorHAnsi" w:cstheme="minorHAnsi"/>
                <w:sz w:val="22"/>
                <w:szCs w:val="22"/>
                <w:lang w:eastAsia="en-US"/>
              </w:rPr>
              <w:t>etter</w:t>
            </w:r>
            <w:r w:rsidR="00D911AA">
              <w:rPr>
                <w:rFonts w:asciiTheme="minorHAnsi" w:hAnsiTheme="minorHAnsi" w:cstheme="minorHAnsi"/>
                <w:sz w:val="22"/>
                <w:szCs w:val="22"/>
                <w:lang w:eastAsia="en-US"/>
              </w:rPr>
              <w:t>s</w:t>
            </w:r>
            <w:r w:rsidR="00C72CB0">
              <w:rPr>
                <w:rFonts w:asciiTheme="minorHAnsi" w:hAnsiTheme="minorHAnsi" w:cstheme="minorHAnsi"/>
                <w:sz w:val="22"/>
                <w:szCs w:val="22"/>
                <w:lang w:eastAsia="en-US"/>
              </w:rPr>
              <w:t xml:space="preserve"> / email</w:t>
            </w:r>
            <w:r w:rsidR="00C72CB0" w:rsidRPr="00C93882">
              <w:rPr>
                <w:rFonts w:asciiTheme="minorHAnsi" w:hAnsiTheme="minorHAnsi" w:cstheme="minorHAnsi"/>
                <w:sz w:val="22"/>
                <w:szCs w:val="22"/>
                <w:lang w:eastAsia="en-US"/>
              </w:rPr>
              <w:t xml:space="preserve"> to</w:t>
            </w:r>
            <w:r w:rsidR="00980AEF">
              <w:rPr>
                <w:rFonts w:asciiTheme="minorHAnsi" w:hAnsiTheme="minorHAnsi" w:cstheme="minorHAnsi"/>
                <w:sz w:val="22"/>
                <w:szCs w:val="22"/>
                <w:lang w:eastAsia="en-US"/>
              </w:rPr>
              <w:t xml:space="preserve"> notify</w:t>
            </w:r>
            <w:r w:rsidR="00C72CB0" w:rsidRPr="00C93882">
              <w:rPr>
                <w:rFonts w:asciiTheme="minorHAnsi" w:hAnsiTheme="minorHAnsi" w:cstheme="minorHAnsi"/>
                <w:sz w:val="22"/>
                <w:szCs w:val="22"/>
                <w:lang w:eastAsia="en-US"/>
              </w:rPr>
              <w:t xml:space="preserve"> affected residents, ratepayers or businesses</w:t>
            </w:r>
          </w:p>
        </w:tc>
      </w:tr>
      <w:tr w:rsidR="00014FB3" w:rsidRPr="00014FB3" w14:paraId="09FB51EB" w14:textId="77777777" w:rsidTr="001B2DC2">
        <w:tc>
          <w:tcPr>
            <w:tcW w:w="1711" w:type="dxa"/>
          </w:tcPr>
          <w:p w14:paraId="0C157CB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road</w:t>
            </w:r>
          </w:p>
        </w:tc>
        <w:tc>
          <w:tcPr>
            <w:cnfStyle w:val="000010000000" w:firstRow="0" w:lastRow="0" w:firstColumn="0" w:lastColumn="0" w:oddVBand="1" w:evenVBand="0" w:oddHBand="0" w:evenHBand="0" w:firstRowFirstColumn="0" w:firstRowLastColumn="0" w:lastRowFirstColumn="0" w:lastRowLastColumn="0"/>
            <w:tcW w:w="1833" w:type="dxa"/>
          </w:tcPr>
          <w:p w14:paraId="2F5F1F1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6F38E403" w14:textId="54D3A3A0"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74903070" w14:textId="6F0B4EA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590A89">
              <w:rPr>
                <w:rFonts w:asciiTheme="minorHAnsi" w:hAnsiTheme="minorHAnsi" w:cstheme="minorHAnsi"/>
                <w:sz w:val="22"/>
                <w:szCs w:val="22"/>
                <w:lang w:eastAsia="en-US"/>
              </w:rPr>
              <w:t>/ newsletters</w:t>
            </w:r>
            <w:r w:rsidR="0030375C">
              <w:rPr>
                <w:rFonts w:asciiTheme="minorHAnsi" w:hAnsiTheme="minorHAnsi" w:cstheme="minorHAnsi"/>
                <w:sz w:val="22"/>
                <w:szCs w:val="22"/>
                <w:lang w:eastAsia="en-US"/>
              </w:rPr>
              <w:t xml:space="preserve"> /</w:t>
            </w:r>
            <w:r w:rsidR="0036405B">
              <w:rPr>
                <w:rFonts w:asciiTheme="minorHAnsi" w:hAnsiTheme="minorHAnsi" w:cstheme="minorHAnsi"/>
                <w:sz w:val="22"/>
                <w:szCs w:val="22"/>
                <w:lang w:eastAsia="en-US"/>
              </w:rPr>
              <w:t xml:space="preserve"> </w:t>
            </w:r>
            <w:r w:rsidR="0030375C">
              <w:rPr>
                <w:rFonts w:asciiTheme="minorHAnsi" w:hAnsiTheme="minorHAnsi" w:cstheme="minorHAnsi"/>
                <w:sz w:val="22"/>
                <w:szCs w:val="22"/>
                <w:lang w:eastAsia="en-US"/>
              </w:rPr>
              <w:t>signs</w:t>
            </w:r>
          </w:p>
          <w:p w14:paraId="5A9F2183"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25D57CE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A265DE0"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CEC22A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7F23010" w14:textId="77777777" w:rsidTr="001B2DC2">
        <w:tc>
          <w:tcPr>
            <w:tcW w:w="1711" w:type="dxa"/>
          </w:tcPr>
          <w:p w14:paraId="09825CA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feature</w:t>
            </w:r>
          </w:p>
        </w:tc>
        <w:tc>
          <w:tcPr>
            <w:cnfStyle w:val="000010000000" w:firstRow="0" w:lastRow="0" w:firstColumn="0" w:lastColumn="0" w:oddVBand="1" w:evenVBand="0" w:oddHBand="0" w:evenHBand="0" w:firstRowFirstColumn="0" w:firstRowLastColumn="0" w:lastRowFirstColumn="0" w:lastRowLastColumn="0"/>
            <w:tcW w:w="1833" w:type="dxa"/>
          </w:tcPr>
          <w:p w14:paraId="6928E93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1883441"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414987D1" w14:textId="16C36E2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CEC2D79" w14:textId="3349C65F"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30375C">
              <w:rPr>
                <w:rFonts w:asciiTheme="minorHAnsi" w:hAnsiTheme="minorHAnsi" w:cstheme="minorHAnsi"/>
                <w:sz w:val="22"/>
                <w:szCs w:val="22"/>
                <w:lang w:eastAsia="en-US"/>
              </w:rPr>
              <w:t xml:space="preserve"> / signs</w:t>
            </w:r>
          </w:p>
          <w:p w14:paraId="4B995EE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55DAF65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4C28944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BCD8EF5"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C5C4ED" w14:textId="77777777" w:rsidTr="001B2DC2">
        <w:tc>
          <w:tcPr>
            <w:tcW w:w="1711" w:type="dxa"/>
          </w:tcPr>
          <w:p w14:paraId="112A8E3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feature</w:t>
            </w:r>
          </w:p>
        </w:tc>
        <w:tc>
          <w:tcPr>
            <w:cnfStyle w:val="000010000000" w:firstRow="0" w:lastRow="0" w:firstColumn="0" w:lastColumn="0" w:oddVBand="1" w:evenVBand="0" w:oddHBand="0" w:evenHBand="0" w:firstRowFirstColumn="0" w:firstRowLastColumn="0" w:lastRowFirstColumn="0" w:lastRowLastColumn="0"/>
            <w:tcW w:w="1833" w:type="dxa"/>
          </w:tcPr>
          <w:p w14:paraId="289F650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5F346C3"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60EE676D" w14:textId="64ECB74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502B077" w14:textId="2B641D84"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4338A65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521AAA"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BD5DB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164ECAC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5F58EEA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29209E6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locality</w:t>
            </w:r>
          </w:p>
        </w:tc>
        <w:tc>
          <w:tcPr>
            <w:tcW w:w="1833" w:type="dxa"/>
            <w:shd w:val="clear" w:color="auto" w:fill="F7E9EA" w:themeFill="background2"/>
          </w:tcPr>
          <w:p w14:paraId="6368A064"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3FDDFC29" w14:textId="24698D0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421F96F2" w14:textId="15101B3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50EEAAE3"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1EB2A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7B8E25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5ACF57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EBAFEF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71C917AB"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locality</w:t>
            </w:r>
          </w:p>
        </w:tc>
        <w:tc>
          <w:tcPr>
            <w:tcW w:w="1833" w:type="dxa"/>
            <w:shd w:val="clear" w:color="auto" w:fill="F7E9EA" w:themeFill="background2"/>
          </w:tcPr>
          <w:p w14:paraId="4A9DFD7F"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2A12CD13" w14:textId="63F9318D"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Letters </w:t>
            </w:r>
            <w:r w:rsidR="005660FE">
              <w:rPr>
                <w:rFonts w:asciiTheme="minorHAnsi" w:hAnsiTheme="minorHAnsi" w:cstheme="minorHAnsi"/>
                <w:sz w:val="22"/>
                <w:szCs w:val="22"/>
                <w:lang w:eastAsia="en-US"/>
              </w:rPr>
              <w:t xml:space="preserve">/ email </w:t>
            </w:r>
            <w:r w:rsidRPr="00C93882">
              <w:rPr>
                <w:rFonts w:asciiTheme="minorHAnsi" w:hAnsiTheme="minorHAnsi" w:cstheme="minorHAnsi"/>
                <w:sz w:val="22"/>
                <w:szCs w:val="22"/>
                <w:lang w:eastAsia="en-US"/>
              </w:rPr>
              <w:t xml:space="preserve">to affected residents, ratepayers or </w:t>
            </w:r>
            <w:r w:rsidR="009B6DEB"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residents, ratepayers and businesses in properties adjacent to the proposed new boundaries</w:t>
            </w:r>
          </w:p>
          <w:p w14:paraId="2E5226DF" w14:textId="390B07B8"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8709C4">
              <w:rPr>
                <w:rFonts w:asciiTheme="minorHAnsi" w:hAnsiTheme="minorHAnsi" w:cstheme="minorHAnsi"/>
                <w:sz w:val="22"/>
                <w:szCs w:val="22"/>
                <w:lang w:eastAsia="en-US"/>
              </w:rPr>
              <w:t>/ newsletters</w:t>
            </w:r>
            <w:r w:rsidR="003812A1">
              <w:rPr>
                <w:rFonts w:asciiTheme="minorHAnsi" w:hAnsiTheme="minorHAnsi" w:cstheme="minorHAnsi"/>
                <w:sz w:val="22"/>
                <w:szCs w:val="22"/>
                <w:lang w:eastAsia="en-US"/>
              </w:rPr>
              <w:t xml:space="preserve"> / signs</w:t>
            </w:r>
          </w:p>
          <w:p w14:paraId="20AA121B"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7854829"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F2E2922"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8ECC7D4"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bl>
    <w:p w14:paraId="56D4E3D6" w14:textId="5638AB69" w:rsidR="00014FB3" w:rsidRPr="00C93882" w:rsidRDefault="00014FB3" w:rsidP="00A03FFF">
      <w:pPr>
        <w:pStyle w:val="Heading3"/>
      </w:pPr>
      <w:bookmarkStart w:id="348" w:name="_7.2.4_Build_awareness"/>
      <w:bookmarkStart w:id="349" w:name="_Toc441826891"/>
      <w:bookmarkStart w:id="350" w:name="_Toc467762111"/>
      <w:bookmarkStart w:id="351" w:name="_Toc85793516"/>
      <w:bookmarkEnd w:id="348"/>
      <w:r w:rsidRPr="00C93882">
        <w:t>7.2.</w:t>
      </w:r>
      <w:bookmarkStart w:id="352" w:name="Section7_2_4"/>
      <w:bookmarkEnd w:id="352"/>
      <w:r w:rsidRPr="00C93882">
        <w:t>4</w:t>
      </w:r>
      <w:r w:rsidRPr="00C93882">
        <w:tab/>
        <w:t>Build awareness of the proposal and invite feedback</w:t>
      </w:r>
      <w:bookmarkEnd w:id="349"/>
      <w:bookmarkEnd w:id="350"/>
      <w:bookmarkEnd w:id="351"/>
    </w:p>
    <w:p w14:paraId="40355DD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Building awareness of the proposal is key to engaging with the community. The following methods are discussed further. Each method has its own strengths and, prior to selecting one or more of the methods, naming authorities should consider the proposal’s aims and desired outcomes of community consultation. For example, a survey is conducted to investigate opinions; a voting poll is used to make a choice for one or more options.</w:t>
      </w:r>
    </w:p>
    <w:p w14:paraId="5A5EA7F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methods can be used to build awareness of the proposal and invite feedback. Each one has its own advantages and conditions of use:</w:t>
      </w:r>
    </w:p>
    <w:p w14:paraId="7C5DE5BF" w14:textId="1306609E" w:rsidR="00014FB3" w:rsidRPr="00292711" w:rsidRDefault="00014FB3" w:rsidP="00B717BF">
      <w:pPr>
        <w:pStyle w:val="ListBullet"/>
        <w:numPr>
          <w:ilvl w:val="0"/>
          <w:numId w:val="74"/>
        </w:numPr>
        <w:rPr>
          <w:lang w:eastAsia="en-US"/>
        </w:rPr>
      </w:pPr>
      <w:r w:rsidRPr="00292711">
        <w:rPr>
          <w:lang w:eastAsia="en-US"/>
        </w:rPr>
        <w:fldChar w:fldCharType="begin"/>
      </w:r>
      <w:r w:rsidR="00F47C5C" w:rsidRPr="00292711">
        <w:rPr>
          <w:lang w:eastAsia="en-US"/>
        </w:rPr>
        <w:instrText>HYPERLINK  \l "_Notices_/_advertisements"</w:instrText>
      </w:r>
      <w:r w:rsidRPr="00292711">
        <w:rPr>
          <w:lang w:eastAsia="en-US"/>
        </w:rPr>
        <w:fldChar w:fldCharType="separate"/>
      </w:r>
      <w:r w:rsidRPr="00292711">
        <w:rPr>
          <w:lang w:eastAsia="en-US"/>
        </w:rPr>
        <w:t xml:space="preserve">Notices </w:t>
      </w:r>
      <w:r w:rsidR="00030000" w:rsidRPr="00292711">
        <w:rPr>
          <w:lang w:eastAsia="en-US"/>
        </w:rPr>
        <w:t xml:space="preserve">/ </w:t>
      </w:r>
      <w:r w:rsidR="002577D6" w:rsidRPr="00292711">
        <w:rPr>
          <w:lang w:eastAsia="en-US"/>
        </w:rPr>
        <w:t>newsletters</w:t>
      </w:r>
      <w:r w:rsidR="003812A1">
        <w:rPr>
          <w:lang w:eastAsia="en-US"/>
        </w:rPr>
        <w:t xml:space="preserve"> / signs</w:t>
      </w:r>
    </w:p>
    <w:p w14:paraId="39E2B4C0" w14:textId="76B55900" w:rsidR="00292711" w:rsidRPr="00292711" w:rsidRDefault="00014FB3" w:rsidP="00B717BF">
      <w:pPr>
        <w:pStyle w:val="ListBullet"/>
        <w:numPr>
          <w:ilvl w:val="0"/>
          <w:numId w:val="74"/>
        </w:numPr>
        <w:rPr>
          <w:lang w:eastAsia="en-US"/>
        </w:rPr>
      </w:pPr>
      <w:r w:rsidRPr="00292711">
        <w:rPr>
          <w:color w:val="0000FF"/>
          <w:u w:val="single"/>
          <w:lang w:eastAsia="en-US"/>
        </w:rPr>
        <w:fldChar w:fldCharType="end"/>
      </w:r>
      <w:hyperlink w:anchor="_Letters_/_emails" w:history="1">
        <w:r w:rsidRPr="00292711">
          <w:rPr>
            <w:color w:val="0000FF"/>
            <w:u w:val="single"/>
            <w:lang w:eastAsia="en-US"/>
          </w:rPr>
          <w:t xml:space="preserve">Letters </w:t>
        </w:r>
        <w:r w:rsidR="005660FE" w:rsidRPr="00292711">
          <w:rPr>
            <w:color w:val="0000FF"/>
            <w:u w:val="single"/>
            <w:lang w:eastAsia="en-US"/>
          </w:rPr>
          <w:t>/ emails</w:t>
        </w:r>
        <w:r w:rsidR="00292711" w:rsidRPr="00292711">
          <w:rPr>
            <w:lang w:eastAsia="en-US"/>
          </w:rPr>
          <w:t xml:space="preserve"> t</w:t>
        </w:r>
        <w:r w:rsidRPr="00292711">
          <w:rPr>
            <w:lang w:eastAsia="en-US"/>
          </w:rPr>
          <w:t>o the immediate or extended community</w:t>
        </w:r>
      </w:hyperlink>
    </w:p>
    <w:p w14:paraId="795F9CFE" w14:textId="26243968" w:rsidR="00E324D9" w:rsidRDefault="000E1462" w:rsidP="00B717BF">
      <w:pPr>
        <w:pStyle w:val="ListBullet"/>
        <w:numPr>
          <w:ilvl w:val="0"/>
          <w:numId w:val="74"/>
        </w:numPr>
        <w:rPr>
          <w:lang w:eastAsia="en-US"/>
        </w:rPr>
      </w:pPr>
      <w:hyperlink w:anchor="_Surveys_(for_use" w:history="1">
        <w:r w:rsidR="00F47C5C" w:rsidRPr="00292711">
          <w:rPr>
            <w:color w:val="0000FF"/>
            <w:u w:val="single"/>
            <w:lang w:eastAsia="en-US"/>
          </w:rPr>
          <w:t>Surveys</w:t>
        </w:r>
      </w:hyperlink>
      <w:r w:rsidR="00F47C5C" w:rsidRPr="00292711">
        <w:rPr>
          <w:lang w:eastAsia="en-US"/>
        </w:rPr>
        <w:t xml:space="preserve"> (</w:t>
      </w:r>
      <w:r w:rsidR="00014FB3" w:rsidRPr="00292711">
        <w:rPr>
          <w:lang w:eastAsia="en-US"/>
        </w:rPr>
        <w:t>for use only with the immediate community)</w:t>
      </w:r>
    </w:p>
    <w:p w14:paraId="084C0DB7" w14:textId="56BB0D8B" w:rsidR="00014FB3" w:rsidRPr="00E324D9" w:rsidRDefault="000E1462" w:rsidP="00B717BF">
      <w:pPr>
        <w:pStyle w:val="ListBullet"/>
        <w:numPr>
          <w:ilvl w:val="0"/>
          <w:numId w:val="74"/>
        </w:numPr>
        <w:rPr>
          <w:lang w:eastAsia="en-US"/>
        </w:rPr>
      </w:pPr>
      <w:hyperlink w:anchor="_Voting_poll" w:history="1">
        <w:r w:rsidR="00014FB3" w:rsidRPr="00E324D9">
          <w:rPr>
            <w:rFonts w:asciiTheme="minorHAnsi" w:hAnsiTheme="minorHAnsi" w:cstheme="minorHAnsi"/>
            <w:color w:val="0000FF"/>
            <w:szCs w:val="22"/>
            <w:u w:val="single"/>
            <w:lang w:eastAsia="en-US"/>
          </w:rPr>
          <w:t>Voting poll</w:t>
        </w:r>
      </w:hyperlink>
    </w:p>
    <w:p w14:paraId="366494A0" w14:textId="77777777" w:rsidR="00E324D9" w:rsidRDefault="00014FB3" w:rsidP="00B717BF">
      <w:pPr>
        <w:pStyle w:val="ListBullet"/>
        <w:numPr>
          <w:ilvl w:val="0"/>
          <w:numId w:val="74"/>
        </w:numPr>
        <w:rPr>
          <w:lang w:eastAsia="en-US"/>
        </w:rPr>
      </w:pPr>
      <w:r w:rsidRPr="005B08DC">
        <w:rPr>
          <w:lang w:eastAsia="en-US"/>
        </w:rPr>
        <w:t>Internet sites and social media</w:t>
      </w:r>
    </w:p>
    <w:p w14:paraId="49AE00AD" w14:textId="61036144" w:rsidR="00014FB3" w:rsidRPr="00E324D9" w:rsidRDefault="000E1462" w:rsidP="00B717BF">
      <w:pPr>
        <w:pStyle w:val="ListBullet"/>
        <w:numPr>
          <w:ilvl w:val="0"/>
          <w:numId w:val="74"/>
        </w:numPr>
        <w:rPr>
          <w:lang w:eastAsia="en-US"/>
        </w:rPr>
      </w:pPr>
      <w:hyperlink w:anchor="_Public_meetings" w:history="1">
        <w:r w:rsidR="00014FB3" w:rsidRPr="00E324D9">
          <w:rPr>
            <w:rFonts w:asciiTheme="minorHAnsi" w:hAnsiTheme="minorHAnsi" w:cstheme="minorHAnsi"/>
            <w:color w:val="0000FF"/>
            <w:szCs w:val="22"/>
            <w:u w:val="single"/>
            <w:lang w:eastAsia="en-US"/>
          </w:rPr>
          <w:t>Public meetings</w:t>
        </w:r>
      </w:hyperlink>
      <w:r w:rsidR="00014FB3" w:rsidRPr="00E324D9">
        <w:rPr>
          <w:rFonts w:asciiTheme="minorHAnsi" w:hAnsiTheme="minorHAnsi" w:cstheme="minorHAnsi"/>
          <w:color w:val="0000FF"/>
          <w:szCs w:val="22"/>
          <w:u w:val="single"/>
          <w:lang w:eastAsia="en-US"/>
        </w:rPr>
        <w:t>.</w:t>
      </w:r>
    </w:p>
    <w:p w14:paraId="335CC63D" w14:textId="012FCEA0" w:rsidR="00014FB3" w:rsidRPr="00C93882" w:rsidRDefault="00014FB3" w:rsidP="002622D7">
      <w:pPr>
        <w:pStyle w:val="Heading4"/>
        <w:rPr>
          <w:rFonts w:asciiTheme="minorHAnsi" w:hAnsiTheme="minorHAnsi" w:cstheme="minorHAnsi"/>
          <w:b w:val="0"/>
          <w:sz w:val="22"/>
          <w:lang w:eastAsia="en-US"/>
        </w:rPr>
      </w:pPr>
      <w:bookmarkStart w:id="353" w:name="_Notices"/>
      <w:bookmarkStart w:id="354" w:name="_Notices_/_advertisements"/>
      <w:bookmarkStart w:id="355" w:name="_Toc441826935"/>
      <w:bookmarkStart w:id="356" w:name="Notices"/>
      <w:bookmarkEnd w:id="353"/>
      <w:bookmarkEnd w:id="354"/>
      <w:r w:rsidRPr="00D035DA">
        <w:rPr>
          <w:lang w:eastAsia="en-US"/>
        </w:rPr>
        <w:t>Notices</w:t>
      </w:r>
      <w:bookmarkEnd w:id="355"/>
      <w:r w:rsidR="00843178">
        <w:rPr>
          <w:rFonts w:cstheme="majorHAnsi"/>
          <w:lang w:eastAsia="en-US"/>
        </w:rPr>
        <w:t xml:space="preserve"> / </w:t>
      </w:r>
      <w:r w:rsidR="0024045F">
        <w:rPr>
          <w:rFonts w:cstheme="majorHAnsi"/>
          <w:lang w:eastAsia="en-US"/>
        </w:rPr>
        <w:t>new</w:t>
      </w:r>
      <w:r w:rsidR="009A684A">
        <w:rPr>
          <w:rFonts w:cstheme="majorHAnsi"/>
          <w:lang w:eastAsia="en-US"/>
        </w:rPr>
        <w:t>s</w:t>
      </w:r>
      <w:r w:rsidR="0024045F">
        <w:rPr>
          <w:rFonts w:cstheme="majorHAnsi"/>
          <w:lang w:eastAsia="en-US"/>
        </w:rPr>
        <w:t>letter</w:t>
      </w:r>
      <w:r w:rsidR="009A684A">
        <w:rPr>
          <w:rFonts w:cstheme="majorHAnsi"/>
          <w:lang w:eastAsia="en-US"/>
        </w:rPr>
        <w:t>s</w:t>
      </w:r>
      <w:r w:rsidR="003812A1">
        <w:rPr>
          <w:rFonts w:cstheme="majorHAnsi"/>
          <w:lang w:eastAsia="en-US"/>
        </w:rPr>
        <w:t xml:space="preserve"> / signs</w:t>
      </w:r>
    </w:p>
    <w:bookmarkEnd w:id="356"/>
    <w:p w14:paraId="092DE064" w14:textId="49B4EAF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includes newspapers (including local and </w:t>
      </w:r>
      <w:r w:rsidR="00CF6DEA">
        <w:rPr>
          <w:rFonts w:asciiTheme="minorHAnsi" w:hAnsiTheme="minorHAnsi" w:cstheme="minorHAnsi"/>
          <w:sz w:val="22"/>
          <w:szCs w:val="22"/>
          <w:lang w:eastAsia="en-US"/>
        </w:rPr>
        <w:t>Traditional Owner</w:t>
      </w:r>
      <w:r w:rsidR="00CF6DE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newspapers), </w:t>
      </w:r>
      <w:r w:rsidR="0029088E">
        <w:rPr>
          <w:rFonts w:asciiTheme="minorHAnsi" w:hAnsiTheme="minorHAnsi" w:cstheme="minorHAnsi"/>
          <w:sz w:val="22"/>
          <w:szCs w:val="22"/>
          <w:lang w:eastAsia="en-US"/>
        </w:rPr>
        <w:t xml:space="preserve">signs, </w:t>
      </w:r>
      <w:r w:rsidR="00CF6DEA">
        <w:rPr>
          <w:rFonts w:asciiTheme="minorHAnsi" w:hAnsiTheme="minorHAnsi" w:cstheme="minorHAnsi"/>
          <w:sz w:val="22"/>
          <w:szCs w:val="22"/>
          <w:lang w:eastAsia="en-US"/>
        </w:rPr>
        <w:t>social media</w:t>
      </w:r>
      <w:r w:rsidRPr="00C93882">
        <w:rPr>
          <w:rFonts w:asciiTheme="minorHAnsi" w:hAnsiTheme="minorHAnsi" w:cstheme="minorHAnsi"/>
          <w:sz w:val="22"/>
          <w:szCs w:val="22"/>
          <w:lang w:eastAsia="en-US"/>
        </w:rPr>
        <w:t xml:space="preserve"> and radio and television. If an advertisement is to be placed and the naming authority wants to minimise costs, it is possible to place an advertisement or notice with the basic details and refer readers to a website, phone number or council office for further details. The minimum requirements for notices are outlined below and shown in the second example notice. A reduced cost advertisement is shown in the first example notice. If using the first example, then all the information in the second list of dot-points below must be available online.</w:t>
      </w:r>
    </w:p>
    <w:p w14:paraId="400601B8" w14:textId="5115DF10"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Advertisements in local newspapers alone are generally insufficient to draw people’s attention to a proposal. In addition to advertisements, notices</w:t>
      </w:r>
      <w:r w:rsidR="00684E6D">
        <w:rPr>
          <w:rFonts w:asciiTheme="minorHAnsi" w:hAnsiTheme="minorHAnsi" w:cstheme="minorHAnsi"/>
          <w:sz w:val="22"/>
          <w:szCs w:val="22"/>
          <w:lang w:eastAsia="en-US"/>
        </w:rPr>
        <w:t xml:space="preserve"> / signs</w:t>
      </w:r>
      <w:r w:rsidRPr="009B6DEB">
        <w:rPr>
          <w:rFonts w:asciiTheme="minorHAnsi" w:hAnsiTheme="minorHAnsi" w:cstheme="minorHAnsi"/>
          <w:sz w:val="22"/>
          <w:szCs w:val="22"/>
          <w:lang w:eastAsia="en-US"/>
        </w:rPr>
        <w:t xml:space="preserve"> can be placed in public places, for example:</w:t>
      </w:r>
    </w:p>
    <w:p w14:paraId="417CBBD2" w14:textId="1DDE7142"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at the site to be name</w:t>
      </w:r>
      <w:r w:rsidRPr="009B6DEB">
        <w:rPr>
          <w:rFonts w:asciiTheme="minorHAnsi" w:hAnsiTheme="minorHAnsi" w:cstheme="minorHAnsi"/>
          <w:szCs w:val="22"/>
          <w:lang w:eastAsia="en-US"/>
        </w:rPr>
        <w:t>d</w:t>
      </w:r>
    </w:p>
    <w:p w14:paraId="693E482B" w14:textId="7BE1029F"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council offices</w:t>
      </w:r>
    </w:p>
    <w:p w14:paraId="15639482"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libraries and other council facilities</w:t>
      </w:r>
    </w:p>
    <w:p w14:paraId="2844EE82" w14:textId="35839C0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TAFEs</w:t>
      </w:r>
      <w:r w:rsidR="0023008E">
        <w:rPr>
          <w:lang w:eastAsia="en-US"/>
        </w:rPr>
        <w:t>,</w:t>
      </w:r>
      <w:r w:rsidRPr="009B6DEB">
        <w:rPr>
          <w:lang w:eastAsia="en-US"/>
        </w:rPr>
        <w:t xml:space="preserve"> universities</w:t>
      </w:r>
      <w:r w:rsidR="0023008E">
        <w:rPr>
          <w:lang w:eastAsia="en-US"/>
        </w:rPr>
        <w:t xml:space="preserve"> and other ed</w:t>
      </w:r>
      <w:r w:rsidR="0043037E">
        <w:rPr>
          <w:lang w:eastAsia="en-US"/>
        </w:rPr>
        <w:t>ucation centres</w:t>
      </w:r>
    </w:p>
    <w:p w14:paraId="777EBC4D"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community centres and learning exchanges</w:t>
      </w:r>
    </w:p>
    <w:p w14:paraId="540AD653" w14:textId="77777777" w:rsidR="00014FB3" w:rsidRPr="009B6DEB" w:rsidRDefault="00014FB3" w:rsidP="00B717BF">
      <w:pPr>
        <w:pStyle w:val="ListBullet"/>
        <w:numPr>
          <w:ilvl w:val="0"/>
          <w:numId w:val="75"/>
        </w:numPr>
        <w:rPr>
          <w:lang w:eastAsia="en-US"/>
        </w:rPr>
      </w:pPr>
      <w:r w:rsidRPr="009B6DEB">
        <w:rPr>
          <w:lang w:eastAsia="en-US"/>
        </w:rPr>
        <w:t xml:space="preserve">shops with community noticeboards such as newsagents, bookshops, supermarkets, organic food stores </w:t>
      </w:r>
    </w:p>
    <w:p w14:paraId="64A56C00" w14:textId="77777777" w:rsidR="00133AC9" w:rsidRPr="009B6DEB" w:rsidRDefault="00133AC9" w:rsidP="00B717BF">
      <w:pPr>
        <w:pStyle w:val="ListBullet"/>
        <w:numPr>
          <w:ilvl w:val="0"/>
          <w:numId w:val="75"/>
        </w:numPr>
        <w:rPr>
          <w:rFonts w:asciiTheme="minorHAnsi" w:hAnsiTheme="minorHAnsi" w:cstheme="minorHAnsi"/>
          <w:szCs w:val="22"/>
          <w:lang w:eastAsia="en-US"/>
        </w:rPr>
      </w:pPr>
      <w:r w:rsidRPr="009B6DEB">
        <w:rPr>
          <w:lang w:eastAsia="en-US"/>
        </w:rPr>
        <w:t>community notice boards</w:t>
      </w:r>
    </w:p>
    <w:p w14:paraId="3ECD0DD6"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tourist information centres</w:t>
      </w:r>
    </w:p>
    <w:p w14:paraId="5B98A2DB"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 xml:space="preserve">At a </w:t>
      </w:r>
      <w:r w:rsidRPr="009B6DEB">
        <w:rPr>
          <w:rFonts w:asciiTheme="minorHAnsi" w:hAnsiTheme="minorHAnsi" w:cstheme="minorHAnsi"/>
          <w:b/>
          <w:sz w:val="22"/>
          <w:szCs w:val="22"/>
          <w:lang w:eastAsia="en-US"/>
        </w:rPr>
        <w:t>minimum</w:t>
      </w:r>
      <w:r w:rsidRPr="009B6DEB">
        <w:rPr>
          <w:rFonts w:asciiTheme="minorHAnsi" w:hAnsiTheme="minorHAnsi" w:cstheme="minorHAnsi"/>
          <w:sz w:val="22"/>
          <w:szCs w:val="22"/>
          <w:lang w:eastAsia="en-US"/>
        </w:rPr>
        <w:t>, these notices must include the following, or the information must be available online:</w:t>
      </w:r>
    </w:p>
    <w:p w14:paraId="09AC9CC7" w14:textId="77777777" w:rsidR="00014FB3" w:rsidRPr="009B6DEB" w:rsidRDefault="00014FB3" w:rsidP="00B717BF">
      <w:pPr>
        <w:pStyle w:val="ListBullet"/>
        <w:numPr>
          <w:ilvl w:val="0"/>
          <w:numId w:val="76"/>
        </w:numPr>
        <w:rPr>
          <w:lang w:eastAsia="en-US"/>
        </w:rPr>
      </w:pPr>
      <w:r w:rsidRPr="009B6DEB">
        <w:rPr>
          <w:lang w:eastAsia="en-US"/>
        </w:rPr>
        <w:t>the proposed (new) name/boundary and why it has been nominated</w:t>
      </w:r>
    </w:p>
    <w:p w14:paraId="3E074361"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where the road, feature or locality is located</w:t>
      </w:r>
    </w:p>
    <w:p w14:paraId="37B0A5D9"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 xml:space="preserve">information about how to provide feedback – at a public meeting (give date, time and venue); or, by phone (provide phone number), mail (include address), or </w:t>
      </w:r>
      <w:r w:rsidRPr="009B6DEB">
        <w:rPr>
          <w:rFonts w:asciiTheme="minorHAnsi" w:hAnsiTheme="minorHAnsi" w:cstheme="minorHAnsi"/>
          <w:szCs w:val="22"/>
          <w:lang w:eastAsia="en-US"/>
        </w:rPr>
        <w:t xml:space="preserve">email (include email address and the website’s URL) </w:t>
      </w:r>
    </w:p>
    <w:p w14:paraId="0ED745DC"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The required date for response, within 30 days</w:t>
      </w:r>
      <w:r w:rsidRPr="009B6DEB">
        <w:rPr>
          <w:rFonts w:asciiTheme="minorHAnsi" w:hAnsiTheme="minorHAnsi" w:cstheme="minorHAnsi"/>
          <w:szCs w:val="22"/>
          <w:lang w:eastAsia="en-US"/>
        </w:rPr>
        <w:t xml:space="preserve"> of the notice.</w:t>
      </w:r>
    </w:p>
    <w:p w14:paraId="739FBC18"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Alternatively, if there is no proposed name, notices must include:</w:t>
      </w:r>
    </w:p>
    <w:p w14:paraId="51FFE73E" w14:textId="77777777" w:rsidR="00014FB3" w:rsidRPr="009B6DEB" w:rsidRDefault="00014FB3" w:rsidP="00B717BF">
      <w:pPr>
        <w:pStyle w:val="ListBullet"/>
        <w:numPr>
          <w:ilvl w:val="0"/>
          <w:numId w:val="77"/>
        </w:numPr>
      </w:pPr>
      <w:r w:rsidRPr="009B6DEB">
        <w:t>steps for nominating a name or names (in compliance with these naming rules)</w:t>
      </w:r>
    </w:p>
    <w:p w14:paraId="61571F8C" w14:textId="2B47106A" w:rsidR="00014FB3" w:rsidRPr="009B6DEB" w:rsidRDefault="00014FB3" w:rsidP="00B717BF">
      <w:pPr>
        <w:pStyle w:val="ListBullet"/>
        <w:numPr>
          <w:ilvl w:val="0"/>
          <w:numId w:val="77"/>
        </w:numPr>
      </w:pPr>
      <w:r w:rsidRPr="009B6DEB">
        <w:t>details of how the community can have input into endorsing or selecting a name (</w:t>
      </w:r>
      <w:r w:rsidR="000038C2" w:rsidRPr="009B6DEB">
        <w:t>for example,</w:t>
      </w:r>
      <w:r w:rsidRPr="009B6DEB">
        <w:t xml:space="preserve"> through a vote)</w:t>
      </w:r>
    </w:p>
    <w:p w14:paraId="66621885" w14:textId="77777777" w:rsidR="00014FB3" w:rsidRPr="009B6DEB" w:rsidRDefault="00014FB3" w:rsidP="00B717BF">
      <w:pPr>
        <w:pStyle w:val="ListBullet"/>
        <w:numPr>
          <w:ilvl w:val="0"/>
          <w:numId w:val="77"/>
        </w:numPr>
      </w:pPr>
      <w:r w:rsidRPr="009B6DEB">
        <w:t>information about how to provide feedback – at a public meeting (give date, time and venue); or, by phone (provide phone number), mail (include address), or email (include email address and the website’s URL).</w:t>
      </w:r>
    </w:p>
    <w:p w14:paraId="5C539E46" w14:textId="1901E3A2" w:rsidR="00014FB3" w:rsidRPr="00560055" w:rsidRDefault="00E0648B" w:rsidP="00B70154">
      <w:pPr>
        <w:pStyle w:val="BoldHeading"/>
        <w:rPr>
          <w:sz w:val="22"/>
          <w:szCs w:val="22"/>
        </w:rPr>
      </w:pPr>
      <w:r w:rsidRPr="00560055">
        <w:rPr>
          <w:sz w:val="22"/>
          <w:szCs w:val="22"/>
        </w:rPr>
        <w:t>Reduced cost format for notices</w:t>
      </w:r>
    </w:p>
    <w:tbl>
      <w:tblPr>
        <w:tblStyle w:val="DELWPTableNormal"/>
        <w:tblW w:w="0" w:type="auto"/>
        <w:tblBorders>
          <w:top w:val="single" w:sz="2" w:space="0" w:color="017D7D"/>
          <w:left w:val="single" w:sz="2" w:space="0" w:color="017D7D"/>
          <w:bottom w:val="single" w:sz="2" w:space="0" w:color="017D7D"/>
          <w:right w:val="single" w:sz="2" w:space="0" w:color="017D7D"/>
          <w:insideH w:val="single" w:sz="2" w:space="0" w:color="017D7D"/>
          <w:insideV w:val="single" w:sz="2" w:space="0" w:color="017D7D"/>
        </w:tblBorders>
        <w:tblLook w:val="04A0" w:firstRow="1" w:lastRow="0" w:firstColumn="1" w:lastColumn="0" w:noHBand="0" w:noVBand="1"/>
      </w:tblPr>
      <w:tblGrid>
        <w:gridCol w:w="9633"/>
      </w:tblGrid>
      <w:tr w:rsidR="00701566" w14:paraId="36E4713E" w14:textId="77777777" w:rsidTr="006722C9">
        <w:tc>
          <w:tcPr>
            <w:tcW w:w="9639" w:type="dxa"/>
          </w:tcPr>
          <w:p w14:paraId="4FEEC738" w14:textId="77777777" w:rsidR="00701566" w:rsidRPr="00560055" w:rsidRDefault="00701566" w:rsidP="00231BE8">
            <w:pPr>
              <w:pStyle w:val="PullOutBoxHeading"/>
              <w:ind w:left="0"/>
              <w:jc w:val="center"/>
              <w:rPr>
                <w:sz w:val="22"/>
                <w:szCs w:val="22"/>
              </w:rPr>
            </w:pPr>
            <w:bookmarkStart w:id="357" w:name="_Hlk78552904"/>
            <w:r w:rsidRPr="00560055">
              <w:rPr>
                <w:sz w:val="22"/>
                <w:szCs w:val="22"/>
              </w:rPr>
              <w:t>Geographic naming proposal</w:t>
            </w:r>
          </w:p>
          <w:p w14:paraId="165DA0A3"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20E85945"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The road, feature or locality is located at [</w:t>
            </w:r>
            <w:r w:rsidRPr="00327EEA">
              <w:rPr>
                <w:rFonts w:asciiTheme="minorHAnsi" w:hAnsiTheme="minorHAnsi" w:cstheme="minorHAnsi"/>
                <w:i/>
              </w:rPr>
              <w:t>enter address and/or map</w:t>
            </w:r>
            <w:r w:rsidRPr="00327EEA">
              <w:rPr>
                <w:rFonts w:asciiTheme="minorHAnsi" w:hAnsiTheme="minorHAnsi" w:cstheme="minorHAnsi"/>
              </w:rPr>
              <w:t>].</w:t>
            </w:r>
          </w:p>
          <w:p w14:paraId="0CB56D8F" w14:textId="06BD83F1" w:rsidR="00701566" w:rsidRPr="00327EEA" w:rsidRDefault="004556DD" w:rsidP="00701566">
            <w:pPr>
              <w:jc w:val="center"/>
              <w:rPr>
                <w:rFonts w:asciiTheme="minorHAnsi" w:hAnsiTheme="minorHAnsi" w:cstheme="minorHAnsi"/>
              </w:rPr>
            </w:pPr>
            <w:r>
              <w:rPr>
                <w:noProof/>
              </w:rPr>
              <w:drawing>
                <wp:inline distT="0" distB="0" distL="0" distR="0" wp14:anchorId="7B048638" wp14:editId="24CD63ED">
                  <wp:extent cx="2159999" cy="1059061"/>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33B597A" w14:textId="1A68B1D1" w:rsidR="00701566" w:rsidRDefault="00701566" w:rsidP="00000169">
            <w:pPr>
              <w:pStyle w:val="Body2"/>
              <w:rPr>
                <w:lang w:eastAsia="en-GB"/>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including URL</w:t>
            </w:r>
            <w:r w:rsidRPr="00327EEA">
              <w:rPr>
                <w:rFonts w:asciiTheme="minorHAnsi" w:hAnsiTheme="minorHAnsi" w:cstheme="minorHAnsi"/>
              </w:rPr>
              <w:t>].</w:t>
            </w:r>
          </w:p>
        </w:tc>
      </w:tr>
      <w:bookmarkEnd w:id="357"/>
    </w:tbl>
    <w:p w14:paraId="795BE142" w14:textId="77777777" w:rsidR="00F47C5C" w:rsidRDefault="00F47C5C" w:rsidP="00B70154">
      <w:pPr>
        <w:pStyle w:val="BoldHeading"/>
        <w:rPr>
          <w:rStyle w:val="Bold"/>
          <w:b/>
        </w:rPr>
      </w:pPr>
      <w:r>
        <w:rPr>
          <w:rStyle w:val="Bold"/>
          <w:b/>
        </w:rPr>
        <w:br w:type="page"/>
      </w:r>
    </w:p>
    <w:p w14:paraId="3BEA97B6" w14:textId="06976720" w:rsidR="00014FB3" w:rsidRPr="00560055" w:rsidRDefault="00E0648B" w:rsidP="00B70154">
      <w:pPr>
        <w:pStyle w:val="BoldHeading"/>
        <w:rPr>
          <w:sz w:val="22"/>
          <w:szCs w:val="22"/>
        </w:rPr>
      </w:pPr>
      <w:r w:rsidRPr="00560055">
        <w:rPr>
          <w:rStyle w:val="Bold"/>
          <w:b/>
          <w:sz w:val="22"/>
          <w:szCs w:val="22"/>
        </w:rPr>
        <w:t>Preferred</w:t>
      </w:r>
      <w:r w:rsidRPr="00560055">
        <w:rPr>
          <w:sz w:val="22"/>
          <w:szCs w:val="22"/>
        </w:rPr>
        <w:t xml:space="preserve"> format for notices</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EF56DC" w14:paraId="14150857" w14:textId="77777777" w:rsidTr="00B15808">
        <w:tc>
          <w:tcPr>
            <w:tcW w:w="9639" w:type="dxa"/>
          </w:tcPr>
          <w:p w14:paraId="4DEE2C29" w14:textId="77777777" w:rsidR="00EF56DC" w:rsidRPr="00560055" w:rsidRDefault="00EF56DC" w:rsidP="00B15808">
            <w:pPr>
              <w:pStyle w:val="PullOutBoxHeading"/>
              <w:ind w:left="0"/>
              <w:jc w:val="center"/>
              <w:rPr>
                <w:sz w:val="22"/>
                <w:szCs w:val="22"/>
              </w:rPr>
            </w:pPr>
            <w:r w:rsidRPr="00560055">
              <w:rPr>
                <w:sz w:val="22"/>
                <w:szCs w:val="22"/>
              </w:rPr>
              <w:t>Geographic naming proposal</w:t>
            </w:r>
          </w:p>
          <w:p w14:paraId="6163B053"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48703CD7"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This naming/boundary realignment is needed because…[</w:t>
            </w:r>
            <w:r w:rsidRPr="00327EEA">
              <w:rPr>
                <w:rFonts w:asciiTheme="minorHAnsi" w:hAnsiTheme="minorHAnsi" w:cstheme="minorHAnsi"/>
                <w:i/>
              </w:rPr>
              <w:t>enter in the reason for the change and any background to the name with a link to where further information can be found.</w:t>
            </w:r>
            <w:r w:rsidRPr="00327EEA">
              <w:rPr>
                <w:rFonts w:asciiTheme="minorHAnsi" w:hAnsiTheme="minorHAnsi" w:cstheme="minorHAnsi"/>
              </w:rPr>
              <w:t>]</w:t>
            </w:r>
          </w:p>
          <w:p w14:paraId="14DAD209"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The road, feature or locality is located at…[</w:t>
            </w:r>
            <w:r w:rsidRPr="00327EEA">
              <w:rPr>
                <w:rFonts w:asciiTheme="minorHAnsi" w:hAnsiTheme="minorHAnsi" w:cstheme="minorHAnsi"/>
                <w:i/>
              </w:rPr>
              <w:t>enter address and/or map</w:t>
            </w:r>
            <w:r w:rsidRPr="00327EEA">
              <w:rPr>
                <w:rFonts w:asciiTheme="minorHAnsi" w:hAnsiTheme="minorHAnsi" w:cstheme="minorHAnsi"/>
              </w:rPr>
              <w:t>].</w:t>
            </w:r>
          </w:p>
          <w:p w14:paraId="29B85327" w14:textId="48A6C90E" w:rsidR="00EF56DC" w:rsidRPr="0037673A" w:rsidRDefault="004556DD" w:rsidP="00EF56DC">
            <w:pPr>
              <w:jc w:val="center"/>
            </w:pPr>
            <w:r>
              <w:rPr>
                <w:noProof/>
              </w:rPr>
              <w:drawing>
                <wp:inline distT="0" distB="0" distL="0" distR="0" wp14:anchorId="417BF05C" wp14:editId="767F37C9">
                  <wp:extent cx="2159999" cy="1059061"/>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75E8D115" w14:textId="77777777" w:rsidR="00EF56DC" w:rsidRPr="00327EEA" w:rsidRDefault="00EF56DC" w:rsidP="00EF56DC">
            <w:pPr>
              <w:rPr>
                <w:rFonts w:asciiTheme="minorHAnsi" w:hAnsiTheme="minorHAnsi" w:cstheme="minorHAnsi"/>
                <w:sz w:val="22"/>
                <w:szCs w:val="22"/>
              </w:rPr>
            </w:pPr>
            <w:r w:rsidRPr="00327EEA">
              <w:rPr>
                <w:rFonts w:asciiTheme="minorHAnsi" w:hAnsiTheme="minorHAnsi" w:cstheme="minorHAnsi"/>
                <w:sz w:val="22"/>
                <w:szCs w:val="22"/>
              </w:rPr>
              <w:t>Members of the public can provide feedback on the name or submit name nomination(s) by one of the following methods:</w:t>
            </w:r>
          </w:p>
          <w:p w14:paraId="7FAA1B98" w14:textId="77777777" w:rsidR="00EF56DC" w:rsidRPr="00A95D8F" w:rsidRDefault="00EF56DC" w:rsidP="004F607F">
            <w:pPr>
              <w:pStyle w:val="PullOutBoxBullet"/>
              <w:numPr>
                <w:ilvl w:val="0"/>
                <w:numId w:val="48"/>
              </w:numPr>
              <w:rPr>
                <w:sz w:val="22"/>
                <w:szCs w:val="22"/>
              </w:rPr>
            </w:pPr>
            <w:r w:rsidRPr="00A95D8F">
              <w:rPr>
                <w:sz w:val="22"/>
                <w:szCs w:val="22"/>
              </w:rPr>
              <w:t xml:space="preserve">public meeting [date, time and venue) </w:t>
            </w:r>
          </w:p>
          <w:p w14:paraId="3BF197EC" w14:textId="77777777" w:rsidR="00EF56DC" w:rsidRPr="00A95D8F" w:rsidRDefault="00EF56DC" w:rsidP="004F607F">
            <w:pPr>
              <w:pStyle w:val="PullOutBoxBullet"/>
              <w:numPr>
                <w:ilvl w:val="0"/>
                <w:numId w:val="48"/>
              </w:numPr>
              <w:rPr>
                <w:sz w:val="22"/>
                <w:szCs w:val="22"/>
              </w:rPr>
            </w:pPr>
            <w:r w:rsidRPr="00A95D8F">
              <w:rPr>
                <w:sz w:val="22"/>
                <w:szCs w:val="22"/>
              </w:rPr>
              <w:t>phone [</w:t>
            </w:r>
            <w:r w:rsidRPr="00A95D8F">
              <w:rPr>
                <w:i/>
                <w:sz w:val="22"/>
                <w:szCs w:val="22"/>
              </w:rPr>
              <w:t>number</w:t>
            </w:r>
            <w:r w:rsidRPr="00A95D8F">
              <w:rPr>
                <w:sz w:val="22"/>
                <w:szCs w:val="22"/>
              </w:rPr>
              <w:t xml:space="preserve">] </w:t>
            </w:r>
          </w:p>
          <w:p w14:paraId="3E5DFC65" w14:textId="77777777" w:rsidR="00EF56DC" w:rsidRPr="00A95D8F" w:rsidRDefault="00EF56DC" w:rsidP="004F607F">
            <w:pPr>
              <w:pStyle w:val="PullOutBoxBullet"/>
              <w:numPr>
                <w:ilvl w:val="0"/>
                <w:numId w:val="48"/>
              </w:numPr>
              <w:rPr>
                <w:sz w:val="22"/>
                <w:szCs w:val="22"/>
              </w:rPr>
            </w:pPr>
            <w:r w:rsidRPr="00A95D8F">
              <w:rPr>
                <w:sz w:val="22"/>
                <w:szCs w:val="22"/>
              </w:rPr>
              <w:t>mail [</w:t>
            </w:r>
            <w:r w:rsidRPr="00A95D8F">
              <w:rPr>
                <w:i/>
                <w:sz w:val="22"/>
                <w:szCs w:val="22"/>
              </w:rPr>
              <w:t>address</w:t>
            </w:r>
            <w:r w:rsidRPr="00A95D8F">
              <w:rPr>
                <w:sz w:val="22"/>
                <w:szCs w:val="22"/>
              </w:rPr>
              <w:t>]</w:t>
            </w:r>
          </w:p>
          <w:p w14:paraId="36A8895B" w14:textId="77777777" w:rsidR="00EF56DC" w:rsidRPr="00A95D8F" w:rsidRDefault="00EF56DC" w:rsidP="004F607F">
            <w:pPr>
              <w:pStyle w:val="PullOutBoxBullet"/>
              <w:numPr>
                <w:ilvl w:val="0"/>
                <w:numId w:val="48"/>
              </w:numPr>
              <w:rPr>
                <w:sz w:val="22"/>
                <w:szCs w:val="22"/>
              </w:rPr>
            </w:pPr>
            <w:r w:rsidRPr="00A95D8F">
              <w:rPr>
                <w:sz w:val="22"/>
                <w:szCs w:val="22"/>
              </w:rPr>
              <w:t>email [</w:t>
            </w:r>
            <w:r w:rsidRPr="00A95D8F">
              <w:rPr>
                <w:i/>
                <w:sz w:val="22"/>
                <w:szCs w:val="22"/>
              </w:rPr>
              <w:t>address</w:t>
            </w:r>
            <w:r w:rsidRPr="00A95D8F">
              <w:rPr>
                <w:sz w:val="22"/>
                <w:szCs w:val="22"/>
              </w:rPr>
              <w:t>]</w:t>
            </w:r>
          </w:p>
          <w:p w14:paraId="7AAA39A7" w14:textId="77777777" w:rsidR="00EF56DC" w:rsidRPr="00A95D8F" w:rsidRDefault="00EF56DC" w:rsidP="004F607F">
            <w:pPr>
              <w:pStyle w:val="PullOutBoxBullet"/>
              <w:numPr>
                <w:ilvl w:val="0"/>
                <w:numId w:val="48"/>
              </w:numPr>
              <w:rPr>
                <w:sz w:val="22"/>
                <w:szCs w:val="22"/>
              </w:rPr>
            </w:pPr>
            <w:r w:rsidRPr="00A95D8F">
              <w:rPr>
                <w:sz w:val="22"/>
                <w:szCs w:val="22"/>
              </w:rPr>
              <w:t>website [</w:t>
            </w:r>
            <w:r w:rsidRPr="00A95D8F">
              <w:rPr>
                <w:i/>
                <w:sz w:val="22"/>
                <w:szCs w:val="22"/>
              </w:rPr>
              <w:t>URL</w:t>
            </w:r>
            <w:r w:rsidRPr="00A95D8F">
              <w:rPr>
                <w:sz w:val="22"/>
                <w:szCs w:val="22"/>
              </w:rPr>
              <w:t xml:space="preserve">]. </w:t>
            </w:r>
          </w:p>
          <w:p w14:paraId="6F72B473" w14:textId="77777777" w:rsidR="00EF56DC" w:rsidRPr="00327EEA" w:rsidRDefault="00EF56DC" w:rsidP="00EF56DC">
            <w:pPr>
              <w:pStyle w:val="Body2"/>
              <w:rPr>
                <w:rFonts w:asciiTheme="minorHAnsi" w:hAnsiTheme="minorHAnsi" w:cstheme="minorHAnsi"/>
                <w:sz w:val="20"/>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include URL</w:t>
            </w:r>
            <w:r w:rsidRPr="00327EEA">
              <w:rPr>
                <w:rFonts w:asciiTheme="minorHAnsi" w:hAnsiTheme="minorHAnsi" w:cstheme="minorHAnsi"/>
              </w:rPr>
              <w:t>].</w:t>
            </w:r>
          </w:p>
          <w:p w14:paraId="1E81987D" w14:textId="7D82B0A9"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name submissions must comply with </w:t>
            </w:r>
            <w:r w:rsidRPr="00327EEA">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327EEA">
              <w:rPr>
                <w:rFonts w:asciiTheme="minorHAnsi" w:hAnsiTheme="minorHAnsi" w:cstheme="minorHAnsi"/>
              </w:rPr>
              <w:t>.</w:t>
            </w:r>
          </w:p>
          <w:p w14:paraId="6CC3BEDC"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submissions must be </w:t>
            </w:r>
            <w:r w:rsidRPr="00656226">
              <w:rPr>
                <w:rFonts w:asciiTheme="minorHAnsi" w:hAnsiTheme="minorHAnsi" w:cstheme="minorHAnsi"/>
                <w:b/>
              </w:rPr>
              <w:t>received</w:t>
            </w:r>
            <w:r w:rsidRPr="00327EEA">
              <w:rPr>
                <w:rFonts w:asciiTheme="minorHAnsi" w:hAnsiTheme="minorHAnsi" w:cstheme="minorHAnsi"/>
              </w:rPr>
              <w:t xml:space="preserve"> by [add date] within 30 days of this notice. [Or time frame determined by the naming authority, not less than 30 days.]</w:t>
            </w:r>
          </w:p>
          <w:p w14:paraId="7D6B2FC8" w14:textId="2C7DFAC1" w:rsidR="00EF56DC" w:rsidRDefault="00EF56DC" w:rsidP="00CE2819">
            <w:pPr>
              <w:pStyle w:val="Body2"/>
              <w:spacing w:after="240"/>
              <w:rPr>
                <w:lang w:eastAsia="en-GB"/>
              </w:rPr>
            </w:pPr>
            <w:r w:rsidRPr="00327EEA">
              <w:rPr>
                <w:rFonts w:asciiTheme="minorHAnsi" w:hAnsiTheme="minorHAnsi" w:cstheme="minorHAnsi"/>
              </w:rPr>
              <w:t>(Only include if using a commemorative name and unable to locate family members.) [Insert naming authority name here] has been unable to locate existing family members to seek permission to use the proposed name and calls for consent from the family or requests family contact details from the community.</w:t>
            </w:r>
          </w:p>
        </w:tc>
      </w:tr>
    </w:tbl>
    <w:p w14:paraId="137B6E02" w14:textId="06F2A575" w:rsidR="00014FB3" w:rsidRPr="001E7008" w:rsidRDefault="00014FB3" w:rsidP="002622D7">
      <w:pPr>
        <w:pStyle w:val="Heading4"/>
        <w:rPr>
          <w:rFonts w:cstheme="majorHAnsi"/>
          <w:lang w:eastAsia="en-US"/>
        </w:rPr>
      </w:pPr>
      <w:bookmarkStart w:id="358" w:name="_Letters_/_emails"/>
      <w:bookmarkStart w:id="359" w:name="_Toc441826936"/>
      <w:bookmarkStart w:id="360" w:name="Letters"/>
      <w:bookmarkStart w:id="361" w:name="_Toc441826892"/>
      <w:bookmarkEnd w:id="358"/>
      <w:r w:rsidRPr="00D035DA">
        <w:rPr>
          <w:lang w:eastAsia="en-US"/>
        </w:rPr>
        <w:t>Letters</w:t>
      </w:r>
      <w:bookmarkEnd w:id="359"/>
      <w:r w:rsidR="005660FE">
        <w:rPr>
          <w:rFonts w:asciiTheme="minorHAnsi" w:hAnsiTheme="minorHAnsi" w:cstheme="minorHAnsi"/>
          <w:b w:val="0"/>
          <w:sz w:val="22"/>
          <w:lang w:eastAsia="en-US"/>
        </w:rPr>
        <w:t xml:space="preserve"> </w:t>
      </w:r>
      <w:r w:rsidR="005660FE" w:rsidRPr="001E7008">
        <w:rPr>
          <w:rFonts w:cstheme="majorHAnsi"/>
          <w:lang w:eastAsia="en-US"/>
        </w:rPr>
        <w:t>/ emails</w:t>
      </w:r>
    </w:p>
    <w:bookmarkEnd w:id="360"/>
    <w:p w14:paraId="0138092A" w14:textId="14AADDD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emails</w:t>
      </w:r>
      <w:r w:rsidRPr="00C93882">
        <w:rPr>
          <w:rFonts w:asciiTheme="minorHAnsi" w:hAnsiTheme="minorHAnsi" w:cstheme="minorHAnsi"/>
          <w:sz w:val="22"/>
          <w:szCs w:val="22"/>
          <w:lang w:eastAsia="en-US"/>
        </w:rPr>
        <w:t xml:space="preserve"> to members of the immediate or extended community should be clear and </w:t>
      </w:r>
      <w:r w:rsidR="00C17421">
        <w:rPr>
          <w:rFonts w:asciiTheme="minorHAnsi" w:hAnsiTheme="minorHAnsi" w:cstheme="minorHAnsi"/>
          <w:sz w:val="22"/>
          <w:szCs w:val="22"/>
          <w:lang w:eastAsia="en-US"/>
        </w:rPr>
        <w:t>con</w:t>
      </w:r>
      <w:r w:rsidRPr="00C93882">
        <w:rPr>
          <w:rFonts w:asciiTheme="minorHAnsi" w:hAnsiTheme="minorHAnsi" w:cstheme="minorHAnsi"/>
          <w:sz w:val="22"/>
          <w:szCs w:val="22"/>
          <w:lang w:eastAsia="en-US"/>
        </w:rPr>
        <w:t xml:space="preserve">cise. 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they must refer to the naming rules and include the following information:</w:t>
      </w:r>
    </w:p>
    <w:p w14:paraId="5DC439D7" w14:textId="0ACCA4C4" w:rsidR="00014FB3" w:rsidRPr="00033256" w:rsidRDefault="00014FB3" w:rsidP="003525D6">
      <w:pPr>
        <w:pStyle w:val="Bullet"/>
        <w:numPr>
          <w:ilvl w:val="0"/>
          <w:numId w:val="47"/>
        </w:numPr>
      </w:pPr>
      <w:r w:rsidRPr="00033256">
        <w:t>the location and extent of the road, feature or locality proposed to be named (with a map and written description)</w:t>
      </w:r>
    </w:p>
    <w:p w14:paraId="4BEBE60A" w14:textId="77777777" w:rsidR="00014FB3" w:rsidRPr="00033256" w:rsidRDefault="00014FB3" w:rsidP="003525D6">
      <w:pPr>
        <w:pStyle w:val="Bullet"/>
        <w:numPr>
          <w:ilvl w:val="0"/>
          <w:numId w:val="47"/>
        </w:numPr>
      </w:pPr>
      <w:r w:rsidRPr="00033256">
        <w:t>the reason for choosing the proposed name</w:t>
      </w:r>
    </w:p>
    <w:p w14:paraId="33E4F961" w14:textId="77777777" w:rsidR="00014FB3" w:rsidRPr="00033256" w:rsidRDefault="00014FB3" w:rsidP="003525D6">
      <w:pPr>
        <w:pStyle w:val="Bullet"/>
        <w:numPr>
          <w:ilvl w:val="0"/>
          <w:numId w:val="47"/>
        </w:numPr>
      </w:pPr>
      <w:r w:rsidRPr="00033256">
        <w:t>the closing date for public feedback, which must be no less than 30 days from the date of the letter and/or public advertisement (whichever is later)</w:t>
      </w:r>
    </w:p>
    <w:p w14:paraId="723FDFB8" w14:textId="77777777" w:rsidR="00014FB3" w:rsidRPr="00033256" w:rsidRDefault="00014FB3" w:rsidP="003525D6">
      <w:pPr>
        <w:pStyle w:val="Bullet"/>
        <w:numPr>
          <w:ilvl w:val="0"/>
          <w:numId w:val="47"/>
        </w:numPr>
      </w:pPr>
      <w:r w:rsidRPr="00033256">
        <w:t xml:space="preserve">an indication that, if the name or boundary change affects addresses, Australia Post may continue to record and recognise the old address for a period of six to 12 months to ensure a smooth transition from the old address to the new; however, it should also be stated that Australia Post might not guarantee the delivery of incorrectly addressed mail and customers should also be advised to use their official address </w:t>
      </w:r>
    </w:p>
    <w:p w14:paraId="17767BC0" w14:textId="77777777" w:rsidR="00014FB3" w:rsidRPr="00033256" w:rsidRDefault="00014FB3" w:rsidP="003525D6">
      <w:pPr>
        <w:pStyle w:val="Bullet"/>
        <w:numPr>
          <w:ilvl w:val="0"/>
          <w:numId w:val="47"/>
        </w:numPr>
      </w:pPr>
      <w:r w:rsidRPr="00033256">
        <w:t>a mail or email address for responses</w:t>
      </w:r>
    </w:p>
    <w:p w14:paraId="4A72F8DD" w14:textId="59B74A63" w:rsidR="00670CEF" w:rsidRPr="00033256" w:rsidRDefault="00191776" w:rsidP="003525D6">
      <w:pPr>
        <w:pStyle w:val="Bullet"/>
        <w:numPr>
          <w:ilvl w:val="0"/>
          <w:numId w:val="47"/>
        </w:numPr>
      </w:pPr>
      <w:r w:rsidRPr="00033256">
        <w:t xml:space="preserve">[Optional] If you do not respond to this </w:t>
      </w:r>
      <w:r w:rsidR="00252D07" w:rsidRPr="00033256">
        <w:t>letter/email</w:t>
      </w:r>
      <w:r w:rsidRPr="00033256">
        <w:t xml:space="preserve"> it will be taken as</w:t>
      </w:r>
      <w:r w:rsidRPr="006D399E">
        <w:t xml:space="preserve"> </w:t>
      </w:r>
      <w:hyperlink w:anchor="_7.2.7__Tacit" w:history="1">
        <w:r w:rsidR="00A34908" w:rsidRPr="006D399E">
          <w:rPr>
            <w:rStyle w:val="Hyperlink"/>
            <w:rFonts w:cstheme="minorHAnsi"/>
          </w:rPr>
          <w:t>Implied consent</w:t>
        </w:r>
      </w:hyperlink>
      <w:r w:rsidRPr="00033256">
        <w:t xml:space="preserve"> </w:t>
      </w:r>
      <w:r w:rsidR="00484D9A">
        <w:t>to</w:t>
      </w:r>
      <w:r w:rsidRPr="00033256">
        <w:t xml:space="preserve"> the proposed name.</w:t>
      </w:r>
    </w:p>
    <w:p w14:paraId="27D4EFF5" w14:textId="410B8F97" w:rsidR="004E2E8F" w:rsidRPr="006D399E" w:rsidRDefault="004E2E8F" w:rsidP="00B70154">
      <w:pPr>
        <w:pStyle w:val="BoldHeading"/>
        <w:rPr>
          <w:sz w:val="22"/>
          <w:szCs w:val="22"/>
        </w:rPr>
      </w:pPr>
      <w:bookmarkStart w:id="362" w:name="_Toc441826937"/>
      <w:r w:rsidRPr="006D399E">
        <w:rPr>
          <w:sz w:val="22"/>
          <w:szCs w:val="22"/>
        </w:rPr>
        <w:t>E</w:t>
      </w:r>
      <w:r w:rsidR="00014FB3" w:rsidRPr="006D399E">
        <w:rPr>
          <w:sz w:val="22"/>
          <w:szCs w:val="22"/>
        </w:rPr>
        <w:t xml:space="preserve">xample letter </w:t>
      </w:r>
      <w:r w:rsidRPr="006D399E">
        <w:rPr>
          <w:sz w:val="22"/>
          <w:szCs w:val="22"/>
        </w:rPr>
        <w:t>to community</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D031A8" w14:paraId="48FCEE70" w14:textId="77777777" w:rsidTr="002902AE">
        <w:tc>
          <w:tcPr>
            <w:tcW w:w="9633" w:type="dxa"/>
          </w:tcPr>
          <w:p w14:paraId="261CDBF7" w14:textId="74255A15" w:rsidR="00EF2686" w:rsidRPr="006D399E" w:rsidRDefault="0037640A" w:rsidP="00EF2686">
            <w:pPr>
              <w:pStyle w:val="PullOutBoxHeading"/>
              <w:ind w:left="0"/>
              <w:jc w:val="center"/>
              <w:rPr>
                <w:sz w:val="22"/>
                <w:szCs w:val="22"/>
              </w:rPr>
            </w:pPr>
            <w:r w:rsidRPr="006D399E">
              <w:rPr>
                <w:sz w:val="22"/>
                <w:szCs w:val="22"/>
              </w:rPr>
              <w:t xml:space="preserve">RE: </w:t>
            </w:r>
            <w:r w:rsidR="00EF2686" w:rsidRPr="006D399E">
              <w:rPr>
                <w:sz w:val="22"/>
                <w:szCs w:val="22"/>
              </w:rPr>
              <w:t>Naming/boundary realignment letter</w:t>
            </w:r>
          </w:p>
          <w:p w14:paraId="3C2F5D83"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Insert naming authority name here</w:t>
            </w:r>
            <w:r w:rsidRPr="0029581B">
              <w:rPr>
                <w:rFonts w:asciiTheme="minorHAnsi" w:hAnsiTheme="minorHAnsi" w:cstheme="minorHAnsi"/>
              </w:rPr>
              <w:t xml:space="preserve">] is proposing to name a road, feature or locality, or amend a locality’s boundary. </w:t>
            </w:r>
          </w:p>
          <w:p w14:paraId="00233FB6"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The location and extent of the road, feature or locality proposed to be named or boundary realignment [</w:t>
            </w:r>
            <w:r w:rsidRPr="0029581B">
              <w:rPr>
                <w:rFonts w:asciiTheme="minorHAnsi" w:hAnsiTheme="minorHAnsi" w:cstheme="minorHAnsi"/>
                <w:i/>
              </w:rPr>
              <w:t>include a map and written description</w:t>
            </w:r>
            <w:r w:rsidRPr="0029581B">
              <w:rPr>
                <w:rFonts w:asciiTheme="minorHAnsi" w:hAnsiTheme="minorHAnsi" w:cstheme="minorHAnsi"/>
              </w:rPr>
              <w:t xml:space="preserve">] </w:t>
            </w:r>
          </w:p>
          <w:p w14:paraId="634FE9C7" w14:textId="26F021DE" w:rsidR="00EF2686" w:rsidRDefault="004556DD" w:rsidP="00EF2686">
            <w:pPr>
              <w:pStyle w:val="Body2"/>
              <w:jc w:val="center"/>
            </w:pPr>
            <w:r>
              <w:rPr>
                <w:noProof/>
              </w:rPr>
              <w:drawing>
                <wp:inline distT="0" distB="0" distL="0" distR="0" wp14:anchorId="654FFECA" wp14:editId="098C1F2C">
                  <wp:extent cx="2159999" cy="1059061"/>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0BC86E22"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This naming/boundary realignment is needed because…[</w:t>
            </w:r>
            <w:r w:rsidRPr="0029581B">
              <w:rPr>
                <w:rFonts w:asciiTheme="minorHAnsi" w:hAnsiTheme="minorHAnsi" w:cstheme="minorHAnsi"/>
                <w:i/>
              </w:rPr>
              <w:t>enter in the reason for the change and any background to the name with a link to where further information can be found</w:t>
            </w:r>
            <w:r w:rsidRPr="0029581B">
              <w:rPr>
                <w:rFonts w:asciiTheme="minorHAnsi" w:hAnsiTheme="minorHAnsi" w:cstheme="minorHAnsi"/>
              </w:rPr>
              <w:t>].</w:t>
            </w:r>
          </w:p>
          <w:p w14:paraId="2335D35D"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Members of the public can provide feedback on the name and/or submit name nomination(s) by one of the following methods:</w:t>
            </w:r>
          </w:p>
          <w:p w14:paraId="62FA556C" w14:textId="77777777" w:rsidR="00EF2686" w:rsidRPr="00DE2F1A" w:rsidRDefault="00EF2686" w:rsidP="00EF2686">
            <w:pPr>
              <w:pStyle w:val="PullOutBoxBullet"/>
              <w:rPr>
                <w:sz w:val="22"/>
                <w:szCs w:val="22"/>
              </w:rPr>
            </w:pPr>
            <w:r w:rsidRPr="00DE2F1A">
              <w:rPr>
                <w:sz w:val="22"/>
                <w:szCs w:val="22"/>
              </w:rPr>
              <w:t xml:space="preserve">public meeting [date, time and venue] </w:t>
            </w:r>
          </w:p>
          <w:p w14:paraId="38AC0ABE" w14:textId="77777777" w:rsidR="00EF2686" w:rsidRPr="00DE2F1A" w:rsidRDefault="00EF2686" w:rsidP="00EF2686">
            <w:pPr>
              <w:pStyle w:val="PullOutBoxBullet"/>
              <w:rPr>
                <w:sz w:val="22"/>
                <w:szCs w:val="22"/>
              </w:rPr>
            </w:pPr>
            <w:r w:rsidRPr="00DE2F1A">
              <w:rPr>
                <w:sz w:val="22"/>
                <w:szCs w:val="22"/>
              </w:rPr>
              <w:t>phone [</w:t>
            </w:r>
            <w:r w:rsidRPr="00DE2F1A">
              <w:rPr>
                <w:i/>
                <w:sz w:val="22"/>
                <w:szCs w:val="22"/>
              </w:rPr>
              <w:t>number</w:t>
            </w:r>
            <w:r w:rsidRPr="00DE2F1A">
              <w:rPr>
                <w:sz w:val="22"/>
                <w:szCs w:val="22"/>
              </w:rPr>
              <w:t xml:space="preserve">] </w:t>
            </w:r>
          </w:p>
          <w:p w14:paraId="3B24F430" w14:textId="77777777" w:rsidR="00EF2686" w:rsidRPr="00DE2F1A" w:rsidRDefault="00EF2686" w:rsidP="00EF2686">
            <w:pPr>
              <w:pStyle w:val="PullOutBoxBullet"/>
              <w:rPr>
                <w:sz w:val="22"/>
                <w:szCs w:val="22"/>
              </w:rPr>
            </w:pPr>
            <w:r w:rsidRPr="00DE2F1A">
              <w:rPr>
                <w:sz w:val="22"/>
                <w:szCs w:val="22"/>
              </w:rPr>
              <w:t>mail [</w:t>
            </w:r>
            <w:r w:rsidRPr="00DE2F1A">
              <w:rPr>
                <w:i/>
                <w:sz w:val="22"/>
                <w:szCs w:val="22"/>
              </w:rPr>
              <w:t>address</w:t>
            </w:r>
            <w:r w:rsidRPr="00DE2F1A">
              <w:rPr>
                <w:sz w:val="22"/>
                <w:szCs w:val="22"/>
              </w:rPr>
              <w:t xml:space="preserve">] </w:t>
            </w:r>
          </w:p>
          <w:p w14:paraId="13B8B520" w14:textId="77777777" w:rsidR="00EF2686" w:rsidRPr="00DE2F1A" w:rsidRDefault="00EF2686" w:rsidP="00EF2686">
            <w:pPr>
              <w:pStyle w:val="PullOutBoxBullet"/>
              <w:rPr>
                <w:sz w:val="22"/>
                <w:szCs w:val="22"/>
              </w:rPr>
            </w:pPr>
            <w:r w:rsidRPr="00DE2F1A">
              <w:rPr>
                <w:sz w:val="22"/>
                <w:szCs w:val="22"/>
              </w:rPr>
              <w:t>email [</w:t>
            </w:r>
            <w:r w:rsidRPr="00DE2F1A">
              <w:rPr>
                <w:i/>
                <w:sz w:val="22"/>
                <w:szCs w:val="22"/>
              </w:rPr>
              <w:t>address</w:t>
            </w:r>
            <w:r w:rsidRPr="00DE2F1A">
              <w:rPr>
                <w:sz w:val="22"/>
                <w:szCs w:val="22"/>
              </w:rPr>
              <w:t xml:space="preserve">] </w:t>
            </w:r>
          </w:p>
          <w:p w14:paraId="30093E61" w14:textId="77777777" w:rsidR="00EF2686" w:rsidRPr="00DE2F1A" w:rsidRDefault="00EF2686" w:rsidP="00EF2686">
            <w:pPr>
              <w:pStyle w:val="PullOutBoxBullet"/>
              <w:rPr>
                <w:sz w:val="22"/>
                <w:szCs w:val="22"/>
              </w:rPr>
            </w:pPr>
            <w:r w:rsidRPr="00DE2F1A">
              <w:rPr>
                <w:sz w:val="22"/>
                <w:szCs w:val="22"/>
              </w:rPr>
              <w:t>website [</w:t>
            </w:r>
            <w:r w:rsidRPr="00DE2F1A">
              <w:rPr>
                <w:i/>
                <w:sz w:val="22"/>
                <w:szCs w:val="22"/>
              </w:rPr>
              <w:t>URL</w:t>
            </w:r>
            <w:r w:rsidRPr="00DE2F1A">
              <w:rPr>
                <w:sz w:val="22"/>
                <w:szCs w:val="22"/>
              </w:rPr>
              <w:t xml:space="preserve">]. </w:t>
            </w:r>
          </w:p>
          <w:p w14:paraId="6DAADA17"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Further information about the name is available at [</w:t>
            </w:r>
            <w:r w:rsidRPr="0029581B">
              <w:rPr>
                <w:rFonts w:asciiTheme="minorHAnsi" w:hAnsiTheme="minorHAnsi" w:cstheme="minorHAnsi"/>
                <w:i/>
              </w:rPr>
              <w:t>must provide the proposal on naming authority’s website, include URL</w:t>
            </w:r>
            <w:r w:rsidRPr="0029581B">
              <w:rPr>
                <w:rFonts w:asciiTheme="minorHAnsi" w:hAnsiTheme="minorHAnsi" w:cstheme="minorHAnsi"/>
              </w:rPr>
              <w:t>].</w:t>
            </w:r>
          </w:p>
          <w:p w14:paraId="4E7D8FCD" w14:textId="71969C00"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Optional</w:t>
            </w:r>
            <w:r w:rsidRPr="0029581B">
              <w:rPr>
                <w:rFonts w:asciiTheme="minorHAnsi" w:hAnsiTheme="minorHAnsi" w:cstheme="minorHAnsi"/>
              </w:rPr>
              <w:t xml:space="preserve">] If you do not respond to this survey it will be taken as </w:t>
            </w:r>
            <w:r>
              <w:rPr>
                <w:rFonts w:asciiTheme="minorHAnsi" w:hAnsiTheme="minorHAnsi" w:cstheme="minorHAnsi"/>
              </w:rPr>
              <w:t>implied consent</w:t>
            </w:r>
            <w:r w:rsidRPr="0029581B">
              <w:rPr>
                <w:rFonts w:asciiTheme="minorHAnsi" w:hAnsiTheme="minorHAnsi" w:cstheme="minorHAnsi"/>
              </w:rPr>
              <w:t xml:space="preserve"> </w:t>
            </w:r>
            <w:r w:rsidR="00484D9A">
              <w:rPr>
                <w:rFonts w:asciiTheme="minorHAnsi" w:hAnsiTheme="minorHAnsi" w:cstheme="minorHAnsi"/>
              </w:rPr>
              <w:t>to</w:t>
            </w:r>
            <w:r w:rsidRPr="0029581B">
              <w:rPr>
                <w:rFonts w:asciiTheme="minorHAnsi" w:hAnsiTheme="minorHAnsi" w:cstheme="minorHAnsi"/>
              </w:rPr>
              <w:t xml:space="preserve"> the proposed name.</w:t>
            </w:r>
          </w:p>
          <w:p w14:paraId="42029798"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Australia Post may continue to record and recognise the old address for a period of six to 12 months to ensure a smooth transition from the old address to the new</w:t>
            </w:r>
            <w:r w:rsidRPr="0029581B">
              <w:rPr>
                <w:rFonts w:asciiTheme="minorHAnsi" w:hAnsiTheme="minorHAnsi" w:cstheme="minorHAnsi"/>
                <w:i/>
              </w:rPr>
              <w:t xml:space="preserve">; </w:t>
            </w:r>
            <w:r w:rsidRPr="0029581B">
              <w:rPr>
                <w:rFonts w:asciiTheme="minorHAnsi" w:hAnsiTheme="minorHAnsi" w:cstheme="minorHAnsi"/>
              </w:rPr>
              <w:t>however, it should be noted that Australia Post might not guarantee the delivery of incorrectly addressed mail and customers should also use their official address.</w:t>
            </w:r>
          </w:p>
          <w:p w14:paraId="787E802D" w14:textId="01D1009B"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 xml:space="preserve">All name submissions must comply with </w:t>
            </w:r>
            <w:r w:rsidRPr="0029581B">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29581B">
              <w:rPr>
                <w:rFonts w:asciiTheme="minorHAnsi" w:hAnsiTheme="minorHAnsi" w:cstheme="minorHAnsi"/>
              </w:rPr>
              <w:t>.</w:t>
            </w:r>
          </w:p>
          <w:p w14:paraId="7F039F23" w14:textId="4A5B834B" w:rsidR="00D031A8" w:rsidRDefault="00EF2686" w:rsidP="00CE2819">
            <w:pPr>
              <w:pStyle w:val="Body2"/>
              <w:spacing w:after="120"/>
              <w:rPr>
                <w:lang w:eastAsia="en-GB"/>
              </w:rPr>
            </w:pPr>
            <w:r w:rsidRPr="0029581B">
              <w:rPr>
                <w:rFonts w:asciiTheme="minorHAnsi" w:hAnsiTheme="minorHAnsi" w:cstheme="minorHAnsi"/>
              </w:rPr>
              <w:t>All submissions must be received by [add date] within 30 days of this notice. [Or time frame determined by the naming authority, not less than 30 days.]</w:t>
            </w:r>
          </w:p>
        </w:tc>
      </w:tr>
    </w:tbl>
    <w:p w14:paraId="319AE3C5" w14:textId="77777777" w:rsidR="00014FB3" w:rsidRPr="00D031A8" w:rsidRDefault="00014FB3" w:rsidP="00D031A8">
      <w:pPr>
        <w:pStyle w:val="BodyText"/>
      </w:pPr>
    </w:p>
    <w:p w14:paraId="4CF2A452" w14:textId="77777777" w:rsidR="00014FB3" w:rsidRPr="001E7008" w:rsidRDefault="00014FB3" w:rsidP="007C37B1">
      <w:pPr>
        <w:pStyle w:val="Heading4"/>
        <w:rPr>
          <w:rFonts w:asciiTheme="minorHAnsi" w:hAnsiTheme="minorHAnsi" w:cstheme="minorHAnsi"/>
          <w:b w:val="0"/>
          <w:color w:val="auto"/>
          <w:sz w:val="22"/>
          <w:szCs w:val="22"/>
          <w:lang w:eastAsia="en-US"/>
        </w:rPr>
      </w:pPr>
      <w:bookmarkStart w:id="363" w:name="_Surveys_(for_use"/>
      <w:bookmarkStart w:id="364" w:name="Surveys"/>
      <w:bookmarkEnd w:id="363"/>
      <w:r w:rsidRPr="00D035DA">
        <w:rPr>
          <w:rFonts w:cstheme="majorHAnsi"/>
          <w:lang w:eastAsia="en-US"/>
        </w:rPr>
        <w:t>Surveys</w:t>
      </w:r>
      <w:r w:rsidRPr="00C93882">
        <w:rPr>
          <w:rFonts w:asciiTheme="minorHAnsi" w:hAnsiTheme="minorHAnsi" w:cstheme="minorHAnsi"/>
          <w:b w:val="0"/>
          <w:sz w:val="22"/>
          <w:lang w:eastAsia="en-US"/>
        </w:rPr>
        <w:t xml:space="preserve"> </w:t>
      </w:r>
      <w:bookmarkEnd w:id="364"/>
      <w:r w:rsidRPr="001E7008">
        <w:rPr>
          <w:rFonts w:asciiTheme="minorHAnsi" w:hAnsiTheme="minorHAnsi" w:cstheme="minorHAnsi"/>
          <w:b w:val="0"/>
          <w:color w:val="auto"/>
          <w:sz w:val="22"/>
          <w:szCs w:val="22"/>
          <w:lang w:eastAsia="en-US"/>
        </w:rPr>
        <w:t>(for use only with the immediate community)</w:t>
      </w:r>
      <w:bookmarkEnd w:id="362"/>
      <w:r w:rsidRPr="001E7008">
        <w:rPr>
          <w:rFonts w:asciiTheme="minorHAnsi" w:hAnsiTheme="minorHAnsi" w:cstheme="minorHAnsi"/>
          <w:b w:val="0"/>
          <w:color w:val="auto"/>
          <w:sz w:val="22"/>
          <w:szCs w:val="22"/>
          <w:lang w:eastAsia="en-US"/>
        </w:rPr>
        <w:t xml:space="preserve"> </w:t>
      </w:r>
    </w:p>
    <w:p w14:paraId="1396B023" w14:textId="32DA3BE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 should be used to gain an indication of community support or opposition to a naming or boundary change proposal. They should be used with the immediate community if they will be affected by an address change arising from the successful outcome of a proposal.</w:t>
      </w:r>
    </w:p>
    <w:p w14:paraId="2C427C60" w14:textId="7F507199" w:rsidR="00F34886" w:rsidRPr="00C93882" w:rsidRDefault="00F34886"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052DF">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r w:rsidR="00647927">
        <w:rPr>
          <w:rFonts w:asciiTheme="minorHAnsi" w:hAnsiTheme="minorHAnsi" w:cstheme="minorHAnsi"/>
          <w:sz w:val="22"/>
          <w:szCs w:val="22"/>
          <w:lang w:eastAsia="en-US"/>
        </w:rPr>
        <w:t xml:space="preserve">a survey would require </w:t>
      </w:r>
      <w:r w:rsidR="00B01F70">
        <w:rPr>
          <w:rFonts w:asciiTheme="minorHAnsi" w:hAnsiTheme="minorHAnsi" w:cstheme="minorHAnsi"/>
          <w:sz w:val="22"/>
          <w:szCs w:val="22"/>
          <w:lang w:eastAsia="en-US"/>
        </w:rPr>
        <w:t>re-</w:t>
      </w:r>
      <w:r w:rsidR="002E21A4">
        <w:rPr>
          <w:rFonts w:asciiTheme="minorHAnsi" w:hAnsiTheme="minorHAnsi" w:cstheme="minorHAnsi"/>
          <w:sz w:val="22"/>
          <w:szCs w:val="22"/>
          <w:lang w:eastAsia="en-US"/>
        </w:rPr>
        <w:t>consultation</w:t>
      </w:r>
      <w:r w:rsidR="00647927">
        <w:rPr>
          <w:rFonts w:asciiTheme="minorHAnsi" w:hAnsiTheme="minorHAnsi" w:cstheme="minorHAnsi"/>
          <w:sz w:val="22"/>
          <w:szCs w:val="22"/>
          <w:lang w:eastAsia="en-US"/>
        </w:rPr>
        <w:t xml:space="preserve"> after the initial </w:t>
      </w:r>
      <w:r w:rsidR="00B01F70">
        <w:rPr>
          <w:rFonts w:asciiTheme="minorHAnsi" w:hAnsiTheme="minorHAnsi" w:cstheme="minorHAnsi"/>
          <w:sz w:val="22"/>
          <w:szCs w:val="22"/>
          <w:lang w:eastAsia="en-US"/>
        </w:rPr>
        <w:t>round of consultation.</w:t>
      </w:r>
    </w:p>
    <w:p w14:paraId="16EFFA18" w14:textId="526AE08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survey is being used to gauge public opinion, </w:t>
      </w:r>
      <w:r w:rsidR="00DA6528">
        <w:rPr>
          <w:rFonts w:asciiTheme="minorHAnsi" w:hAnsiTheme="minorHAnsi" w:cstheme="minorHAnsi"/>
          <w:sz w:val="22"/>
          <w:szCs w:val="22"/>
          <w:lang w:eastAsia="en-US"/>
        </w:rPr>
        <w:t>ten</w:t>
      </w:r>
      <w:r w:rsidR="00C6073B">
        <w:rPr>
          <w:rFonts w:asciiTheme="minorHAnsi" w:hAnsiTheme="minorHAnsi" w:cstheme="minorHAnsi"/>
          <w:sz w:val="22"/>
          <w:szCs w:val="22"/>
          <w:lang w:eastAsia="en-US"/>
        </w:rPr>
        <w:t>anted</w:t>
      </w:r>
      <w:r w:rsidRPr="00C93882">
        <w:rPr>
          <w:rFonts w:asciiTheme="minorHAnsi" w:hAnsiTheme="minorHAnsi" w:cstheme="minorHAnsi"/>
          <w:sz w:val="22"/>
          <w:szCs w:val="22"/>
          <w:lang w:eastAsia="en-US"/>
        </w:rPr>
        <w:t xml:space="preserve"> properties should be afforded two responses, one response from the owner of the property and one response from the </w:t>
      </w:r>
      <w:r w:rsidR="006B16A1">
        <w:rPr>
          <w:rFonts w:asciiTheme="minorHAnsi" w:hAnsiTheme="minorHAnsi" w:cstheme="minorHAnsi"/>
          <w:sz w:val="22"/>
          <w:szCs w:val="22"/>
          <w:lang w:eastAsia="en-US"/>
        </w:rPr>
        <w:t>tenant</w:t>
      </w:r>
      <w:r w:rsidRPr="00C93882">
        <w:rPr>
          <w:rFonts w:asciiTheme="minorHAnsi" w:hAnsiTheme="minorHAnsi" w:cstheme="minorHAnsi"/>
          <w:sz w:val="22"/>
          <w:szCs w:val="22"/>
          <w:lang w:eastAsia="en-US"/>
        </w:rPr>
        <w:t xml:space="preserve"> of the property.</w:t>
      </w:r>
    </w:p>
    <w:p w14:paraId="0F5A3A3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a survey must refer to these naming rules, and include the following details:</w:t>
      </w:r>
    </w:p>
    <w:p w14:paraId="13784579" w14:textId="77777777" w:rsidR="00014FB3" w:rsidRPr="00A55314" w:rsidRDefault="00014FB3" w:rsidP="003525D6">
      <w:pPr>
        <w:pStyle w:val="Bullet"/>
        <w:numPr>
          <w:ilvl w:val="0"/>
          <w:numId w:val="56"/>
        </w:numPr>
      </w:pPr>
      <w:r w:rsidRPr="00A55314">
        <w:t>a statement outlining the background of the proposal (often in the form of a cover letter)</w:t>
      </w:r>
    </w:p>
    <w:p w14:paraId="080DDF3E" w14:textId="0734218D" w:rsidR="00014FB3" w:rsidRPr="00A55314" w:rsidRDefault="00014FB3" w:rsidP="003525D6">
      <w:pPr>
        <w:pStyle w:val="Bullet"/>
        <w:numPr>
          <w:ilvl w:val="0"/>
          <w:numId w:val="56"/>
        </w:numPr>
      </w:pPr>
      <w:r w:rsidRPr="00A55314">
        <w:t xml:space="preserve">state that all name submissions must comply with Naming rules for places in Victoria – Statutory requirements for naming roads, features and localities – </w:t>
      </w:r>
      <w:r w:rsidR="00BD60E5">
        <w:t>2022</w:t>
      </w:r>
    </w:p>
    <w:p w14:paraId="173A0E6A" w14:textId="77777777" w:rsidR="00014FB3" w:rsidRPr="00A55314" w:rsidRDefault="00014FB3" w:rsidP="003525D6">
      <w:pPr>
        <w:pStyle w:val="Bullet"/>
        <w:numPr>
          <w:ilvl w:val="0"/>
          <w:numId w:val="56"/>
        </w:numPr>
      </w:pPr>
      <w:r w:rsidRPr="00A55314">
        <w:t>state that all submissions must be received by (add date) within 30 days of this notice</w:t>
      </w:r>
    </w:p>
    <w:p w14:paraId="2947B786" w14:textId="77777777" w:rsidR="00014FB3" w:rsidRPr="00A55314" w:rsidRDefault="00014FB3" w:rsidP="003525D6">
      <w:pPr>
        <w:pStyle w:val="Bullet"/>
        <w:numPr>
          <w:ilvl w:val="0"/>
          <w:numId w:val="56"/>
        </w:numPr>
      </w:pPr>
      <w:r w:rsidRPr="00A55314">
        <w:t>include the following question:</w:t>
      </w:r>
    </w:p>
    <w:p w14:paraId="3F58604E" w14:textId="724798C8" w:rsidR="00014FB3" w:rsidRPr="00C93882" w:rsidRDefault="00014FB3" w:rsidP="004F607F">
      <w:pPr>
        <w:numPr>
          <w:ilvl w:val="1"/>
          <w:numId w:val="49"/>
        </w:numPr>
        <w:tabs>
          <w:tab w:val="left" w:pos="34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Do you agree or disagree with the proposal to name</w:t>
      </w:r>
      <w:r w:rsidR="003817FC">
        <w:rPr>
          <w:rFonts w:asciiTheme="minorHAnsi" w:hAnsiTheme="minorHAnsi" w:cstheme="minorHAnsi"/>
          <w:sz w:val="22"/>
          <w:lang w:eastAsia="en-US"/>
        </w:rPr>
        <w:t xml:space="preserve"> </w:t>
      </w:r>
      <w:r w:rsidRPr="00C93882">
        <w:rPr>
          <w:rFonts w:asciiTheme="minorHAnsi" w:hAnsiTheme="minorHAnsi" w:cstheme="minorHAnsi"/>
          <w:sz w:val="22"/>
          <w:lang w:eastAsia="en-US"/>
        </w:rPr>
        <w:t>/ adjust the boundaries of [</w:t>
      </w:r>
      <w:r w:rsidRPr="00C93882">
        <w:rPr>
          <w:rFonts w:asciiTheme="minorHAnsi" w:hAnsiTheme="minorHAnsi" w:cstheme="minorHAnsi"/>
          <w:i/>
          <w:sz w:val="22"/>
          <w:lang w:eastAsia="en-US"/>
        </w:rPr>
        <w:t>enter name and display a map, as well as including space for respondents to include their name, address, email and phone number</w:t>
      </w:r>
      <w:r w:rsidRPr="00C93882">
        <w:rPr>
          <w:rFonts w:asciiTheme="minorHAnsi" w:hAnsiTheme="minorHAnsi" w:cstheme="minorHAnsi"/>
          <w:sz w:val="22"/>
          <w:lang w:eastAsia="en-US"/>
        </w:rPr>
        <w:t>]?</w:t>
      </w:r>
    </w:p>
    <w:p w14:paraId="03D5E72E" w14:textId="0A9503BA" w:rsidR="00DB27D8" w:rsidRDefault="00DB27D8" w:rsidP="003525D6">
      <w:pPr>
        <w:pStyle w:val="Bullet"/>
      </w:pPr>
      <w:r w:rsidRPr="00A55314">
        <w:t xml:space="preserve">[Optional] If you do not respond to this </w:t>
      </w:r>
      <w:r w:rsidR="00B01F70" w:rsidRPr="00A55314">
        <w:t xml:space="preserve">survey </w:t>
      </w:r>
      <w:r w:rsidRPr="00A55314">
        <w:t xml:space="preserve">it will be taken as </w:t>
      </w:r>
      <w:r w:rsidR="00A34908" w:rsidRPr="00A55314">
        <w:t>implied consent</w:t>
      </w:r>
      <w:r w:rsidRPr="00A55314">
        <w:t xml:space="preserve"> </w:t>
      </w:r>
      <w:r w:rsidR="00484D9A">
        <w:t>to</w:t>
      </w:r>
      <w:r w:rsidRPr="00A55314">
        <w:t xml:space="preserve"> the proposed name</w:t>
      </w:r>
      <w:r w:rsidRPr="00C93882">
        <w:t xml:space="preserve"> </w:t>
      </w:r>
    </w:p>
    <w:p w14:paraId="3C7354E5" w14:textId="0B6678F4"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authority is seeking to change a name </w:t>
      </w:r>
      <w:r w:rsidRPr="00C93882">
        <w:rPr>
          <w:rFonts w:asciiTheme="minorHAnsi" w:hAnsiTheme="minorHAnsi" w:cstheme="minorHAnsi"/>
          <w:b/>
          <w:sz w:val="22"/>
          <w:lang w:eastAsia="en-US"/>
        </w:rPr>
        <w:t>and</w:t>
      </w:r>
      <w:r w:rsidRPr="00C93882">
        <w:rPr>
          <w:rFonts w:asciiTheme="minorHAnsi" w:hAnsiTheme="minorHAnsi" w:cstheme="minorHAnsi"/>
          <w:sz w:val="22"/>
          <w:lang w:eastAsia="en-US"/>
        </w:rPr>
        <w:t xml:space="preserve"> a boundary, for example</w:t>
      </w:r>
      <w:r w:rsidR="00877725">
        <w:rPr>
          <w:rFonts w:asciiTheme="minorHAnsi" w:hAnsiTheme="minorHAnsi" w:cstheme="minorHAnsi"/>
          <w:sz w:val="22"/>
          <w:lang w:eastAsia="en-US"/>
        </w:rPr>
        <w:t>,</w:t>
      </w:r>
      <w:r w:rsidRPr="00C93882">
        <w:rPr>
          <w:rFonts w:asciiTheme="minorHAnsi" w:hAnsiTheme="minorHAnsi" w:cstheme="minorHAnsi"/>
          <w:sz w:val="22"/>
          <w:lang w:eastAsia="en-US"/>
        </w:rPr>
        <w:t xml:space="preserve"> a new locality name and a boundary change, the naming authority should include a specific question on </w:t>
      </w:r>
      <w:r w:rsidRPr="00C93882">
        <w:rPr>
          <w:rFonts w:asciiTheme="minorHAnsi" w:hAnsiTheme="minorHAnsi" w:cstheme="minorHAnsi"/>
          <w:b/>
          <w:sz w:val="22"/>
          <w:lang w:eastAsia="en-US"/>
        </w:rPr>
        <w:t>each</w:t>
      </w:r>
      <w:r w:rsidRPr="00C93882">
        <w:rPr>
          <w:rFonts w:asciiTheme="minorHAnsi" w:hAnsiTheme="minorHAnsi" w:cstheme="minorHAnsi"/>
          <w:sz w:val="22"/>
          <w:lang w:eastAsia="en-US"/>
        </w:rPr>
        <w:t xml:space="preserve"> proposed change.</w:t>
      </w:r>
    </w:p>
    <w:p w14:paraId="2F8CB6C0" w14:textId="77777777" w:rsidR="00014FB3" w:rsidRPr="00A55314" w:rsidRDefault="00014FB3" w:rsidP="003525D6">
      <w:pPr>
        <w:pStyle w:val="Bullet"/>
      </w:pPr>
      <w:r w:rsidRPr="00A55314">
        <w:t>Space for respondents to include their name, address and contact details.</w:t>
      </w:r>
    </w:p>
    <w:p w14:paraId="444BAA4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survey is undertaken. </w:t>
      </w:r>
    </w:p>
    <w:p w14:paraId="25CF7CE5" w14:textId="145237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Reponses from the community need to be clear to ascertain whether there is support for a proposal. </w:t>
      </w:r>
      <w:r w:rsidR="00FB1097">
        <w:rPr>
          <w:rFonts w:asciiTheme="minorHAnsi" w:hAnsiTheme="minorHAnsi" w:cstheme="minorHAnsi"/>
          <w:sz w:val="22"/>
          <w:szCs w:val="22"/>
          <w:lang w:eastAsia="en-US"/>
        </w:rPr>
        <w:t>Therefore, i</w:t>
      </w:r>
      <w:r w:rsidRPr="00C93882">
        <w:rPr>
          <w:rFonts w:asciiTheme="minorHAnsi" w:hAnsiTheme="minorHAnsi" w:cstheme="minorHAnsi"/>
          <w:sz w:val="22"/>
          <w:szCs w:val="22"/>
          <w:lang w:eastAsia="en-US"/>
        </w:rPr>
        <w:t xml:space="preserve">t may </w:t>
      </w:r>
      <w:r w:rsidR="00FB1097">
        <w:rPr>
          <w:rFonts w:asciiTheme="minorHAnsi" w:hAnsiTheme="minorHAnsi" w:cstheme="minorHAnsi"/>
          <w:sz w:val="22"/>
          <w:szCs w:val="22"/>
          <w:lang w:eastAsia="en-US"/>
        </w:rPr>
        <w:t>b</w:t>
      </w:r>
      <w:r w:rsidRPr="00C93882">
        <w:rPr>
          <w:rFonts w:asciiTheme="minorHAnsi" w:hAnsiTheme="minorHAnsi" w:cstheme="minorHAnsi"/>
          <w:sz w:val="22"/>
          <w:szCs w:val="22"/>
          <w:lang w:eastAsia="en-US"/>
        </w:rPr>
        <w:t>e beneficial to include the following in any survey used:</w:t>
      </w:r>
    </w:p>
    <w:p w14:paraId="23F72BA5" w14:textId="3E2C1D99" w:rsidR="00014FB3" w:rsidRPr="007B2E26" w:rsidRDefault="00014FB3" w:rsidP="003525D6">
      <w:pPr>
        <w:pStyle w:val="Bullet"/>
      </w:pPr>
      <w:r w:rsidRPr="007B2E26">
        <w:t>If you do not support the proposal please indicate why and/or demonstrate why the proposal doe</w:t>
      </w:r>
      <w:r w:rsidR="00E7503F" w:rsidRPr="007B2E26">
        <w:t>s</w:t>
      </w:r>
      <w:r w:rsidR="007B2E26">
        <w:t xml:space="preserve"> </w:t>
      </w:r>
      <w:r w:rsidRPr="007B2E26">
        <w:t xml:space="preserve">not conform to Naming rules for places in Victoria – Statutory requirements for naming roads, features and localities – </w:t>
      </w:r>
      <w:r w:rsidR="00BD60E5">
        <w:t>2022</w:t>
      </w:r>
      <w:r w:rsidRPr="007B2E26">
        <w:t>.</w:t>
      </w:r>
    </w:p>
    <w:p w14:paraId="5C52133C" w14:textId="77777777" w:rsidR="00014FB3" w:rsidRPr="00C93882" w:rsidRDefault="00014FB3" w:rsidP="003525D6">
      <w:pPr>
        <w:pStyle w:val="Bullet"/>
      </w:pPr>
      <w:r w:rsidRPr="00C93882">
        <w:t xml:space="preserve">If you disagree, please explain why. </w:t>
      </w:r>
    </w:p>
    <w:p w14:paraId="53B8CAC6" w14:textId="77777777" w:rsidR="00014FB3" w:rsidRPr="00C93882" w:rsidRDefault="00014FB3" w:rsidP="003525D6">
      <w:pPr>
        <w:pStyle w:val="Bullet"/>
      </w:pPr>
      <w:r w:rsidRPr="00C93882">
        <w:t xml:space="preserve">If you would like to make any other comments in support of or in objection to the proposed name or boundaries, please do so. </w:t>
      </w:r>
    </w:p>
    <w:p w14:paraId="0C7D1693"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has multiple proposed names, they should issue two surveys. The first should seek response from the community about their preferred name. If no response is received, then this should not be taken as </w:t>
      </w:r>
      <w:r>
        <w:rPr>
          <w:rFonts w:asciiTheme="minorHAnsi" w:hAnsiTheme="minorHAnsi" w:cstheme="minorHAnsi"/>
          <w:sz w:val="22"/>
          <w:szCs w:val="22"/>
          <w:lang w:eastAsia="en-US"/>
        </w:rPr>
        <w:t>implied consent to</w:t>
      </w:r>
      <w:r w:rsidRPr="00C93882">
        <w:rPr>
          <w:rFonts w:asciiTheme="minorHAnsi" w:hAnsiTheme="minorHAnsi" w:cstheme="minorHAnsi"/>
          <w:sz w:val="22"/>
          <w:szCs w:val="22"/>
          <w:lang w:eastAsia="en-US"/>
        </w:rPr>
        <w:t xml:space="preserve"> any of the proposed names. </w:t>
      </w:r>
    </w:p>
    <w:p w14:paraId="574BFC77" w14:textId="77777777" w:rsidR="00890EB4"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preferred name can be determined from the first set of results, the community should be re-surveyed about the preferred name, and the following statement used:</w:t>
      </w:r>
    </w:p>
    <w:p w14:paraId="35D7BB6D" w14:textId="4DA1E7F2" w:rsidR="00243B2E" w:rsidRPr="003830FF"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r>
      <w:r w:rsidRPr="003830FF">
        <w:rPr>
          <w:rFonts w:asciiTheme="minorHAnsi" w:hAnsiTheme="minorHAnsi" w:cstheme="minorHAnsi"/>
          <w:sz w:val="22"/>
          <w:szCs w:val="22"/>
          <w:lang w:eastAsia="en-US"/>
        </w:rPr>
        <w:t>‘</w:t>
      </w:r>
      <w:r w:rsidRPr="00D206CB">
        <w:rPr>
          <w:rFonts w:asciiTheme="minorHAnsi" w:hAnsiTheme="minorHAnsi" w:cstheme="minorHAnsi"/>
          <w:i/>
          <w:iCs/>
          <w:sz w:val="22"/>
          <w:szCs w:val="22"/>
          <w:lang w:eastAsia="en-US"/>
        </w:rPr>
        <w:t>If you do not respond to this survey it will be taken as implied consent to the proposed name’</w:t>
      </w:r>
      <w:r w:rsidRPr="003830FF">
        <w:rPr>
          <w:rFonts w:asciiTheme="minorHAnsi" w:hAnsiTheme="minorHAnsi" w:cstheme="minorHAnsi"/>
          <w:sz w:val="22"/>
          <w:szCs w:val="22"/>
          <w:lang w:eastAsia="en-US"/>
        </w:rPr>
        <w:t>.</w:t>
      </w:r>
    </w:p>
    <w:p w14:paraId="303E1D04"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after an initial or subsequent survey or vote on multiple names there is no clear preference, then the naming authority should choose a name in-house. The community must then be re-consulted and given 30 days to object to the naming authority’s preferred name.</w:t>
      </w:r>
    </w:p>
    <w:p w14:paraId="59EBE2D1" w14:textId="67ADAC40" w:rsidR="00243B2E"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is seeking to gain support from the extended community for a proposal, it should avoid using surveys and do it by publishing notices inviting written submissions. The naming authority could also consider establishing an online campaign site and facility for registering support, objections or comments (refer to the </w:t>
      </w:r>
      <w:hyperlink w:anchor="_Internet_and_social" w:history="1">
        <w:r>
          <w:rPr>
            <w:rFonts w:asciiTheme="minorHAnsi" w:hAnsiTheme="minorHAnsi" w:cstheme="minorHAnsi"/>
            <w:color w:val="0000FF"/>
            <w:sz w:val="22"/>
            <w:szCs w:val="22"/>
            <w:u w:val="single"/>
            <w:lang w:eastAsia="en-US"/>
          </w:rPr>
          <w:t>i</w:t>
        </w:r>
        <w:r w:rsidRPr="00C93882">
          <w:rPr>
            <w:rFonts w:asciiTheme="minorHAnsi" w:hAnsiTheme="minorHAnsi" w:cstheme="minorHAnsi"/>
            <w:color w:val="0000FF"/>
            <w:sz w:val="22"/>
            <w:szCs w:val="22"/>
            <w:u w:val="single"/>
            <w:lang w:eastAsia="en-US"/>
          </w:rPr>
          <w:t>nternet and social media</w:t>
        </w:r>
      </w:hyperlink>
      <w:r w:rsidRPr="00C93882">
        <w:rPr>
          <w:rFonts w:asciiTheme="minorHAnsi" w:hAnsiTheme="minorHAnsi" w:cstheme="minorHAnsi"/>
          <w:sz w:val="22"/>
          <w:szCs w:val="22"/>
          <w:lang w:eastAsia="en-US"/>
        </w:rPr>
        <w:t xml:space="preserve"> section for further information).</w:t>
      </w:r>
      <w:r w:rsidRPr="00101D90">
        <w:rPr>
          <w:rFonts w:asciiTheme="minorHAnsi" w:hAnsiTheme="minorHAnsi" w:cstheme="minorHAnsi"/>
          <w:sz w:val="22"/>
          <w:szCs w:val="22"/>
          <w:lang w:eastAsia="en-US"/>
        </w:rPr>
        <w:t xml:space="preserve"> </w:t>
      </w:r>
    </w:p>
    <w:p w14:paraId="09498DAA" w14:textId="282AE530" w:rsidR="00890EB4" w:rsidRPr="00CD48E3" w:rsidRDefault="00CD48E3" w:rsidP="00243B2E">
      <w:pPr>
        <w:spacing w:after="113"/>
        <w:rPr>
          <w:rFonts w:asciiTheme="minorHAnsi" w:hAnsiTheme="minorHAnsi" w:cstheme="minorBidi"/>
          <w:b/>
          <w:bCs/>
          <w:sz w:val="22"/>
          <w:szCs w:val="22"/>
          <w:lang w:eastAsia="en-US"/>
        </w:rPr>
      </w:pPr>
      <w:r w:rsidRPr="00CD48E3">
        <w:rPr>
          <w:rFonts w:asciiTheme="minorHAnsi" w:hAnsiTheme="minorHAnsi" w:cstheme="minorBidi"/>
          <w:b/>
          <w:bCs/>
          <w:sz w:val="22"/>
          <w:szCs w:val="22"/>
          <w:lang w:eastAsia="en-US"/>
        </w:rPr>
        <w:t>Survey 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3662BF" w14:paraId="70D220A6" w14:textId="77777777" w:rsidTr="00AA6801">
        <w:trPr>
          <w:trHeight w:val="9203"/>
        </w:trPr>
        <w:tc>
          <w:tcPr>
            <w:tcW w:w="9633" w:type="dxa"/>
          </w:tcPr>
          <w:p w14:paraId="2E7AB484" w14:textId="09E8199A" w:rsidR="00CE2819" w:rsidRPr="000D5EDF" w:rsidRDefault="00CE2819" w:rsidP="00CE2819">
            <w:pPr>
              <w:pStyle w:val="PullOutBoxHeading"/>
              <w:jc w:val="center"/>
              <w:rPr>
                <w:sz w:val="20"/>
                <w:szCs w:val="20"/>
              </w:rPr>
            </w:pPr>
            <w:r w:rsidRPr="000D5EDF">
              <w:rPr>
                <w:sz w:val="20"/>
                <w:szCs w:val="20"/>
              </w:rPr>
              <w:t>Naming/boundary realignment survey</w:t>
            </w:r>
          </w:p>
          <w:p w14:paraId="346BF83B" w14:textId="3E60359B"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Insert naming authority name here</w:t>
            </w:r>
            <w:r w:rsidRPr="000D5EDF">
              <w:rPr>
                <w:rFonts w:asciiTheme="minorHAnsi" w:hAnsiTheme="minorHAnsi" w:cstheme="minorHAnsi"/>
                <w:sz w:val="20"/>
                <w:szCs w:val="20"/>
              </w:rPr>
              <w:t xml:space="preserve">] is proposing to name a road, feature or locality, or amend its boundary. </w:t>
            </w:r>
          </w:p>
          <w:p w14:paraId="2D1EC5D4"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The location and extent of the road, feature or locality proposed to be named, or boundary realignment [</w:t>
            </w:r>
            <w:r w:rsidRPr="000D5EDF">
              <w:rPr>
                <w:rFonts w:asciiTheme="minorHAnsi" w:hAnsiTheme="minorHAnsi" w:cstheme="minorHAnsi"/>
                <w:i/>
                <w:sz w:val="20"/>
                <w:szCs w:val="20"/>
              </w:rPr>
              <w:t>include a map and written description</w:t>
            </w:r>
            <w:r w:rsidRPr="000D5EDF">
              <w:rPr>
                <w:rFonts w:asciiTheme="minorHAnsi" w:hAnsiTheme="minorHAnsi" w:cstheme="minorHAnsi"/>
                <w:sz w:val="20"/>
                <w:szCs w:val="20"/>
              </w:rPr>
              <w:t xml:space="preserve">]. </w:t>
            </w:r>
          </w:p>
          <w:p w14:paraId="10981A0E" w14:textId="5B10C8E9" w:rsidR="00CE2819" w:rsidRPr="000D5EDF" w:rsidRDefault="00CE2819" w:rsidP="00CE2819">
            <w:pPr>
              <w:pStyle w:val="Body2"/>
              <w:jc w:val="center"/>
              <w:rPr>
                <w:sz w:val="20"/>
                <w:szCs w:val="20"/>
              </w:rPr>
            </w:pPr>
            <w:r w:rsidRPr="000D5EDF">
              <w:rPr>
                <w:noProof/>
                <w:sz w:val="20"/>
                <w:szCs w:val="20"/>
              </w:rPr>
              <w:drawing>
                <wp:inline distT="0" distB="0" distL="0" distR="0" wp14:anchorId="0C0F3246" wp14:editId="5F9485EB">
                  <wp:extent cx="2159999" cy="1059061"/>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362C3BDD"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This naming/boundary realignment is needed because…[</w:t>
            </w:r>
            <w:r w:rsidRPr="000D5EDF">
              <w:rPr>
                <w:rFonts w:asciiTheme="minorHAnsi" w:hAnsiTheme="minorHAnsi" w:cstheme="minorHAnsi"/>
                <w:i/>
                <w:sz w:val="20"/>
                <w:szCs w:val="20"/>
              </w:rPr>
              <w:t>enter in the reason for the change and any background to the name, with a link to where further information can be found</w:t>
            </w:r>
            <w:r w:rsidRPr="000D5EDF">
              <w:rPr>
                <w:rFonts w:asciiTheme="minorHAnsi" w:hAnsiTheme="minorHAnsi" w:cstheme="minorHAnsi"/>
                <w:sz w:val="20"/>
                <w:szCs w:val="20"/>
              </w:rPr>
              <w:t>].</w:t>
            </w:r>
          </w:p>
          <w:p w14:paraId="5A0170A4" w14:textId="77777777" w:rsidR="00CE2819" w:rsidRPr="000D5EDF" w:rsidRDefault="00CE2819" w:rsidP="003525D6">
            <w:pPr>
              <w:pStyle w:val="Bullet2"/>
            </w:pPr>
            <w:r w:rsidRPr="000D5EDF">
              <w:t>Do you agree or disagree with the proposal to name/adjust the boundaries of [</w:t>
            </w:r>
            <w:r w:rsidRPr="000D5EDF">
              <w:rPr>
                <w:i/>
              </w:rPr>
              <w:t>enter name and display a map</w:t>
            </w:r>
            <w:r w:rsidRPr="000D5EDF">
              <w:t>]?</w:t>
            </w:r>
          </w:p>
          <w:p w14:paraId="044B17E0" w14:textId="77777777" w:rsidR="00CE2819" w:rsidRPr="000D5EDF" w:rsidRDefault="00CE2819" w:rsidP="003525D6">
            <w:pPr>
              <w:pStyle w:val="Bullet2"/>
            </w:pPr>
            <w:r w:rsidRPr="000D5EDF">
              <w:t>Agree</w:t>
            </w:r>
            <w:r w:rsidRPr="000D5EDF">
              <w:tab/>
              <w:t xml:space="preserve"> </w:t>
            </w:r>
            <w:r w:rsidRPr="000D5EDF">
              <w:tab/>
            </w:r>
            <w:r w:rsidRPr="000D5EDF">
              <w:tab/>
              <w:t>[ ]</w:t>
            </w:r>
          </w:p>
          <w:p w14:paraId="4FDFAD1D" w14:textId="77777777" w:rsidR="00CE2819" w:rsidRPr="000D5EDF" w:rsidRDefault="00CE2819" w:rsidP="003525D6">
            <w:pPr>
              <w:pStyle w:val="Bullet2"/>
            </w:pPr>
            <w:r w:rsidRPr="000D5EDF">
              <w:t>Disagree</w:t>
            </w:r>
            <w:r w:rsidRPr="000D5EDF">
              <w:tab/>
            </w:r>
            <w:r w:rsidRPr="000D5EDF">
              <w:tab/>
              <w:t>[ ]</w:t>
            </w:r>
          </w:p>
          <w:p w14:paraId="530108FA"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If the naming authority is seeking to change a name and a boundary, for example a new locality name and a boundary change, the naming authority should include a specific question on each proposed change.</w:t>
            </w:r>
            <w:r w:rsidRPr="000D5EDF">
              <w:rPr>
                <w:rFonts w:asciiTheme="minorHAnsi" w:hAnsiTheme="minorHAnsi" w:cstheme="minorHAnsi"/>
                <w:sz w:val="20"/>
                <w:szCs w:val="20"/>
              </w:rPr>
              <w:t>]</w:t>
            </w:r>
          </w:p>
          <w:p w14:paraId="69C237AF" w14:textId="77777777" w:rsidR="00CE2819" w:rsidRPr="000D5EDF" w:rsidRDefault="00CE2819" w:rsidP="003525D6">
            <w:pPr>
              <w:pStyle w:val="Bullet2"/>
            </w:pPr>
            <w:r w:rsidRPr="000D5EDF">
              <w:t>If you disagree please explain why.</w:t>
            </w:r>
          </w:p>
          <w:p w14:paraId="5ADF1EBF" w14:textId="77777777" w:rsidR="00CE2819" w:rsidRPr="000D5EDF" w:rsidRDefault="00CE2819" w:rsidP="003525D6">
            <w:pPr>
              <w:pStyle w:val="Bullet2"/>
            </w:pPr>
            <w:r w:rsidRPr="000D5EDF">
              <w:t xml:space="preserve">If you would like to make any other comments in support of or objection to the proposed name or boundaries please do so. </w:t>
            </w:r>
          </w:p>
          <w:p w14:paraId="3CAB6DFD" w14:textId="461AA92D"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Optional</w:t>
            </w:r>
            <w:r w:rsidRPr="000D5EDF">
              <w:rPr>
                <w:rFonts w:asciiTheme="minorHAnsi" w:hAnsiTheme="minorHAnsi" w:cstheme="minorHAnsi"/>
                <w:sz w:val="20"/>
                <w:szCs w:val="20"/>
              </w:rPr>
              <w:t xml:space="preserve">] If you do not respond to this survey it will be taken as implied consent </w:t>
            </w:r>
            <w:r w:rsidR="00A40BAB" w:rsidRPr="000D5EDF">
              <w:rPr>
                <w:rFonts w:asciiTheme="minorHAnsi" w:hAnsiTheme="minorHAnsi" w:cstheme="minorHAnsi"/>
                <w:sz w:val="20"/>
                <w:szCs w:val="20"/>
              </w:rPr>
              <w:t>to</w:t>
            </w:r>
            <w:r w:rsidRPr="000D5EDF">
              <w:rPr>
                <w:rFonts w:asciiTheme="minorHAnsi" w:hAnsiTheme="minorHAnsi" w:cstheme="minorHAnsi"/>
                <w:sz w:val="20"/>
                <w:szCs w:val="20"/>
              </w:rPr>
              <w:t xml:space="preserve"> the proposed name.</w:t>
            </w:r>
          </w:p>
          <w:p w14:paraId="17A74C45"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All submissions must be received by [add date] within 30 days of this notice. [Or time frame determined by the naming authority, not less than 30 days.]</w:t>
            </w:r>
          </w:p>
          <w:p w14:paraId="26731FAE" w14:textId="4AFA192F" w:rsidR="00CE2819" w:rsidRPr="000D5EDF" w:rsidRDefault="00CE2819" w:rsidP="00BB63DD">
            <w:pPr>
              <w:pStyle w:val="Body2"/>
              <w:spacing w:before="120"/>
              <w:rPr>
                <w:rFonts w:asciiTheme="minorHAnsi" w:hAnsiTheme="minorHAnsi" w:cstheme="minorHAnsi"/>
                <w:sz w:val="20"/>
                <w:szCs w:val="20"/>
              </w:rPr>
            </w:pPr>
            <w:r w:rsidRPr="000D5EDF">
              <w:rPr>
                <w:rFonts w:asciiTheme="minorHAnsi" w:hAnsiTheme="minorHAnsi" w:cstheme="minorHAnsi"/>
                <w:sz w:val="20"/>
                <w:szCs w:val="20"/>
              </w:rPr>
              <w:t xml:space="preserve">All name submissions must comply with </w:t>
            </w:r>
            <w:r w:rsidRPr="000D5EDF">
              <w:rPr>
                <w:rFonts w:asciiTheme="minorHAnsi" w:hAnsiTheme="minorHAnsi" w:cstheme="minorHAnsi"/>
                <w:i/>
                <w:sz w:val="20"/>
                <w:szCs w:val="20"/>
              </w:rPr>
              <w:t xml:space="preserve">Naming rules for places in Victoria – Statutory requirements for naming roads, features and localities – </w:t>
            </w:r>
            <w:r w:rsidR="00BD60E5">
              <w:rPr>
                <w:rFonts w:asciiTheme="minorHAnsi" w:hAnsiTheme="minorHAnsi" w:cstheme="minorHAnsi"/>
                <w:i/>
                <w:sz w:val="20"/>
                <w:szCs w:val="20"/>
              </w:rPr>
              <w:t>2022</w:t>
            </w:r>
            <w:r w:rsidRPr="000D5EDF">
              <w:rPr>
                <w:rFonts w:asciiTheme="minorHAnsi" w:hAnsiTheme="minorHAnsi" w:cstheme="minorHAnsi"/>
                <w:sz w:val="20"/>
                <w:szCs w:val="20"/>
              </w:rPr>
              <w:t>.</w:t>
            </w:r>
          </w:p>
          <w:p w14:paraId="3571FBB5" w14:textId="0EB1431D" w:rsidR="003662BF" w:rsidRDefault="00CE2819" w:rsidP="00BB63DD">
            <w:pPr>
              <w:pStyle w:val="Body2"/>
              <w:spacing w:after="240"/>
              <w:rPr>
                <w:lang w:eastAsia="en-GB"/>
              </w:rPr>
            </w:pPr>
            <w:r w:rsidRPr="000D5EDF">
              <w:rPr>
                <w:rFonts w:asciiTheme="minorHAnsi" w:hAnsiTheme="minorHAnsi" w:cstheme="minorHAnsi"/>
                <w:sz w:val="20"/>
                <w:szCs w:val="20"/>
              </w:rPr>
              <w:t>Please provide your name, address and contact details, including any comments, objections or written support of the name.</w:t>
            </w:r>
          </w:p>
        </w:tc>
      </w:tr>
    </w:tbl>
    <w:p w14:paraId="588CD244" w14:textId="34EC1806" w:rsidR="00890EB4" w:rsidRPr="000D5EDF" w:rsidRDefault="00890EB4" w:rsidP="000D5EDF">
      <w:pPr>
        <w:spacing w:after="113"/>
        <w:rPr>
          <w:rFonts w:asciiTheme="minorHAnsi" w:hAnsiTheme="minorHAnsi" w:cstheme="minorHAnsi"/>
          <w:sz w:val="22"/>
          <w:szCs w:val="22"/>
          <w:lang w:eastAsia="en-US"/>
        </w:rPr>
      </w:pPr>
      <w:bookmarkStart w:id="365" w:name="Vote"/>
    </w:p>
    <w:p w14:paraId="18D1D091" w14:textId="472B05DD" w:rsidR="00014FB3" w:rsidRPr="00C93882" w:rsidRDefault="00014FB3" w:rsidP="002622D7">
      <w:pPr>
        <w:pStyle w:val="Heading4"/>
        <w:rPr>
          <w:rFonts w:asciiTheme="minorHAnsi" w:hAnsiTheme="minorHAnsi" w:cstheme="minorHAnsi"/>
          <w:b w:val="0"/>
          <w:sz w:val="22"/>
          <w:lang w:eastAsia="en-US"/>
        </w:rPr>
      </w:pPr>
      <w:r w:rsidRPr="00D035DA">
        <w:rPr>
          <w:lang w:eastAsia="en-US"/>
        </w:rPr>
        <w:t>Voting</w:t>
      </w:r>
      <w:r w:rsidRPr="001E7008">
        <w:rPr>
          <w:rFonts w:cstheme="majorHAnsi"/>
          <w:lang w:eastAsia="en-US"/>
        </w:rPr>
        <w:t xml:space="preserve"> poll</w:t>
      </w:r>
    </w:p>
    <w:bookmarkEnd w:id="365"/>
    <w:p w14:paraId="443AF6BC" w14:textId="7AD9061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formal voting poll may be used to select a name or choose between two or more names.</w:t>
      </w:r>
      <w:r w:rsidR="00DD70B3">
        <w:rPr>
          <w:rFonts w:asciiTheme="minorHAnsi" w:hAnsiTheme="minorHAnsi" w:cstheme="minorHAnsi"/>
          <w:sz w:val="22"/>
          <w:szCs w:val="22"/>
          <w:lang w:eastAsia="en-US"/>
        </w:rPr>
        <w:t xml:space="preserve"> It enables a naming authority to select </w:t>
      </w:r>
      <w:r w:rsidR="00943330">
        <w:rPr>
          <w:rFonts w:asciiTheme="minorHAnsi" w:hAnsiTheme="minorHAnsi" w:cstheme="minorHAnsi"/>
          <w:sz w:val="22"/>
          <w:szCs w:val="22"/>
          <w:lang w:eastAsia="en-US"/>
        </w:rPr>
        <w:t>a</w:t>
      </w:r>
      <w:r w:rsidR="00DD70B3">
        <w:rPr>
          <w:rFonts w:asciiTheme="minorHAnsi" w:hAnsiTheme="minorHAnsi" w:cstheme="minorHAnsi"/>
          <w:sz w:val="22"/>
          <w:szCs w:val="22"/>
          <w:lang w:eastAsia="en-US"/>
        </w:rPr>
        <w:t xml:space="preserve"> name</w:t>
      </w:r>
      <w:r w:rsidR="00943330">
        <w:rPr>
          <w:rFonts w:asciiTheme="minorHAnsi" w:hAnsiTheme="minorHAnsi" w:cstheme="minorHAnsi"/>
          <w:sz w:val="22"/>
          <w:szCs w:val="22"/>
          <w:lang w:eastAsia="en-US"/>
        </w:rPr>
        <w:t xml:space="preserve"> with the most votes, subject to </w:t>
      </w:r>
      <w:r w:rsidR="00A63931">
        <w:rPr>
          <w:rFonts w:asciiTheme="minorHAnsi" w:hAnsiTheme="minorHAnsi" w:cstheme="minorHAnsi"/>
          <w:sz w:val="22"/>
          <w:szCs w:val="22"/>
          <w:lang w:eastAsia="en-US"/>
        </w:rPr>
        <w:t>a naming authorit</w:t>
      </w:r>
      <w:r w:rsidR="005262F6">
        <w:rPr>
          <w:rFonts w:asciiTheme="minorHAnsi" w:hAnsiTheme="minorHAnsi" w:cstheme="minorHAnsi"/>
          <w:sz w:val="22"/>
          <w:szCs w:val="22"/>
          <w:lang w:eastAsia="en-US"/>
        </w:rPr>
        <w:t>y’</w:t>
      </w:r>
      <w:r w:rsidR="00A63931">
        <w:rPr>
          <w:rFonts w:asciiTheme="minorHAnsi" w:hAnsiTheme="minorHAnsi" w:cstheme="minorHAnsi"/>
          <w:sz w:val="22"/>
          <w:szCs w:val="22"/>
          <w:lang w:eastAsia="en-US"/>
        </w:rPr>
        <w:t>s</w:t>
      </w:r>
      <w:r w:rsidR="00943330">
        <w:rPr>
          <w:rFonts w:asciiTheme="minorHAnsi" w:hAnsiTheme="minorHAnsi" w:cstheme="minorHAnsi"/>
          <w:sz w:val="22"/>
          <w:szCs w:val="22"/>
          <w:lang w:eastAsia="en-US"/>
        </w:rPr>
        <w:t xml:space="preserve"> </w:t>
      </w:r>
      <w:r w:rsidR="00290388">
        <w:rPr>
          <w:rFonts w:asciiTheme="minorHAnsi" w:hAnsiTheme="minorHAnsi" w:cstheme="minorHAnsi"/>
          <w:sz w:val="22"/>
          <w:szCs w:val="22"/>
          <w:lang w:eastAsia="en-US"/>
        </w:rPr>
        <w:t>approval</w:t>
      </w:r>
      <w:r w:rsidR="00A63931">
        <w:rPr>
          <w:rFonts w:asciiTheme="minorHAnsi" w:hAnsiTheme="minorHAnsi" w:cstheme="minorHAnsi"/>
          <w:sz w:val="22"/>
          <w:szCs w:val="22"/>
          <w:lang w:eastAsia="en-US"/>
        </w:rPr>
        <w:t>.</w:t>
      </w:r>
    </w:p>
    <w:p w14:paraId="25185CA5" w14:textId="5FDDA06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voting poll could be used to gain an indication of community support to a naming or boundary change proposal in the immediate community if it will be affected by an address change arising from a proposal’s successful outcome.</w:t>
      </w:r>
    </w:p>
    <w:p w14:paraId="4984A64A" w14:textId="0E9A81F4" w:rsidR="00014FB3" w:rsidRPr="00C93882" w:rsidRDefault="00014FB3" w:rsidP="00B01F7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case of a voting poll being used to gauge public opinion, </w:t>
      </w:r>
      <w:r w:rsidR="00291C9B">
        <w:rPr>
          <w:rFonts w:asciiTheme="minorHAnsi" w:hAnsiTheme="minorHAnsi" w:cstheme="minorHAnsi"/>
          <w:sz w:val="22"/>
          <w:szCs w:val="22"/>
          <w:lang w:eastAsia="en-US"/>
        </w:rPr>
        <w:t>tenanted</w:t>
      </w:r>
      <w:r w:rsidRPr="00C93882">
        <w:rPr>
          <w:rFonts w:asciiTheme="minorHAnsi" w:hAnsiTheme="minorHAnsi" w:cstheme="minorHAnsi"/>
          <w:sz w:val="22"/>
          <w:szCs w:val="22"/>
          <w:lang w:eastAsia="en-US"/>
        </w:rPr>
        <w:t xml:space="preserve"> properties should be afforded two votes, </w:t>
      </w:r>
      <w:r w:rsidR="00825D6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one vote to the owner of the property and one vote to the occupier of the property.</w:t>
      </w:r>
    </w:p>
    <w:p w14:paraId="00EC3403"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 voting poll document must refer to these naming rules and include the following details:</w:t>
      </w:r>
    </w:p>
    <w:p w14:paraId="00940360" w14:textId="77777777" w:rsidR="00014FB3" w:rsidRPr="007C37B1" w:rsidRDefault="00014FB3" w:rsidP="003525D6">
      <w:pPr>
        <w:pStyle w:val="Bullet"/>
      </w:pPr>
      <w:r w:rsidRPr="007C37B1">
        <w:t>a statement outlining the background of the proposal, often in the form of a cover letter</w:t>
      </w:r>
    </w:p>
    <w:p w14:paraId="49523AC4" w14:textId="77777777" w:rsidR="00014FB3" w:rsidRPr="007C37B1" w:rsidRDefault="00014FB3" w:rsidP="003525D6">
      <w:pPr>
        <w:pStyle w:val="Bullet"/>
        <w:rPr>
          <w:rFonts w:asciiTheme="minorHAnsi" w:hAnsiTheme="minorHAnsi" w:cstheme="minorHAnsi"/>
          <w:szCs w:val="22"/>
        </w:rPr>
      </w:pPr>
      <w:r w:rsidRPr="007C37B1">
        <w:t>one or more names or boundary proposals, including background information on each proposal</w:t>
      </w:r>
    </w:p>
    <w:p w14:paraId="72A53BB7" w14:textId="77777777" w:rsidR="00014FB3" w:rsidRPr="007C37B1" w:rsidRDefault="00014FB3" w:rsidP="003525D6">
      <w:pPr>
        <w:pStyle w:val="Bullet"/>
        <w:rPr>
          <w:rFonts w:asciiTheme="minorHAnsi" w:hAnsiTheme="minorHAnsi" w:cstheme="minorHAnsi"/>
          <w:szCs w:val="22"/>
        </w:rPr>
      </w:pPr>
      <w:r w:rsidRPr="007C37B1">
        <w:t>the opportunity to ob</w:t>
      </w:r>
      <w:r w:rsidRPr="007C37B1">
        <w:rPr>
          <w:rFonts w:asciiTheme="minorHAnsi" w:hAnsiTheme="minorHAnsi" w:cstheme="minorHAnsi"/>
          <w:szCs w:val="22"/>
        </w:rPr>
        <w:t>ject</w:t>
      </w:r>
    </w:p>
    <w:p w14:paraId="47F0CA26" w14:textId="77777777" w:rsidR="00014FB3" w:rsidRPr="007C37B1" w:rsidRDefault="00014FB3" w:rsidP="003525D6">
      <w:pPr>
        <w:pStyle w:val="Bullet"/>
      </w:pPr>
      <w:r w:rsidRPr="007C37B1">
        <w:t>the following statement:</w:t>
      </w:r>
      <w:r w:rsidRPr="007C37B1">
        <w:br/>
        <w:t>Please cast your vote by [</w:t>
      </w:r>
      <w:r w:rsidRPr="007C37B1">
        <w:rPr>
          <w:i/>
        </w:rPr>
        <w:t>include date</w:t>
      </w:r>
      <w:r w:rsidRPr="007C37B1">
        <w:t>]. All votes will be counted, the name with the majority of votes will become the official name of the [</w:t>
      </w:r>
      <w:r w:rsidRPr="007C37B1">
        <w:rPr>
          <w:i/>
        </w:rPr>
        <w:t>road, feature, locality, and/or new boundaries</w:t>
      </w:r>
      <w:r w:rsidRPr="007C37B1">
        <w:t>], subject to [</w:t>
      </w:r>
      <w:r w:rsidRPr="007C37B1">
        <w:rPr>
          <w:i/>
        </w:rPr>
        <w:t>insert naming authority name here</w:t>
      </w:r>
      <w:r w:rsidRPr="007C37B1">
        <w:t>] approval</w:t>
      </w:r>
    </w:p>
    <w:p w14:paraId="7B87F894" w14:textId="77777777" w:rsidR="00014FB3" w:rsidRPr="007C37B1" w:rsidRDefault="00014FB3" w:rsidP="003525D6">
      <w:pPr>
        <w:pStyle w:val="Bullet"/>
        <w:rPr>
          <w:rFonts w:asciiTheme="minorHAnsi" w:hAnsiTheme="minorHAnsi" w:cstheme="minorHAnsi"/>
          <w:szCs w:val="22"/>
        </w:rPr>
      </w:pPr>
      <w:r w:rsidRPr="007C37B1">
        <w:t>An opportunity to record the respondents name and address.</w:t>
      </w:r>
    </w:p>
    <w:p w14:paraId="2A5851B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voting poll is undertaken. </w:t>
      </w:r>
    </w:p>
    <w:p w14:paraId="19445877" w14:textId="3F8B210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vote has taken place and the responses counted, with consideration given to any objections, there is no need to re-consult as the above statement indicates that the naming authority will approve the final name – refer to </w:t>
      </w:r>
      <w:hyperlink w:anchor="_9.1_Informing_the" w:history="1">
        <w:r w:rsidRPr="00C93882">
          <w:rPr>
            <w:rFonts w:asciiTheme="minorHAnsi" w:hAnsiTheme="minorHAnsi" w:cstheme="minorHAnsi"/>
            <w:color w:val="0000FF"/>
            <w:sz w:val="22"/>
            <w:szCs w:val="22"/>
            <w:u w:val="single"/>
            <w:lang w:eastAsia="en-US"/>
          </w:rPr>
          <w:t>Section 9</w:t>
        </w:r>
      </w:hyperlink>
      <w:r w:rsidRPr="00C93882">
        <w:rPr>
          <w:rFonts w:asciiTheme="minorHAnsi" w:hAnsiTheme="minorHAnsi" w:cstheme="minorHAnsi"/>
          <w:sz w:val="22"/>
          <w:szCs w:val="22"/>
          <w:lang w:eastAsia="en-US"/>
        </w:rPr>
        <w:t xml:space="preserve">. Objections must be considered and addressed, where relevant, and all those that have objected must be given the opportunity to appeal to the Registrar –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w:t>
      </w:r>
    </w:p>
    <w:p w14:paraId="51B5D7C7" w14:textId="4823D6B8" w:rsidR="004E2E8F" w:rsidRDefault="004E2E8F">
      <w:pPr>
        <w:spacing w:line="240" w:lineRule="atLeast"/>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6E02856D" w14:textId="604A26E7" w:rsidR="00014FB3" w:rsidRPr="006D399E" w:rsidRDefault="004E2E8F" w:rsidP="00F22970">
      <w:pPr>
        <w:pStyle w:val="BoldHeading"/>
        <w:rPr>
          <w:sz w:val="22"/>
          <w:szCs w:val="22"/>
        </w:rPr>
      </w:pPr>
      <w:r w:rsidRPr="006D399E">
        <w:rPr>
          <w:sz w:val="22"/>
          <w:szCs w:val="22"/>
        </w:rPr>
        <w:t>V</w:t>
      </w:r>
      <w:r w:rsidR="00014FB3" w:rsidRPr="006D399E">
        <w:rPr>
          <w:sz w:val="22"/>
          <w:szCs w:val="22"/>
        </w:rPr>
        <w:t xml:space="preserve">oting poll </w:t>
      </w:r>
      <w:r w:rsidRPr="006D399E">
        <w:rPr>
          <w:sz w:val="22"/>
          <w:szCs w:val="22"/>
        </w:rPr>
        <w:t>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5D232F" w14:paraId="5901AE20" w14:textId="77777777" w:rsidTr="00AC3308">
        <w:tc>
          <w:tcPr>
            <w:tcW w:w="9633" w:type="dxa"/>
          </w:tcPr>
          <w:p w14:paraId="7F0BDA68" w14:textId="3350A1FD" w:rsidR="005D232F" w:rsidRPr="006D399E" w:rsidRDefault="005D232F" w:rsidP="00F22970">
            <w:pPr>
              <w:pStyle w:val="PullOutBoxHeading"/>
              <w:jc w:val="center"/>
              <w:rPr>
                <w:sz w:val="22"/>
                <w:szCs w:val="22"/>
              </w:rPr>
            </w:pPr>
            <w:r w:rsidRPr="006D399E">
              <w:rPr>
                <w:sz w:val="22"/>
                <w:szCs w:val="22"/>
              </w:rPr>
              <w:t xml:space="preserve">Naming/boundary realignment </w:t>
            </w:r>
            <w:r w:rsidR="00F250AB" w:rsidRPr="006D399E">
              <w:rPr>
                <w:sz w:val="22"/>
                <w:szCs w:val="22"/>
              </w:rPr>
              <w:t>vote</w:t>
            </w:r>
          </w:p>
          <w:p w14:paraId="04C6B2B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w:t>
            </w:r>
            <w:r w:rsidRPr="00BE2051">
              <w:rPr>
                <w:rFonts w:asciiTheme="minorHAnsi" w:hAnsiTheme="minorHAnsi" w:cstheme="minorHAnsi"/>
                <w:i/>
              </w:rPr>
              <w:t>Insert naming authority name here</w:t>
            </w:r>
            <w:r w:rsidRPr="00BE2051">
              <w:rPr>
                <w:rFonts w:asciiTheme="minorHAnsi" w:hAnsiTheme="minorHAnsi" w:cstheme="minorHAnsi"/>
              </w:rPr>
              <w:t xml:space="preserve">] is proposing to name a road, feature or locality, or amend its boundary. </w:t>
            </w:r>
          </w:p>
          <w:p w14:paraId="0404A8B2" w14:textId="77777777" w:rsidR="006D399E" w:rsidRDefault="00F250AB" w:rsidP="0051427F">
            <w:pPr>
              <w:pStyle w:val="Body2"/>
              <w:rPr>
                <w:rFonts w:asciiTheme="minorHAnsi" w:hAnsiTheme="minorHAnsi" w:cstheme="minorHAnsi"/>
              </w:rPr>
            </w:pPr>
            <w:r w:rsidRPr="00BE2051">
              <w:rPr>
                <w:rFonts w:asciiTheme="minorHAnsi" w:hAnsiTheme="minorHAnsi" w:cstheme="minorHAnsi"/>
              </w:rPr>
              <w:t>The location and extent of the road, feature or locality proposed to be named, or boundary realignment [</w:t>
            </w:r>
            <w:r w:rsidRPr="00BE2051">
              <w:rPr>
                <w:rFonts w:asciiTheme="minorHAnsi" w:hAnsiTheme="minorHAnsi" w:cstheme="minorHAnsi"/>
                <w:i/>
              </w:rPr>
              <w:t>include a map and written description</w:t>
            </w:r>
            <w:r w:rsidRPr="00BE2051">
              <w:rPr>
                <w:rFonts w:asciiTheme="minorHAnsi" w:hAnsiTheme="minorHAnsi" w:cstheme="minorHAnsi"/>
              </w:rPr>
              <w:t>]</w:t>
            </w:r>
          </w:p>
          <w:p w14:paraId="55C28505" w14:textId="18A0A383" w:rsidR="00F250AB" w:rsidRDefault="00F250AB" w:rsidP="00F250AB">
            <w:pPr>
              <w:pStyle w:val="Body2"/>
              <w:jc w:val="center"/>
            </w:pPr>
            <w:r w:rsidRPr="00BE2051">
              <w:rPr>
                <w:rFonts w:asciiTheme="minorHAnsi" w:hAnsiTheme="minorHAnsi" w:cstheme="minorHAnsi"/>
              </w:rPr>
              <w:t>.</w:t>
            </w:r>
            <w:r>
              <w:rPr>
                <w:noProof/>
              </w:rPr>
              <w:drawing>
                <wp:inline distT="0" distB="0" distL="0" distR="0" wp14:anchorId="7BA63D44" wp14:editId="5FE26548">
                  <wp:extent cx="2159999" cy="1059061"/>
                  <wp:effectExtent l="0" t="0" r="0" b="8255"/>
                  <wp:docPr id="1886985120" name="Picture 18869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5120" name="Picture 1886985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49D73D4"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This naming/boundary realignment is needed because…[</w:t>
            </w:r>
            <w:r w:rsidRPr="00BE2051">
              <w:rPr>
                <w:rFonts w:asciiTheme="minorHAnsi" w:hAnsiTheme="minorHAnsi" w:cstheme="minorHAnsi"/>
                <w:i/>
              </w:rPr>
              <w:t>enter in the reason for the change and any background to the name, with a link to where further information can be found</w:t>
            </w:r>
            <w:r w:rsidRPr="00BE2051">
              <w:rPr>
                <w:rFonts w:asciiTheme="minorHAnsi" w:hAnsiTheme="minorHAnsi" w:cstheme="minorHAnsi"/>
              </w:rPr>
              <w:t>].</w:t>
            </w:r>
          </w:p>
          <w:p w14:paraId="5DA4CBA2"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Only fill in one voting slip per household. Please place a tick in the box next to your preferred name. Only tick one box.</w:t>
            </w:r>
          </w:p>
          <w:p w14:paraId="1624F56C"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1</w:t>
            </w:r>
          </w:p>
          <w:p w14:paraId="22E7F578"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2</w:t>
            </w:r>
          </w:p>
          <w:p w14:paraId="37C0D024"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3</w:t>
            </w:r>
          </w:p>
          <w:p w14:paraId="7AFDBCDB"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Please cast your vote by [</w:t>
            </w:r>
            <w:r w:rsidRPr="00BE2051">
              <w:rPr>
                <w:rFonts w:asciiTheme="minorHAnsi" w:hAnsiTheme="minorHAnsi" w:cstheme="minorHAnsi"/>
                <w:i/>
              </w:rPr>
              <w:t>include date here</w:t>
            </w:r>
            <w:r w:rsidRPr="00BE2051">
              <w:rPr>
                <w:rFonts w:asciiTheme="minorHAnsi" w:hAnsiTheme="minorHAnsi" w:cstheme="minorHAnsi"/>
              </w:rPr>
              <w:t>]. All votes will be counted, the name with the majority of votes will become the official name of the [</w:t>
            </w:r>
            <w:r w:rsidRPr="00BE2051">
              <w:rPr>
                <w:rFonts w:asciiTheme="minorHAnsi" w:hAnsiTheme="minorHAnsi" w:cstheme="minorHAnsi"/>
                <w:i/>
              </w:rPr>
              <w:t xml:space="preserve">road, feature, locality, and/or new </w:t>
            </w:r>
            <w:r w:rsidRPr="00BE2051">
              <w:rPr>
                <w:rFonts w:asciiTheme="minorHAnsi" w:hAnsiTheme="minorHAnsi" w:cstheme="minorHAnsi"/>
              </w:rPr>
              <w:t>boundaries], subject to [</w:t>
            </w:r>
            <w:r w:rsidRPr="00BE2051">
              <w:rPr>
                <w:rFonts w:asciiTheme="minorHAnsi" w:hAnsiTheme="minorHAnsi" w:cstheme="minorHAnsi"/>
                <w:i/>
              </w:rPr>
              <w:t>insert naming authority name here</w:t>
            </w:r>
            <w:r w:rsidRPr="00BE2051">
              <w:rPr>
                <w:rFonts w:asciiTheme="minorHAnsi" w:hAnsiTheme="minorHAnsi" w:cstheme="minorHAnsi"/>
              </w:rPr>
              <w:t>] approval.</w:t>
            </w:r>
          </w:p>
          <w:p w14:paraId="73431E3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If you wish to object to the name(s) please do so by making comment below. You must explain why you do not support the name(s).</w:t>
            </w:r>
          </w:p>
          <w:p w14:paraId="58B5FEED" w14:textId="17A8B14F" w:rsidR="005D232F" w:rsidRDefault="00F250AB" w:rsidP="00F22970">
            <w:pPr>
              <w:pStyle w:val="Body2"/>
              <w:spacing w:after="240"/>
              <w:rPr>
                <w:lang w:eastAsia="en-GB"/>
              </w:rPr>
            </w:pPr>
            <w:r w:rsidRPr="00BE2051">
              <w:rPr>
                <w:rFonts w:asciiTheme="minorHAnsi" w:hAnsiTheme="minorHAnsi" w:cstheme="minorHAnsi"/>
              </w:rPr>
              <w:t>All submissions must be received by [add date] within 30 days of this notice. [Or time frame determined by the naming authority, not less than 30 days.]</w:t>
            </w:r>
            <w:r w:rsidR="005B2B08">
              <w:rPr>
                <w:rFonts w:asciiTheme="minorHAnsi" w:hAnsiTheme="minorHAnsi" w:cstheme="minorHAnsi"/>
              </w:rPr>
              <w:t xml:space="preserve"> </w:t>
            </w:r>
            <w:r w:rsidRPr="00BE2051">
              <w:rPr>
                <w:rFonts w:asciiTheme="minorHAnsi" w:hAnsiTheme="minorHAnsi" w:cstheme="minorHAnsi"/>
              </w:rPr>
              <w:t>Please provide your name, address and contact details.</w:t>
            </w:r>
          </w:p>
        </w:tc>
      </w:tr>
    </w:tbl>
    <w:p w14:paraId="42D5B8E0" w14:textId="77777777" w:rsidR="00014FB3" w:rsidRPr="00596DA1" w:rsidRDefault="00014FB3" w:rsidP="00423E37">
      <w:pPr>
        <w:pStyle w:val="Heading4"/>
      </w:pPr>
      <w:bookmarkStart w:id="366" w:name="_Internet_and_social"/>
      <w:bookmarkStart w:id="367" w:name="Internet"/>
      <w:bookmarkEnd w:id="366"/>
      <w:r w:rsidRPr="00423E37">
        <w:t>Internet</w:t>
      </w:r>
      <w:r w:rsidRPr="00596DA1">
        <w:t xml:space="preserve"> and social media</w:t>
      </w:r>
    </w:p>
    <w:bookmarkEnd w:id="367"/>
    <w:p w14:paraId="1C22453D" w14:textId="0701C8F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Internet and social media sites can be valuable for collating all relevant information for the benefit of immediate and </w:t>
      </w:r>
      <w:r w:rsidR="00E27379">
        <w:rPr>
          <w:rFonts w:asciiTheme="minorHAnsi" w:hAnsiTheme="minorHAnsi" w:cstheme="minorHAnsi"/>
          <w:sz w:val="22"/>
          <w:szCs w:val="22"/>
          <w:lang w:eastAsia="en-US"/>
        </w:rPr>
        <w:t>extended</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communities. A webpage can be developed within the naming authority’s existing website or as an additional page with its own domain name. Social media sites such as Facebook</w:t>
      </w:r>
      <w:r w:rsidR="004B686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and Twitter can also be useful tools. </w:t>
      </w:r>
    </w:p>
    <w:p w14:paraId="69C70329" w14:textId="3D65A67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Websites also enable members of the extended community to lodge expressions of support or objection to a naming or boundary change proposal. They are also a practical facility for a naming competition.</w:t>
      </w:r>
    </w:p>
    <w:p w14:paraId="12D1191C" w14:textId="7A0E3848"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website is used as a platform for a naming </w:t>
      </w:r>
      <w:r w:rsidR="00CE319E">
        <w:rPr>
          <w:rFonts w:asciiTheme="minorHAnsi" w:hAnsiTheme="minorHAnsi" w:cstheme="minorHAnsi"/>
          <w:sz w:val="22"/>
          <w:szCs w:val="22"/>
          <w:lang w:eastAsia="en-US"/>
        </w:rPr>
        <w:t>proposal</w:t>
      </w:r>
      <w:r w:rsidRPr="00C93882">
        <w:rPr>
          <w:rFonts w:asciiTheme="minorHAnsi" w:hAnsiTheme="minorHAnsi" w:cstheme="minorHAnsi"/>
          <w:sz w:val="22"/>
          <w:szCs w:val="22"/>
          <w:lang w:eastAsia="en-US"/>
        </w:rPr>
        <w:t xml:space="preserve">, clear information must be provided about the requirement for names to conform to the naming rules. </w:t>
      </w:r>
    </w:p>
    <w:p w14:paraId="6375267B" w14:textId="39E1045D" w:rsidR="00CE319E" w:rsidRPr="00C93882" w:rsidRDefault="00CE319E"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82FB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internet and social media complement </w:t>
      </w:r>
      <w:r w:rsidR="009C3537">
        <w:rPr>
          <w:rFonts w:asciiTheme="minorHAnsi" w:hAnsiTheme="minorHAnsi" w:cstheme="minorHAnsi"/>
          <w:sz w:val="22"/>
          <w:szCs w:val="22"/>
          <w:lang w:eastAsia="en-US"/>
        </w:rPr>
        <w:t>other</w:t>
      </w:r>
      <w:r w:rsidR="00094DF3">
        <w:rPr>
          <w:rFonts w:asciiTheme="minorHAnsi" w:hAnsiTheme="minorHAnsi" w:cstheme="minorHAnsi"/>
          <w:sz w:val="22"/>
          <w:szCs w:val="22"/>
          <w:lang w:eastAsia="en-US"/>
        </w:rPr>
        <w:t xml:space="preserve"> means of community engagement, </w:t>
      </w:r>
      <w:r w:rsidR="00E82FBA">
        <w:rPr>
          <w:rFonts w:asciiTheme="minorHAnsi" w:hAnsiTheme="minorHAnsi" w:cstheme="minorHAnsi"/>
          <w:sz w:val="22"/>
          <w:szCs w:val="22"/>
          <w:lang w:eastAsia="en-US"/>
        </w:rPr>
        <w:t>for example,</w:t>
      </w:r>
      <w:r w:rsidR="00094DF3">
        <w:rPr>
          <w:rFonts w:asciiTheme="minorHAnsi" w:hAnsiTheme="minorHAnsi" w:cstheme="minorHAnsi"/>
          <w:sz w:val="22"/>
          <w:szCs w:val="22"/>
          <w:lang w:eastAsia="en-US"/>
        </w:rPr>
        <w:t xml:space="preserve"> letters, emails, public meetings etc.</w:t>
      </w:r>
    </w:p>
    <w:p w14:paraId="7ABCF925" w14:textId="1617EE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websites promoting a naming or boundary change proposal or competition must include the following information:</w:t>
      </w:r>
    </w:p>
    <w:p w14:paraId="3EAF0690" w14:textId="77777777" w:rsidR="00014FB3" w:rsidRPr="00C93882" w:rsidRDefault="00014FB3" w:rsidP="003525D6">
      <w:pPr>
        <w:pStyle w:val="Bullet"/>
        <w:numPr>
          <w:ilvl w:val="0"/>
          <w:numId w:val="51"/>
        </w:numPr>
      </w:pPr>
      <w:r w:rsidRPr="00C93882">
        <w:t>background to the proposal</w:t>
      </w:r>
    </w:p>
    <w:p w14:paraId="5B9BA18C" w14:textId="4B836740" w:rsidR="00014FB3" w:rsidRPr="00C93882" w:rsidRDefault="00014FB3" w:rsidP="003525D6">
      <w:pPr>
        <w:pStyle w:val="Bullet"/>
        <w:numPr>
          <w:ilvl w:val="0"/>
          <w:numId w:val="51"/>
        </w:numPr>
      </w:pPr>
      <w:r w:rsidRPr="00C93882">
        <w:t xml:space="preserve">maps indicating the location and extent of the </w:t>
      </w:r>
      <w:r w:rsidR="00BB451C">
        <w:t>road</w:t>
      </w:r>
      <w:r w:rsidR="00786F54">
        <w:t xml:space="preserve">, </w:t>
      </w:r>
      <w:r w:rsidRPr="00C93882">
        <w:t>feature</w:t>
      </w:r>
      <w:r w:rsidR="00786F54">
        <w:t xml:space="preserve"> or</w:t>
      </w:r>
      <w:r w:rsidRPr="00C93882">
        <w:t xml:space="preserve"> locality</w:t>
      </w:r>
    </w:p>
    <w:p w14:paraId="7C914C86" w14:textId="77777777" w:rsidR="00014FB3" w:rsidRPr="00C93882" w:rsidRDefault="00014FB3" w:rsidP="003525D6">
      <w:pPr>
        <w:pStyle w:val="Bullet"/>
        <w:numPr>
          <w:ilvl w:val="0"/>
          <w:numId w:val="51"/>
        </w:numPr>
      </w:pPr>
      <w:r w:rsidRPr="00C93882">
        <w:t>the closing date for submissions</w:t>
      </w:r>
    </w:p>
    <w:p w14:paraId="6D31BA9F" w14:textId="77777777" w:rsidR="00014FB3" w:rsidRPr="00C93882" w:rsidRDefault="00014FB3" w:rsidP="003525D6">
      <w:pPr>
        <w:pStyle w:val="Bullet"/>
        <w:numPr>
          <w:ilvl w:val="0"/>
          <w:numId w:val="51"/>
        </w:numPr>
      </w:pPr>
      <w:r w:rsidRPr="00C93882">
        <w:t>information about how expressions of support or objection can be lodged</w:t>
      </w:r>
    </w:p>
    <w:p w14:paraId="27D14F0A" w14:textId="708709BF" w:rsidR="00014FB3" w:rsidRPr="00C93882" w:rsidRDefault="00014FB3" w:rsidP="003525D6">
      <w:pPr>
        <w:pStyle w:val="Bullet"/>
        <w:numPr>
          <w:ilvl w:val="0"/>
          <w:numId w:val="51"/>
        </w:numPr>
      </w:pPr>
      <w:r w:rsidRPr="00C93882">
        <w:t xml:space="preserve">details on how and when </w:t>
      </w:r>
      <w:r w:rsidR="00321C19">
        <w:t xml:space="preserve">a </w:t>
      </w:r>
      <w:r w:rsidRPr="00C93882">
        <w:t xml:space="preserve">naming proposal </w:t>
      </w:r>
      <w:r w:rsidR="00321C19">
        <w:t>will</w:t>
      </w:r>
      <w:r w:rsidRPr="00C93882">
        <w:t xml:space="preserve"> be lodged, if relevant</w:t>
      </w:r>
    </w:p>
    <w:p w14:paraId="23D1EE0E" w14:textId="77777777" w:rsidR="00014FB3" w:rsidRPr="001E7008" w:rsidRDefault="00014FB3" w:rsidP="003525D6">
      <w:pPr>
        <w:pStyle w:val="Bullet"/>
        <w:numPr>
          <w:ilvl w:val="0"/>
          <w:numId w:val="51"/>
        </w:numPr>
      </w:pPr>
      <w:r w:rsidRPr="00C93882">
        <w:t>reference and links to these naming rules</w:t>
      </w:r>
      <w:r w:rsidRPr="00C93882">
        <w:rPr>
          <w:i/>
        </w:rPr>
        <w:t>.</w:t>
      </w:r>
    </w:p>
    <w:p w14:paraId="47A64423" w14:textId="77777777" w:rsidR="00014FB3" w:rsidRPr="00C93882" w:rsidRDefault="00014FB3" w:rsidP="00DF4EC8">
      <w:pPr>
        <w:pStyle w:val="Heading4"/>
        <w:rPr>
          <w:rFonts w:asciiTheme="minorHAnsi" w:hAnsiTheme="minorHAnsi" w:cstheme="minorHAnsi"/>
          <w:b w:val="0"/>
          <w:i w:val="0"/>
          <w:sz w:val="22"/>
          <w:lang w:eastAsia="en-US"/>
        </w:rPr>
      </w:pPr>
      <w:bookmarkStart w:id="368" w:name="_Public_meetings"/>
      <w:bookmarkStart w:id="369" w:name="Publicmeetings"/>
      <w:bookmarkEnd w:id="368"/>
      <w:r w:rsidRPr="001E7008">
        <w:rPr>
          <w:lang w:eastAsia="en-US"/>
        </w:rPr>
        <w:t>Public meetings</w:t>
      </w:r>
    </w:p>
    <w:bookmarkEnd w:id="369"/>
    <w:p w14:paraId="5090BD45" w14:textId="078DC59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is considered necessary, a public meeting could be held. The need for this depends on how important the road, feature or locality is to the community and how controversial the naming/boundary change might be. </w:t>
      </w:r>
    </w:p>
    <w:p w14:paraId="5BB9CFA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public meeting is held then it should be organised and chaired by the naming authority. Consideration must be given to the location and timing of any public meetings so that those in full-time work can attend. </w:t>
      </w:r>
    </w:p>
    <w:p w14:paraId="025F9CA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venue should be acceptable and accessible to all sections of the community and held at an appropriate time to maximise public attendance and views on the proposal.</w:t>
      </w:r>
    </w:p>
    <w:p w14:paraId="290A4103" w14:textId="0B5A6ED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or more public meetings are held, a reasonable amount of time between the last meeting date and the closing date for feedback submissions should be provided. This will give people time to think about the issue; talk it over with their families, colleagues and friends; and give feedback to the naming authority by letter, email</w:t>
      </w:r>
      <w:r w:rsidR="003B74BC">
        <w:rPr>
          <w:rFonts w:asciiTheme="minorHAnsi" w:hAnsiTheme="minorHAnsi" w:cstheme="minorHAnsi"/>
          <w:sz w:val="22"/>
          <w:szCs w:val="22"/>
          <w:lang w:eastAsia="en-US"/>
        </w:rPr>
        <w:t>, social media</w:t>
      </w:r>
      <w:r w:rsidRPr="00C93882">
        <w:rPr>
          <w:rFonts w:asciiTheme="minorHAnsi" w:hAnsiTheme="minorHAnsi" w:cstheme="minorHAnsi"/>
          <w:sz w:val="22"/>
          <w:szCs w:val="22"/>
          <w:lang w:eastAsia="en-US"/>
        </w:rPr>
        <w:t xml:space="preserve"> or through the website. </w:t>
      </w:r>
    </w:p>
    <w:p w14:paraId="096CD15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Comments made at the meeting should be noted by a minute-taker and passed onto the naming authority for analysis and consideration. </w:t>
      </w:r>
    </w:p>
    <w:p w14:paraId="2EA8628E" w14:textId="4AAEE6C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awareness campaign results in some people from the community being opposed to the proposed name, </w:t>
      </w:r>
      <w:r w:rsidR="009E4DD6">
        <w:rPr>
          <w:rFonts w:asciiTheme="minorHAnsi" w:hAnsiTheme="minorHAnsi" w:cstheme="minorHAnsi"/>
          <w:sz w:val="22"/>
          <w:szCs w:val="22"/>
          <w:lang w:eastAsia="en-US"/>
        </w:rPr>
        <w:t>members of the community may</w:t>
      </w:r>
      <w:r w:rsidRPr="00C93882">
        <w:rPr>
          <w:rFonts w:asciiTheme="minorHAnsi" w:hAnsiTheme="minorHAnsi" w:cstheme="minorHAnsi"/>
          <w:sz w:val="22"/>
          <w:szCs w:val="22"/>
          <w:lang w:eastAsia="en-US"/>
        </w:rPr>
        <w:t xml:space="preserve"> present a case against the name. If this occurs, care must be taken to take notice of concerns and determine to what extent the group is representative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w:t>
      </w:r>
    </w:p>
    <w:p w14:paraId="0CD9BAE7" w14:textId="1CECC5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may be that the group represents particular interests that may not align with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values. The only time a group can be seen as representative of the whole community is when the community </w:t>
      </w:r>
      <w:r w:rsidR="007C37B1" w:rsidRPr="00C93882">
        <w:rPr>
          <w:rFonts w:asciiTheme="minorHAnsi" w:hAnsiTheme="minorHAnsi" w:cstheme="minorHAnsi"/>
          <w:sz w:val="22"/>
          <w:szCs w:val="22"/>
          <w:lang w:eastAsia="en-US"/>
        </w:rPr>
        <w:t>elects’</w:t>
      </w:r>
      <w:r w:rsidRPr="00C93882">
        <w:rPr>
          <w:rFonts w:asciiTheme="minorHAnsi" w:hAnsiTheme="minorHAnsi" w:cstheme="minorHAnsi"/>
          <w:sz w:val="22"/>
          <w:szCs w:val="22"/>
          <w:lang w:eastAsia="en-US"/>
        </w:rPr>
        <w:t xml:space="preserve"> representatives to act on its behalf, specifically on the subject of a naming proposal. </w:t>
      </w:r>
    </w:p>
    <w:p w14:paraId="17E3F72D" w14:textId="6FB4CAE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Existing groups that have been formed for other purposes (</w:t>
      </w:r>
      <w:r w:rsidR="00DE0FCE">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charity or special interest groups) and generally represent a small proportion of the community</w:t>
      </w:r>
      <w:r w:rsidR="00E3573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cannot speak on behalf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However, if groups have discussed the issue at a general meeting with a vote taken to </w:t>
      </w:r>
      <w:r w:rsidR="002554F1">
        <w:rPr>
          <w:rFonts w:asciiTheme="minorHAnsi" w:hAnsiTheme="minorHAnsi" w:cstheme="minorHAnsi"/>
          <w:sz w:val="22"/>
          <w:szCs w:val="22"/>
          <w:lang w:eastAsia="en-US"/>
        </w:rPr>
        <w:t>make</w:t>
      </w:r>
      <w:r w:rsidRPr="00C93882">
        <w:rPr>
          <w:rFonts w:asciiTheme="minorHAnsi" w:hAnsiTheme="minorHAnsi" w:cstheme="minorHAnsi"/>
          <w:sz w:val="22"/>
          <w:szCs w:val="22"/>
          <w:lang w:eastAsia="en-US"/>
        </w:rPr>
        <w:t xml:space="preserve"> a submission, this may be submitted to the consultation group for consideration.</w:t>
      </w:r>
    </w:p>
    <w:p w14:paraId="1F8E4939" w14:textId="71E09BE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opposition, a new proposal may be put forward. In this instance, the naming authority will need to recommence the naming proposal process and should consider any impacts on public safety if left unchanged. Refer to </w:t>
      </w:r>
      <w:hyperlink w:anchor="_Principle_A_-" w:history="1">
        <w:r w:rsidRPr="00C93882">
          <w:rPr>
            <w:rFonts w:asciiTheme="minorHAnsi" w:hAnsiTheme="minorHAnsi" w:cstheme="minorHAnsi"/>
            <w:color w:val="0000FF"/>
            <w:sz w:val="22"/>
            <w:szCs w:val="22"/>
            <w:u w:val="single"/>
            <w:lang w:eastAsia="en-US"/>
          </w:rPr>
          <w:t>Principle A</w:t>
        </w:r>
      </w:hyperlink>
      <w:r w:rsidRPr="00C93882">
        <w:rPr>
          <w:rFonts w:asciiTheme="minorHAnsi" w:hAnsiTheme="minorHAnsi" w:cstheme="minorHAnsi"/>
          <w:sz w:val="22"/>
          <w:szCs w:val="22"/>
          <w:lang w:eastAsia="en-US"/>
        </w:rPr>
        <w:t xml:space="preserve"> and Sections </w:t>
      </w:r>
      <w:hyperlink w:anchor="_6.1.2_Emergency_management" w:history="1">
        <w:r w:rsidRPr="00C93882">
          <w:rPr>
            <w:rFonts w:asciiTheme="minorHAnsi" w:hAnsiTheme="minorHAnsi" w:cstheme="minorHAnsi"/>
            <w:color w:val="0000FF"/>
            <w:sz w:val="22"/>
            <w:szCs w:val="22"/>
            <w:u w:val="single"/>
            <w:lang w:eastAsia="en-US"/>
          </w:rPr>
          <w:t>6.1.2</w:t>
        </w:r>
      </w:hyperlink>
      <w:r w:rsidRPr="00C93882">
        <w:rPr>
          <w:rFonts w:asciiTheme="minorHAnsi" w:hAnsiTheme="minorHAnsi" w:cstheme="minorHAnsi"/>
          <w:sz w:val="22"/>
          <w:szCs w:val="22"/>
          <w:lang w:eastAsia="en-US"/>
        </w:rPr>
        <w:t xml:space="preserve">; </w:t>
      </w:r>
      <w:hyperlink w:anchor="_6.1.4__Councils" w:history="1">
        <w:r w:rsidRPr="00C93882">
          <w:rPr>
            <w:rFonts w:asciiTheme="minorHAnsi" w:hAnsiTheme="minorHAnsi" w:cstheme="minorHAnsi"/>
            <w:color w:val="0000FF"/>
            <w:sz w:val="22"/>
            <w:szCs w:val="22"/>
            <w:u w:val="single"/>
            <w:lang w:eastAsia="en-US"/>
          </w:rPr>
          <w:t>6.1.</w:t>
        </w:r>
        <w:r w:rsidR="00327C15">
          <w:rPr>
            <w:rFonts w:asciiTheme="minorHAnsi" w:hAnsiTheme="minorHAnsi" w:cstheme="minorHAnsi"/>
            <w:color w:val="0000FF"/>
            <w:sz w:val="22"/>
            <w:szCs w:val="22"/>
            <w:u w:val="single"/>
            <w:lang w:eastAsia="en-US"/>
          </w:rPr>
          <w:t>4</w:t>
        </w:r>
      </w:hyperlink>
      <w:r w:rsidRPr="00C93882">
        <w:rPr>
          <w:rFonts w:asciiTheme="minorHAnsi" w:hAnsiTheme="minorHAnsi" w:cstheme="minorHAnsi"/>
          <w:sz w:val="22"/>
          <w:szCs w:val="22"/>
          <w:lang w:eastAsia="en-US"/>
        </w:rPr>
        <w:t xml:space="preserve"> and </w:t>
      </w:r>
      <w:hyperlink w:anchor="_8.4_How_submissions" w:history="1">
        <w:r w:rsidRPr="00C93882">
          <w:rPr>
            <w:rFonts w:asciiTheme="minorHAnsi" w:hAnsiTheme="minorHAnsi" w:cstheme="minorHAnsi"/>
            <w:color w:val="0000FF"/>
            <w:sz w:val="22"/>
            <w:szCs w:val="22"/>
            <w:u w:val="single"/>
            <w:lang w:eastAsia="en-US"/>
          </w:rPr>
          <w:t>8.4.1</w:t>
        </w:r>
      </w:hyperlink>
      <w:r w:rsidRPr="00C93882">
        <w:rPr>
          <w:rFonts w:asciiTheme="minorHAnsi" w:hAnsiTheme="minorHAnsi" w:cstheme="minorHAnsi"/>
          <w:sz w:val="22"/>
          <w:szCs w:val="22"/>
          <w:lang w:eastAsia="en-US"/>
        </w:rPr>
        <w:t>.</w:t>
      </w:r>
    </w:p>
    <w:p w14:paraId="309BDB50" w14:textId="22DE430A" w:rsidR="00014FB3" w:rsidRPr="00C93882" w:rsidRDefault="00014FB3" w:rsidP="0037780C">
      <w:pPr>
        <w:pStyle w:val="Heading3"/>
      </w:pPr>
      <w:bookmarkStart w:id="370" w:name="_7.3.5_Analyse_feedback"/>
      <w:bookmarkStart w:id="371" w:name="_7.2.5_Analyse_feedback"/>
      <w:bookmarkStart w:id="372" w:name="_Toc467762112"/>
      <w:bookmarkStart w:id="373" w:name="_Toc85793517"/>
      <w:bookmarkEnd w:id="370"/>
      <w:bookmarkEnd w:id="371"/>
      <w:r w:rsidRPr="00C93882">
        <w:t>7.2.</w:t>
      </w:r>
      <w:bookmarkStart w:id="374" w:name="Section7_2_5"/>
      <w:bookmarkEnd w:id="374"/>
      <w:r w:rsidRPr="00C93882">
        <w:t>5</w:t>
      </w:r>
      <w:r w:rsidRPr="00C93882">
        <w:tab/>
        <w:t>Analyse feedback from the community</w:t>
      </w:r>
      <w:bookmarkEnd w:id="361"/>
      <w:bookmarkEnd w:id="372"/>
      <w:bookmarkEnd w:id="373"/>
      <w:r w:rsidRPr="00C93882">
        <w:t xml:space="preserve"> </w:t>
      </w:r>
    </w:p>
    <w:p w14:paraId="66394A1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To assist in analysing the feedback, it is recommended that a spreadsheet or other analytical tool be developed to collate and organise the information. The itemised list of feedback</w:t>
      </w:r>
      <w:r w:rsidRPr="00C93882" w:rsidDel="00CF1853">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include:</w:t>
      </w:r>
    </w:p>
    <w:p w14:paraId="3EDCB092" w14:textId="77777777" w:rsidR="00014FB3" w:rsidRPr="007C37B1" w:rsidRDefault="00014FB3" w:rsidP="003525D6">
      <w:pPr>
        <w:pStyle w:val="Bullet"/>
      </w:pPr>
      <w:r w:rsidRPr="007C37B1">
        <w:t>the source of the feedback (whether it is an individual or a community organisation, protest group, business or government department or authority)</w:t>
      </w:r>
    </w:p>
    <w:p w14:paraId="149B9287" w14:textId="77777777" w:rsidR="002E25B5" w:rsidRDefault="00014FB3" w:rsidP="003525D6">
      <w:pPr>
        <w:pStyle w:val="Bullet"/>
      </w:pPr>
      <w:r w:rsidRPr="007C37B1">
        <w:t>positive or negative responses to questions posed on the surveys or other methods, such as social media responses</w:t>
      </w:r>
      <w:r w:rsidR="001F22DA">
        <w:t xml:space="preserve"> </w:t>
      </w:r>
    </w:p>
    <w:p w14:paraId="36B575E3" w14:textId="24F2E082" w:rsidR="00014FB3" w:rsidRPr="007C37B1" w:rsidRDefault="00014FB3" w:rsidP="003525D6">
      <w:pPr>
        <w:pStyle w:val="Bullet"/>
      </w:pPr>
      <w:r w:rsidRPr="007C37B1">
        <w:t xml:space="preserve">alternative suggestions provided by respondents. </w:t>
      </w:r>
    </w:p>
    <w:p w14:paraId="6A785363" w14:textId="03D5FF52"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feedback must be considered by the naming authority.</w:t>
      </w:r>
    </w:p>
    <w:p w14:paraId="6A461F45" w14:textId="2C36F758" w:rsidR="00BB0AF8" w:rsidRPr="00C93882" w:rsidRDefault="00BB0AF8" w:rsidP="00BB0AF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community was consulted on one name or boundary amendment, the proposal by the naming authority has the support of the community and any objections have been addressed, then the proposal can be considered by the naming authority.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and </w:t>
      </w:r>
      <w:hyperlink w:anchor="_9.1_Informing_the" w:history="1">
        <w:r w:rsidRPr="00C93882">
          <w:rPr>
            <w:rFonts w:asciiTheme="minorHAnsi" w:hAnsiTheme="minorHAnsi" w:cstheme="minorHAnsi"/>
            <w:color w:val="0000FF"/>
            <w:sz w:val="22"/>
            <w:szCs w:val="22"/>
            <w:u w:val="single"/>
            <w:lang w:eastAsia="en-US"/>
          </w:rPr>
          <w:t xml:space="preserve">Section 9 </w:t>
        </w:r>
      </w:hyperlink>
      <w:r w:rsidRPr="00C93882">
        <w:rPr>
          <w:rFonts w:asciiTheme="minorHAnsi" w:hAnsiTheme="minorHAnsi" w:cstheme="minorHAnsi"/>
          <w:sz w:val="22"/>
          <w:szCs w:val="22"/>
          <w:lang w:eastAsia="en-US"/>
        </w:rPr>
        <w:t xml:space="preserve">. </w:t>
      </w:r>
    </w:p>
    <w:p w14:paraId="3D0901CC" w14:textId="77777777" w:rsidR="00BB0AF8" w:rsidRDefault="00BB0AF8" w:rsidP="00BB0AF8">
      <w:pPr>
        <w:spacing w:after="113"/>
        <w:rPr>
          <w:rFonts w:asciiTheme="minorHAnsi" w:hAnsiTheme="minorHAnsi" w:cstheme="minorHAnsi"/>
          <w:sz w:val="22"/>
          <w:szCs w:val="22"/>
          <w:lang w:eastAsia="en-US"/>
        </w:rPr>
      </w:pPr>
      <w:r w:rsidRPr="1BB2ADF6">
        <w:rPr>
          <w:rFonts w:asciiTheme="minorHAnsi" w:hAnsiTheme="minorHAnsi" w:cstheme="minorBidi"/>
          <w:b/>
          <w:bCs/>
          <w:sz w:val="22"/>
          <w:szCs w:val="22"/>
          <w:lang w:eastAsia="en-US"/>
        </w:rPr>
        <w:t>Note:</w:t>
      </w:r>
      <w:r w:rsidRPr="1BB2ADF6">
        <w:rPr>
          <w:rFonts w:asciiTheme="minorHAnsi" w:hAnsiTheme="minorHAnsi" w:cstheme="minorBidi"/>
          <w:sz w:val="22"/>
          <w:szCs w:val="22"/>
          <w:lang w:eastAsia="en-US"/>
        </w:rPr>
        <w:t xml:space="preserve"> Obscene, offensive and</w:t>
      </w:r>
      <w:r>
        <w:rPr>
          <w:rFonts w:asciiTheme="minorHAnsi" w:hAnsiTheme="minorHAnsi" w:cstheme="minorBidi"/>
          <w:sz w:val="22"/>
          <w:szCs w:val="22"/>
          <w:lang w:eastAsia="en-US"/>
        </w:rPr>
        <w:t>/or</w:t>
      </w:r>
      <w:r w:rsidRPr="1BB2ADF6">
        <w:rPr>
          <w:rFonts w:asciiTheme="minorHAnsi" w:hAnsiTheme="minorHAnsi" w:cstheme="minorBidi"/>
          <w:sz w:val="22"/>
          <w:szCs w:val="22"/>
          <w:lang w:eastAsia="en-US"/>
        </w:rPr>
        <w:t xml:space="preserve"> racist submissions are not valid objections</w:t>
      </w:r>
      <w:r>
        <w:rPr>
          <w:rFonts w:asciiTheme="minorHAnsi" w:hAnsiTheme="minorHAnsi" w:cstheme="minorBidi"/>
          <w:sz w:val="22"/>
          <w:szCs w:val="22"/>
          <w:lang w:eastAsia="en-US"/>
        </w:rPr>
        <w:t>.</w:t>
      </w:r>
    </w:p>
    <w:p w14:paraId="1D96B312" w14:textId="53BBA842" w:rsidR="00BB0AF8" w:rsidRPr="00C93882" w:rsidRDefault="00BB0AF8" w:rsidP="00BB0AF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Refer to </w:t>
      </w:r>
      <w:hyperlink w:anchor="_Section_8_Objections_1" w:history="1">
        <w:r w:rsidRPr="00135899">
          <w:rPr>
            <w:rStyle w:val="Hyperlink"/>
            <w:rFonts w:cstheme="minorHAnsi"/>
            <w:szCs w:val="22"/>
            <w:lang w:eastAsia="en-US"/>
          </w:rPr>
          <w:t>Section 8 – Submissions and objections for further information</w:t>
        </w:r>
      </w:hyperlink>
      <w:r>
        <w:rPr>
          <w:rFonts w:asciiTheme="minorHAnsi" w:hAnsiTheme="minorHAnsi" w:cstheme="minorHAnsi"/>
          <w:sz w:val="22"/>
          <w:szCs w:val="22"/>
          <w:lang w:eastAsia="en-US"/>
        </w:rPr>
        <w:t>.</w:t>
      </w:r>
    </w:p>
    <w:p w14:paraId="31533D84" w14:textId="4B4CDE6E" w:rsidR="00014FB3" w:rsidRPr="00C93882" w:rsidRDefault="00014FB3" w:rsidP="00C14915">
      <w:pPr>
        <w:pStyle w:val="Heading3"/>
        <w:rPr>
          <w:i/>
        </w:rPr>
      </w:pPr>
      <w:bookmarkStart w:id="375" w:name="_Toc441826893"/>
      <w:bookmarkStart w:id="376" w:name="_Toc467762114"/>
      <w:bookmarkStart w:id="377" w:name="_Toc85793518"/>
      <w:r w:rsidRPr="00C93882">
        <w:t>7.</w:t>
      </w:r>
      <w:bookmarkStart w:id="378" w:name="Section7_2_7"/>
      <w:bookmarkEnd w:id="378"/>
      <w:r w:rsidRPr="00C93882">
        <w:t>2.</w:t>
      </w:r>
      <w:r w:rsidR="006920FE">
        <w:t>6</w:t>
      </w:r>
      <w:r w:rsidRPr="00C93882">
        <w:tab/>
        <w:t xml:space="preserve"> When to re-consult</w:t>
      </w:r>
      <w:bookmarkEnd w:id="375"/>
      <w:bookmarkEnd w:id="376"/>
      <w:bookmarkEnd w:id="377"/>
      <w:r w:rsidRPr="00C93882">
        <w:t xml:space="preserve"> </w:t>
      </w:r>
    </w:p>
    <w:p w14:paraId="616BB536" w14:textId="0429F4A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naming authority has surveyed the community to establish a set of suitable or preferred names or boundaries, the community must then be re-consulted on the final determined name/boundaries for the proposal. Any preferred names sent out to residents, ratepayers and businesses by the naming authority must comply with the naming rules.</w:t>
      </w:r>
    </w:p>
    <w:p w14:paraId="7C13C4A9" w14:textId="0069F783"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where re-consultation has not taken place (will be rejected by the Registrar as not conforming to the naming rules.</w:t>
      </w:r>
      <w:r w:rsidR="00E1539E">
        <w:rPr>
          <w:rFonts w:asciiTheme="minorHAnsi" w:hAnsiTheme="minorHAnsi" w:cstheme="minorHAnsi"/>
          <w:sz w:val="22"/>
          <w:szCs w:val="22"/>
          <w:lang w:eastAsia="en-US"/>
        </w:rPr>
        <w:t xml:space="preserve"> Exceptions to this include:</w:t>
      </w:r>
    </w:p>
    <w:p w14:paraId="61E4D039" w14:textId="56035422" w:rsidR="00E1539E" w:rsidRDefault="0032458B" w:rsidP="004F607F">
      <w:pPr>
        <w:pStyle w:val="ListParagraph"/>
        <w:numPr>
          <w:ilvl w:val="0"/>
          <w:numId w:val="50"/>
        </w:numPr>
        <w:spacing w:after="113"/>
        <w:rPr>
          <w:szCs w:val="22"/>
        </w:rPr>
      </w:pPr>
      <w:r>
        <w:rPr>
          <w:szCs w:val="22"/>
        </w:rPr>
        <w:t>the use</w:t>
      </w:r>
      <w:r w:rsidR="00E1539E" w:rsidRPr="00C93882">
        <w:rPr>
          <w:szCs w:val="22"/>
        </w:rPr>
        <w:t xml:space="preserve"> of a voting poll</w:t>
      </w:r>
      <w:r>
        <w:rPr>
          <w:szCs w:val="22"/>
        </w:rPr>
        <w:t>,</w:t>
      </w:r>
      <w:r w:rsidR="00E1539E" w:rsidRPr="00C93882">
        <w:rPr>
          <w:szCs w:val="22"/>
        </w:rPr>
        <w:t xml:space="preserve"> when a naming authority tallies the results and makes a decision </w:t>
      </w:r>
    </w:p>
    <w:p w14:paraId="59012576" w14:textId="459191FF" w:rsidR="00E1539E" w:rsidRPr="00E1539E" w:rsidRDefault="008A4D52" w:rsidP="004F607F">
      <w:pPr>
        <w:pStyle w:val="ListParagraph"/>
        <w:numPr>
          <w:ilvl w:val="0"/>
          <w:numId w:val="50"/>
        </w:numPr>
        <w:spacing w:after="113"/>
        <w:rPr>
          <w:szCs w:val="22"/>
        </w:rPr>
      </w:pPr>
      <w:r>
        <w:rPr>
          <w:szCs w:val="22"/>
        </w:rPr>
        <w:t xml:space="preserve">if </w:t>
      </w:r>
      <w:r w:rsidR="002672E7">
        <w:rPr>
          <w:szCs w:val="22"/>
        </w:rPr>
        <w:t>an alternative</w:t>
      </w:r>
      <w:r w:rsidR="00D850E1">
        <w:rPr>
          <w:szCs w:val="22"/>
        </w:rPr>
        <w:t xml:space="preserve"> process</w:t>
      </w:r>
      <w:r w:rsidR="002672E7">
        <w:rPr>
          <w:szCs w:val="22"/>
        </w:rPr>
        <w:t xml:space="preserve"> is </w:t>
      </w:r>
      <w:r w:rsidR="00E1539E" w:rsidRPr="00C93882">
        <w:rPr>
          <w:szCs w:val="22"/>
        </w:rPr>
        <w:t xml:space="preserve">agreed </w:t>
      </w:r>
      <w:r w:rsidR="00E1539E">
        <w:rPr>
          <w:szCs w:val="22"/>
        </w:rPr>
        <w:t xml:space="preserve">in writing </w:t>
      </w:r>
      <w:r w:rsidR="00E1539E" w:rsidRPr="00C93882">
        <w:rPr>
          <w:szCs w:val="22"/>
        </w:rPr>
        <w:t>with GNV</w:t>
      </w:r>
      <w:r w:rsidR="007318B1">
        <w:rPr>
          <w:szCs w:val="22"/>
        </w:rPr>
        <w:t>.</w:t>
      </w:r>
    </w:p>
    <w:p w14:paraId="1D6C84C1" w14:textId="14F35C60" w:rsidR="00014FB3" w:rsidRPr="00C93882" w:rsidRDefault="002F2C0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014FB3" w:rsidRPr="00C93882">
        <w:rPr>
          <w:rFonts w:asciiTheme="minorHAnsi" w:hAnsiTheme="minorHAnsi" w:cstheme="minorHAnsi"/>
          <w:sz w:val="22"/>
          <w:szCs w:val="22"/>
          <w:lang w:eastAsia="en-US"/>
        </w:rPr>
        <w:t xml:space="preserve">he consultation process may generate a list of possible names. Naming authorities should collate this information and </w:t>
      </w:r>
      <w:r w:rsidR="007318B1">
        <w:rPr>
          <w:rFonts w:asciiTheme="minorHAnsi" w:hAnsiTheme="minorHAnsi" w:cstheme="minorHAnsi"/>
          <w:sz w:val="22"/>
          <w:szCs w:val="22"/>
          <w:lang w:eastAsia="en-US"/>
        </w:rPr>
        <w:t xml:space="preserve">determine if these names </w:t>
      </w:r>
      <w:r w:rsidR="007C26BA">
        <w:rPr>
          <w:rFonts w:asciiTheme="minorHAnsi" w:hAnsiTheme="minorHAnsi" w:cstheme="minorHAnsi"/>
          <w:sz w:val="22"/>
          <w:szCs w:val="22"/>
          <w:lang w:eastAsia="en-US"/>
        </w:rPr>
        <w:t>could be shortlisted and formed into a proposal to reconsult. Checks on whether</w:t>
      </w:r>
      <w:r w:rsidR="006E2C3E">
        <w:rPr>
          <w:rFonts w:asciiTheme="minorHAnsi" w:hAnsiTheme="minorHAnsi" w:cstheme="minorHAnsi"/>
          <w:sz w:val="22"/>
          <w:szCs w:val="22"/>
          <w:lang w:eastAsia="en-US"/>
        </w:rPr>
        <w:t xml:space="preserve"> the name(s) conform </w:t>
      </w:r>
      <w:r w:rsidR="000868EA">
        <w:rPr>
          <w:rFonts w:asciiTheme="minorHAnsi" w:hAnsiTheme="minorHAnsi" w:cstheme="minorHAnsi"/>
          <w:sz w:val="22"/>
          <w:szCs w:val="22"/>
          <w:lang w:eastAsia="en-US"/>
        </w:rPr>
        <w:t xml:space="preserve">must be undertaken before </w:t>
      </w:r>
      <w:r w:rsidR="00447D48">
        <w:rPr>
          <w:rFonts w:asciiTheme="minorHAnsi" w:hAnsiTheme="minorHAnsi" w:cstheme="minorHAnsi"/>
          <w:sz w:val="22"/>
          <w:szCs w:val="22"/>
          <w:lang w:eastAsia="en-US"/>
        </w:rPr>
        <w:t>they are</w:t>
      </w:r>
      <w:r w:rsidR="000868EA">
        <w:rPr>
          <w:rFonts w:asciiTheme="minorHAnsi" w:hAnsiTheme="minorHAnsi" w:cstheme="minorHAnsi"/>
          <w:sz w:val="22"/>
          <w:szCs w:val="22"/>
          <w:lang w:eastAsia="en-US"/>
        </w:rPr>
        <w:t xml:space="preserve"> formed</w:t>
      </w:r>
      <w:r w:rsidR="00014FB3" w:rsidRPr="00C93882">
        <w:rPr>
          <w:rFonts w:asciiTheme="minorHAnsi" w:hAnsiTheme="minorHAnsi" w:cstheme="minorHAnsi"/>
          <w:sz w:val="22"/>
          <w:szCs w:val="22"/>
          <w:lang w:eastAsia="en-US"/>
        </w:rPr>
        <w:t xml:space="preserve"> into a proposal for re-consultation with the community. </w:t>
      </w:r>
      <w:r w:rsidR="006B6E3E">
        <w:rPr>
          <w:rFonts w:asciiTheme="minorHAnsi" w:hAnsiTheme="minorHAnsi" w:cstheme="minorHAnsi"/>
          <w:sz w:val="22"/>
          <w:szCs w:val="22"/>
          <w:lang w:eastAsia="en-US"/>
        </w:rPr>
        <w:t>T</w:t>
      </w:r>
      <w:r w:rsidR="00447D48">
        <w:rPr>
          <w:rFonts w:asciiTheme="minorHAnsi" w:hAnsiTheme="minorHAnsi" w:cstheme="minorHAnsi"/>
          <w:sz w:val="22"/>
          <w:szCs w:val="22"/>
          <w:lang w:eastAsia="en-US"/>
        </w:rPr>
        <w:t xml:space="preserve">he naming authority may determine that </w:t>
      </w:r>
      <w:r w:rsidR="006B6E3E">
        <w:rPr>
          <w:rFonts w:asciiTheme="minorHAnsi" w:hAnsiTheme="minorHAnsi" w:cstheme="minorHAnsi"/>
          <w:sz w:val="22"/>
          <w:szCs w:val="22"/>
          <w:lang w:eastAsia="en-US"/>
        </w:rPr>
        <w:t>any</w:t>
      </w:r>
      <w:r w:rsidR="00AE7ACE">
        <w:rPr>
          <w:rFonts w:asciiTheme="minorHAnsi" w:hAnsiTheme="minorHAnsi" w:cstheme="minorHAnsi"/>
          <w:sz w:val="22"/>
          <w:szCs w:val="22"/>
          <w:lang w:eastAsia="en-US"/>
        </w:rPr>
        <w:t xml:space="preserve"> additional</w:t>
      </w:r>
      <w:r w:rsidR="00447D48">
        <w:rPr>
          <w:rFonts w:asciiTheme="minorHAnsi" w:hAnsiTheme="minorHAnsi" w:cstheme="minorHAnsi"/>
          <w:sz w:val="22"/>
          <w:szCs w:val="22"/>
          <w:lang w:eastAsia="en-US"/>
        </w:rPr>
        <w:t xml:space="preserve"> </w:t>
      </w:r>
      <w:r w:rsidR="00F906EA">
        <w:rPr>
          <w:rFonts w:asciiTheme="minorHAnsi" w:hAnsiTheme="minorHAnsi" w:cstheme="minorHAnsi"/>
          <w:sz w:val="22"/>
          <w:szCs w:val="22"/>
          <w:lang w:eastAsia="en-US"/>
        </w:rPr>
        <w:t xml:space="preserve">names supplied during </w:t>
      </w:r>
      <w:r w:rsidR="005913A9">
        <w:rPr>
          <w:rFonts w:asciiTheme="minorHAnsi" w:hAnsiTheme="minorHAnsi" w:cstheme="minorHAnsi"/>
          <w:sz w:val="22"/>
          <w:szCs w:val="22"/>
          <w:lang w:eastAsia="en-US"/>
        </w:rPr>
        <w:t xml:space="preserve">consultation may be reserved for future use. </w:t>
      </w:r>
    </w:p>
    <w:p w14:paraId="672D8F3E" w14:textId="6132DC24" w:rsidR="00014FB3" w:rsidRPr="00C93882" w:rsidRDefault="00F3612C"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Further consultation</w:t>
      </w:r>
      <w:r w:rsidR="00AD579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will require one of the methods under </w:t>
      </w:r>
      <w:hyperlink w:anchor="_7.2.4_Build_awareness" w:history="1">
        <w:r w:rsidR="00014FB3" w:rsidRPr="00C93882">
          <w:rPr>
            <w:rFonts w:asciiTheme="minorHAnsi" w:hAnsiTheme="minorHAnsi" w:cstheme="minorHAnsi"/>
            <w:color w:val="0000FF"/>
            <w:sz w:val="22"/>
            <w:szCs w:val="22"/>
            <w:u w:val="single"/>
            <w:lang w:eastAsia="en-US"/>
          </w:rPr>
          <w:t>Section 7.2.4</w:t>
        </w:r>
      </w:hyperlink>
      <w:r w:rsidR="00014FB3" w:rsidRPr="00C93882">
        <w:rPr>
          <w:rFonts w:asciiTheme="minorHAnsi" w:hAnsiTheme="minorHAnsi" w:cstheme="minorHAnsi"/>
          <w:sz w:val="22"/>
          <w:szCs w:val="22"/>
          <w:lang w:eastAsia="en-US"/>
        </w:rPr>
        <w:t xml:space="preserve"> be used</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to determine support for the final proposed name. </w:t>
      </w:r>
    </w:p>
    <w:p w14:paraId="35DD9A3F" w14:textId="77344E0E" w:rsidR="00F154F8"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continue to consult until </w:t>
      </w:r>
      <w:r w:rsidR="002C1259">
        <w:rPr>
          <w:rFonts w:asciiTheme="minorHAnsi" w:hAnsiTheme="minorHAnsi" w:cstheme="minorHAnsi"/>
          <w:sz w:val="22"/>
          <w:szCs w:val="22"/>
          <w:lang w:eastAsia="en-US"/>
        </w:rPr>
        <w:t>a</w:t>
      </w:r>
      <w:r w:rsidR="00E65519">
        <w:rPr>
          <w:rFonts w:asciiTheme="minorHAnsi" w:hAnsiTheme="minorHAnsi" w:cstheme="minorHAnsi"/>
          <w:sz w:val="22"/>
          <w:szCs w:val="22"/>
          <w:lang w:eastAsia="en-US"/>
        </w:rPr>
        <w:t xml:space="preserve"> decision on one name is reached.</w:t>
      </w:r>
      <w:r w:rsidRPr="00C93882">
        <w:rPr>
          <w:rFonts w:asciiTheme="minorHAnsi" w:hAnsiTheme="minorHAnsi" w:cstheme="minorHAnsi"/>
          <w:sz w:val="22"/>
          <w:szCs w:val="22"/>
          <w:lang w:eastAsia="en-US"/>
        </w:rPr>
        <w:t xml:space="preserve"> Refer to </w:t>
      </w:r>
      <w:hyperlink w:anchor="_8.5_Notifying_submitters" w:history="1">
        <w:r w:rsidRPr="000D1CEC">
          <w:rPr>
            <w:rFonts w:asciiTheme="minorHAnsi" w:hAnsiTheme="minorHAnsi" w:cstheme="minorHAnsi"/>
            <w:color w:val="0000FF"/>
            <w:sz w:val="22"/>
            <w:szCs w:val="22"/>
            <w:u w:val="single"/>
            <w:lang w:eastAsia="en-US"/>
          </w:rPr>
          <w:t xml:space="preserve">Section </w:t>
        </w:r>
        <w:r w:rsidR="002D356B" w:rsidRPr="000D1CEC">
          <w:rPr>
            <w:rFonts w:asciiTheme="minorHAnsi" w:hAnsiTheme="minorHAnsi" w:cstheme="minorHAnsi"/>
            <w:color w:val="0000FF"/>
            <w:sz w:val="22"/>
            <w:szCs w:val="22"/>
            <w:u w:val="single"/>
            <w:lang w:eastAsia="en-US"/>
          </w:rPr>
          <w:t>8.5</w:t>
        </w:r>
        <w:r w:rsidR="00630B33" w:rsidRPr="000D1CEC">
          <w:rPr>
            <w:rFonts w:asciiTheme="minorHAnsi" w:hAnsiTheme="minorHAnsi" w:cstheme="minorHAnsi"/>
            <w:color w:val="0000FF"/>
            <w:sz w:val="22"/>
            <w:szCs w:val="22"/>
            <w:u w:val="single"/>
            <w:lang w:eastAsia="en-US"/>
          </w:rPr>
          <w:t xml:space="preserve"> Notifying submitters and objectors</w:t>
        </w:r>
      </w:hyperlink>
      <w:r w:rsidRPr="000D1CEC">
        <w:rPr>
          <w:rFonts w:asciiTheme="minorHAnsi" w:hAnsiTheme="minorHAnsi" w:cstheme="minorHAnsi"/>
          <w:color w:val="0000FF"/>
          <w:sz w:val="22"/>
          <w:szCs w:val="22"/>
          <w:u w:val="single"/>
          <w:lang w:eastAsia="en-US"/>
        </w:rPr>
        <w:t>.</w:t>
      </w:r>
    </w:p>
    <w:p w14:paraId="1348EBC7"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If the community has been notified that, dependant on community support, the proposed name will be sent to the naming authority for endorsement, the naming authority can then consider the community informed of its decision. All objections must be considered and addressed (if relevant) by the naming authority. Objectors should be advised they can appeal to the Registrar of Geographic Names about the naming authority’s decision.</w:t>
      </w:r>
    </w:p>
    <w:p w14:paraId="6F89E9C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receives objections during the consultation process and decides to uphold the objections, it can choose to abandon, refine or change the proposal to ensure it conforms to these naming rules. If the naming authority decides to refine and/or change the proposal it must then undertake another round of community consultation to determine community support. </w:t>
      </w:r>
    </w:p>
    <w:p w14:paraId="4211F282" w14:textId="3F21863E" w:rsidR="008862C6" w:rsidRPr="00C93882" w:rsidRDefault="008862C6" w:rsidP="008862C6">
      <w:pPr>
        <w:pStyle w:val="Heading3"/>
        <w:rPr>
          <w:i/>
        </w:rPr>
      </w:pPr>
      <w:bookmarkStart w:id="379" w:name="_7.2.7__Tacit"/>
      <w:bookmarkStart w:id="380" w:name="_Toc85793519"/>
      <w:bookmarkEnd w:id="379"/>
      <w:r w:rsidRPr="00C93882">
        <w:t>7.2.</w:t>
      </w:r>
      <w:r w:rsidR="000B254F">
        <w:t>7</w:t>
      </w:r>
      <w:r w:rsidRPr="00C93882">
        <w:tab/>
        <w:t xml:space="preserve"> </w:t>
      </w:r>
      <w:r w:rsidR="00A34908">
        <w:t>Implied consent</w:t>
      </w:r>
      <w:bookmarkEnd w:id="380"/>
      <w:r w:rsidRPr="00C93882">
        <w:t xml:space="preserve"> </w:t>
      </w:r>
    </w:p>
    <w:p w14:paraId="0901637F" w14:textId="2CA36E64" w:rsidR="008862C6" w:rsidRPr="00C93882" w:rsidRDefault="000E1462" w:rsidP="008862C6">
      <w:pPr>
        <w:spacing w:after="113"/>
        <w:rPr>
          <w:rFonts w:asciiTheme="minorHAnsi" w:hAnsiTheme="minorHAnsi" w:cstheme="minorHAnsi"/>
          <w:sz w:val="22"/>
          <w:szCs w:val="22"/>
          <w:lang w:eastAsia="en-US"/>
        </w:rPr>
      </w:pPr>
      <w:hyperlink w:anchor="Glossary" w:history="1">
        <w:r w:rsidR="00A34908">
          <w:rPr>
            <w:rFonts w:asciiTheme="minorHAnsi" w:hAnsiTheme="minorHAnsi" w:cstheme="minorHAnsi"/>
            <w:color w:val="0000FF"/>
            <w:sz w:val="22"/>
            <w:szCs w:val="22"/>
            <w:u w:val="single"/>
            <w:lang w:eastAsia="en-US"/>
          </w:rPr>
          <w:t>Implied consent</w:t>
        </w:r>
      </w:hyperlink>
      <w:r w:rsidR="008862C6" w:rsidRPr="00C93882">
        <w:rPr>
          <w:rFonts w:asciiTheme="minorHAnsi" w:hAnsiTheme="minorHAnsi" w:cstheme="minorHAnsi"/>
          <w:sz w:val="22"/>
          <w:szCs w:val="22"/>
          <w:lang w:eastAsia="en-US"/>
        </w:rPr>
        <w:t xml:space="preserve"> is a way for the naming authority to help ensure a result can be achieved from the use of a survey</w:t>
      </w:r>
      <w:r w:rsidR="008862C6">
        <w:rPr>
          <w:rFonts w:asciiTheme="minorHAnsi" w:hAnsiTheme="minorHAnsi" w:cstheme="minorHAnsi"/>
          <w:sz w:val="22"/>
          <w:szCs w:val="22"/>
          <w:lang w:eastAsia="en-US"/>
        </w:rPr>
        <w:t>, letter or email</w:t>
      </w:r>
      <w:r w:rsidR="008862C6" w:rsidRPr="00C93882">
        <w:rPr>
          <w:rFonts w:asciiTheme="minorHAnsi" w:hAnsiTheme="minorHAnsi" w:cstheme="minorHAnsi"/>
          <w:sz w:val="22"/>
          <w:szCs w:val="22"/>
          <w:lang w:eastAsia="en-US"/>
        </w:rPr>
        <w:t xml:space="preserve">. </w:t>
      </w:r>
      <w:r w:rsidR="00A34908">
        <w:rPr>
          <w:rFonts w:asciiTheme="minorHAnsi" w:hAnsiTheme="minorHAnsi" w:cstheme="minorHAnsi"/>
          <w:sz w:val="22"/>
          <w:szCs w:val="22"/>
          <w:lang w:eastAsia="en-US"/>
        </w:rPr>
        <w:t>Implied</w:t>
      </w:r>
      <w:r w:rsidR="00F91BFA">
        <w:rPr>
          <w:rFonts w:asciiTheme="minorHAnsi" w:hAnsiTheme="minorHAnsi" w:cstheme="minorHAnsi"/>
          <w:sz w:val="22"/>
          <w:szCs w:val="22"/>
          <w:lang w:eastAsia="en-US"/>
        </w:rPr>
        <w:t xml:space="preserve"> consent</w:t>
      </w:r>
      <w:r w:rsidR="008862C6" w:rsidRPr="00C93882">
        <w:rPr>
          <w:rFonts w:asciiTheme="minorHAnsi" w:hAnsiTheme="minorHAnsi" w:cstheme="minorHAnsi"/>
          <w:sz w:val="22"/>
          <w:szCs w:val="22"/>
          <w:lang w:eastAsia="en-US"/>
        </w:rPr>
        <w:t xml:space="preserve"> should only be used when the naming authority is seeking responses from the community for one proposed name. The naming authority can determine when to use </w:t>
      </w:r>
      <w:r w:rsidR="00F91BFA">
        <w:rPr>
          <w:rFonts w:asciiTheme="minorHAnsi" w:hAnsiTheme="minorHAnsi" w:cstheme="minorHAnsi"/>
          <w:sz w:val="22"/>
          <w:szCs w:val="22"/>
          <w:lang w:eastAsia="en-US"/>
        </w:rPr>
        <w:t>implied consent</w:t>
      </w:r>
      <w:r w:rsidR="008862C6" w:rsidRPr="00C93882">
        <w:rPr>
          <w:rFonts w:asciiTheme="minorHAnsi" w:hAnsiTheme="minorHAnsi" w:cstheme="minorHAnsi"/>
          <w:sz w:val="22"/>
          <w:szCs w:val="22"/>
          <w:lang w:eastAsia="en-US"/>
        </w:rPr>
        <w:t xml:space="preserve">. </w:t>
      </w:r>
    </w:p>
    <w:p w14:paraId="18DAC293" w14:textId="29F44CDC" w:rsidR="00014FB3" w:rsidRPr="00C93882" w:rsidRDefault="00014FB3" w:rsidP="00014FB3">
      <w:pPr>
        <w:rPr>
          <w:rFonts w:asciiTheme="minorHAnsi" w:hAnsiTheme="minorHAnsi" w:cstheme="minorHAnsi"/>
          <w:sz w:val="22"/>
          <w:szCs w:val="22"/>
          <w:lang w:eastAsia="en-US"/>
        </w:rPr>
      </w:pPr>
    </w:p>
    <w:p w14:paraId="5D124F3A" w14:textId="77777777" w:rsidR="00284B24" w:rsidRDefault="00284B24"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B67534D" w14:textId="4EBA5316" w:rsidR="00014FB3" w:rsidRPr="00C93882" w:rsidRDefault="006722C9" w:rsidP="00014FB3">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1" behindDoc="0" locked="0" layoutInCell="1" allowOverlap="1" wp14:anchorId="58ACBC08" wp14:editId="0B545DFD">
                <wp:simplePos x="0" y="0"/>
                <wp:positionH relativeFrom="margin">
                  <wp:posOffset>81768</wp:posOffset>
                </wp:positionH>
                <wp:positionV relativeFrom="paragraph">
                  <wp:posOffset>84359</wp:posOffset>
                </wp:positionV>
                <wp:extent cx="6045200" cy="6420304"/>
                <wp:effectExtent l="0" t="0" r="0" b="0"/>
                <wp:wrapNone/>
                <wp:docPr id="297" name="Group 297"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420304"/>
                          <a:chOff x="-46660" y="-144459"/>
                          <a:chExt cx="6046330" cy="4120461"/>
                        </a:xfrm>
                      </wpg:grpSpPr>
                      <wps:wsp>
                        <wps:cNvPr id="298" name="Text Box 298"/>
                        <wps:cNvSpPr txBox="1"/>
                        <wps:spPr>
                          <a:xfrm>
                            <a:off x="-46660" y="-144459"/>
                            <a:ext cx="503555" cy="4011930"/>
                          </a:xfrm>
                          <a:prstGeom prst="rect">
                            <a:avLst/>
                          </a:prstGeom>
                          <a:noFill/>
                          <a:ln w="6350">
                            <a:noFill/>
                          </a:ln>
                        </wps:spPr>
                        <wps:txb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4" y="93992"/>
                            <a:ext cx="5458536" cy="3882010"/>
                          </a:xfrm>
                          <a:prstGeom prst="rect">
                            <a:avLst/>
                          </a:prstGeom>
                          <a:noFill/>
                          <a:ln w="6350">
                            <a:noFill/>
                          </a:ln>
                        </wps:spPr>
                        <wps:txb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58ACBC08" id="Group 297" o:spid="_x0000_s1040"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45pt;margin-top:6.65pt;width:476pt;height:505.55pt;z-index:251658281;mso-position-horizontal-relative:margin;mso-width-relative:margin;mso-height-relative:margin" coordorigin="-466,-1444" coordsize="60463,4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">
                <v:shape id="Text Box 298" o:spid="_x0000_s1041" type="#_x0000_t202" style="position:absolute;left:-466;top:-1444;width:5034;height:40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v:textbox>
                </v:shape>
                <v:shape id="Text Box 299" o:spid="_x0000_s1042"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v:textbox>
                </v:shape>
                <w10:wrap anchorx="margin"/>
              </v:group>
            </w:pict>
          </mc:Fallback>
        </mc:AlternateContent>
      </w:r>
      <w:r w:rsidR="00601387">
        <w:rPr>
          <w:rFonts w:asciiTheme="minorHAnsi" w:hAnsiTheme="minorHAnsi" w:cstheme="minorHAnsi"/>
          <w:noProof/>
          <w:sz w:val="22"/>
          <w:szCs w:val="22"/>
          <w:lang w:eastAsia="en-US"/>
        </w:rPr>
        <mc:AlternateContent>
          <mc:Choice Requires="wpg">
            <w:drawing>
              <wp:anchor distT="0" distB="0" distL="114300" distR="114300" simplePos="0" relativeHeight="251657218" behindDoc="1" locked="0" layoutInCell="1" allowOverlap="1" wp14:anchorId="773E8809" wp14:editId="3EA67CCA">
                <wp:simplePos x="0" y="0"/>
                <wp:positionH relativeFrom="column">
                  <wp:posOffset>-1633</wp:posOffset>
                </wp:positionH>
                <wp:positionV relativeFrom="paragraph">
                  <wp:posOffset>231490</wp:posOffset>
                </wp:positionV>
                <wp:extent cx="6123305" cy="6290005"/>
                <wp:effectExtent l="0" t="0" r="67945" b="15875"/>
                <wp:wrapNone/>
                <wp:docPr id="334" name="Group 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005"/>
                          <a:chOff x="0" y="0"/>
                          <a:chExt cx="6123305" cy="6290005"/>
                        </a:xfrm>
                      </wpg:grpSpPr>
                      <wpg:grpSp>
                        <wpg:cNvPr id="301" name="Group 301"/>
                        <wpg:cNvGrpSpPr/>
                        <wpg:grpSpPr>
                          <a:xfrm>
                            <a:off x="0" y="0"/>
                            <a:ext cx="6123305" cy="719630"/>
                            <a:chOff x="0" y="0"/>
                            <a:chExt cx="6125060" cy="719455"/>
                          </a:xfrm>
                        </wpg:grpSpPr>
                        <wps:wsp>
                          <wps:cNvPr id="303" name="Rectangle: Rounded Corners 30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 name="Picture 30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5" name="Group 305"/>
                        <wpg:cNvGrpSpPr/>
                        <wpg:grpSpPr>
                          <a:xfrm>
                            <a:off x="0" y="793102"/>
                            <a:ext cx="6123301" cy="719630"/>
                            <a:chOff x="0" y="0"/>
                            <a:chExt cx="6125060" cy="719455"/>
                          </a:xfrm>
                        </wpg:grpSpPr>
                        <wps:wsp>
                          <wps:cNvPr id="307" name="Rectangle: Rounded Corners 30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9" name="Group 309"/>
                        <wpg:cNvGrpSpPr/>
                        <wpg:grpSpPr>
                          <a:xfrm>
                            <a:off x="0" y="1586204"/>
                            <a:ext cx="6123301" cy="719630"/>
                            <a:chOff x="0" y="0"/>
                            <a:chExt cx="6125060" cy="719455"/>
                          </a:xfrm>
                        </wpg:grpSpPr>
                        <wps:wsp>
                          <wps:cNvPr id="310" name="Rectangle: Rounded Corners 31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 name="Picture 31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2" name="Group 312"/>
                        <wpg:cNvGrpSpPr/>
                        <wpg:grpSpPr>
                          <a:xfrm>
                            <a:off x="0" y="2388637"/>
                            <a:ext cx="6123301" cy="719630"/>
                            <a:chOff x="0" y="0"/>
                            <a:chExt cx="6125060" cy="719455"/>
                          </a:xfrm>
                        </wpg:grpSpPr>
                        <wps:wsp>
                          <wps:cNvPr id="313" name="Rectangle: Rounded Corners 31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5" name="Group 315"/>
                        <wpg:cNvGrpSpPr/>
                        <wpg:grpSpPr>
                          <a:xfrm>
                            <a:off x="0" y="3191069"/>
                            <a:ext cx="6123301" cy="719630"/>
                            <a:chOff x="0" y="0"/>
                            <a:chExt cx="6125060" cy="719455"/>
                          </a:xfrm>
                        </wpg:grpSpPr>
                        <wps:wsp>
                          <wps:cNvPr id="316" name="Rectangle: Rounded Corners 31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7" name="Picture 31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8" name="Group 318"/>
                        <wpg:cNvGrpSpPr/>
                        <wpg:grpSpPr>
                          <a:xfrm>
                            <a:off x="0" y="3984171"/>
                            <a:ext cx="6123301" cy="719630"/>
                            <a:chOff x="0" y="0"/>
                            <a:chExt cx="6125060" cy="719455"/>
                          </a:xfrm>
                        </wpg:grpSpPr>
                        <wps:wsp>
                          <wps:cNvPr id="319" name="Rectangle: Rounded Corners 31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7" name="Picture 32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28" name="Group 328"/>
                        <wpg:cNvGrpSpPr/>
                        <wpg:grpSpPr>
                          <a:xfrm>
                            <a:off x="0" y="4777273"/>
                            <a:ext cx="6123301" cy="719630"/>
                            <a:chOff x="0" y="0"/>
                            <a:chExt cx="6125060" cy="719455"/>
                          </a:xfrm>
                        </wpg:grpSpPr>
                        <wps:wsp>
                          <wps:cNvPr id="329" name="Rectangle: Rounded Corners 32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0" name="Picture 33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31" name="Group 331"/>
                        <wpg:cNvGrpSpPr/>
                        <wpg:grpSpPr>
                          <a:xfrm>
                            <a:off x="0" y="5570375"/>
                            <a:ext cx="6123301" cy="719630"/>
                            <a:chOff x="0" y="0"/>
                            <a:chExt cx="6125060" cy="719455"/>
                          </a:xfrm>
                        </wpg:grpSpPr>
                        <wps:wsp>
                          <wps:cNvPr id="332" name="Rectangle: Rounded Corners 33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xmlns:w16sdtdh="http://schemas.microsoft.com/office/word/2020/wordml/sdtdatahash" xmlns:w16="http://schemas.microsoft.com/office/word/2018/wordml" xmlns:w16cex="http://schemas.microsoft.com/office/word/2018/wordml/cex">
            <w:pict>
              <v:group w14:anchorId="0AEDC0DC" id="Group 334" o:spid="_x0000_s1026" alt="&quot;&quot;" style="position:absolute;margin-left:-.15pt;margin-top:18.25pt;width:482.15pt;height:495.3pt;z-index:-251659262" coordsize="61233,62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">
                <v:group id="Group 301"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roundrect id="Rectangle: Rounded Corners 303"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" fillcolor="white [3212]" strokecolor="#f2f2f2 [3052]" strokeweight="2pt">
                    <v:shadow on="t" color="black" opacity="26214f" origin=",-.5" offset="0,3pt"/>
                  </v:roundrect>
                  <v:shape id="Picture 30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">
                    <v:imagedata r:id="rId83" o:title=""/>
                  </v:shape>
                </v:group>
                <v:group id="Group 305" o:spid="_x0000_s1030" style="position:absolute;top:793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roundrect id="Rectangle: Rounded Corners 307"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" fillcolor="white [3212]" strokecolor="#f2f2f2 [3052]" strokeweight="2pt">
                    <v:shadow on="t" color="black" opacity="26214f" origin=",-.5" offset="0,3pt"/>
                  </v:roundrect>
                  <v:shape id="Picture 308"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">
                    <v:imagedata r:id="rId83" o:title=""/>
                  </v:shape>
                </v:group>
                <v:group id="Group 309" o:spid="_x0000_s1033" style="position:absolute;top:1586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oundrect id="Rectangle: Rounded Corners 310"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" fillcolor="white [3212]" strokecolor="#f2f2f2 [3052]" strokeweight="2pt">
                    <v:shadow on="t" color="black" opacity="26214f" origin=",-.5" offset="0,3pt"/>
                  </v:roundrect>
                  <v:shape id="Picture 311"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">
                    <v:imagedata r:id="rId83" o:title=""/>
                  </v:shape>
                </v:group>
                <v:group id="Group 312" o:spid="_x0000_s1036" style="position:absolute;top:23886;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oundrect id="Rectangle: Rounded Corners 313"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" fillcolor="white [3212]" strokecolor="#f2f2f2 [3052]" strokeweight="2pt">
                    <v:shadow on="t" color="black" opacity="26214f" origin=",-.5" offset="0,3pt"/>
                  </v:roundrect>
                  <v:shape id="Picture 314"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">
                    <v:imagedata r:id="rId83" o:title=""/>
                  </v:shape>
                </v:group>
                <v:group id="Group 315" o:spid="_x0000_s1039" style="position:absolute;top:3191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Rectangle: Rounded Corners 316"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" fillcolor="white [3212]" strokecolor="#f2f2f2 [3052]" strokeweight="2pt">
                    <v:shadow on="t" color="black" opacity="26214f" origin=",-.5" offset="0,3pt"/>
                  </v:roundrect>
                  <v:shape id="Picture 317"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">
                    <v:imagedata r:id="rId83" o:title=""/>
                  </v:shape>
                </v:group>
                <v:group id="Group 318" o:spid="_x0000_s1042" style="position:absolute;top:39841;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oundrect id="Rectangle: Rounded Corners 319"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" fillcolor="white [3212]" strokecolor="#f2f2f2 [3052]" strokeweight="2pt">
                    <v:shadow on="t" color="black" opacity="26214f" origin=",-.5" offset="0,3pt"/>
                  </v:roundrect>
                  <v:shape id="Picture 327"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">
                    <v:imagedata r:id="rId83" o:title=""/>
                  </v:shape>
                </v:group>
                <v:group id="Group 328" o:spid="_x0000_s1045" style="position:absolute;top:4777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roundrect id="Rectangle: Rounded Corners 329"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" fillcolor="white [3212]" strokecolor="#f2f2f2 [3052]" strokeweight="2pt">
                    <v:shadow on="t" color="black" opacity="26214f" origin=",-.5" offset="0,3pt"/>
                  </v:roundrect>
                  <v:shape id="Picture 330"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">
                    <v:imagedata r:id="rId83" o:title=""/>
                  </v:shape>
                </v:group>
                <v:group id="Group 331" o:spid="_x0000_s1048" style="position:absolute;top:55703;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roundrect id="Rectangle: Rounded Corners 332"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" fillcolor="white [3212]" strokecolor="#f2f2f2 [3052]" strokeweight="2pt">
                    <v:shadow on="t" color="black" opacity="26214f" origin=",-.5" offset="0,3pt"/>
                  </v:roundrect>
                  <v:shape id="Picture 333"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">
                    <v:imagedata r:id="rId83" o:title=""/>
                  </v:shape>
                </v:group>
              </v:group>
            </w:pict>
          </mc:Fallback>
        </mc:AlternateContent>
      </w:r>
      <w:r w:rsidR="00014FB3" w:rsidRPr="00C93882">
        <w:rPr>
          <w:rFonts w:asciiTheme="minorHAnsi" w:hAnsiTheme="minorHAnsi" w:cstheme="minorHAnsi"/>
          <w:sz w:val="22"/>
          <w:szCs w:val="22"/>
          <w:lang w:eastAsia="en-US"/>
        </w:rPr>
        <w:t>The process for consultation and re-consultation is detailed below.</w:t>
      </w:r>
    </w:p>
    <w:p w14:paraId="65F378E7" w14:textId="57A37CDB" w:rsidR="00014FB3" w:rsidRPr="00C93882" w:rsidRDefault="00D264A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2D929134" w14:textId="224D30D7" w:rsidR="00014FB3" w:rsidRPr="00C93882" w:rsidRDefault="00014FB3" w:rsidP="002C76A0">
      <w:pPr>
        <w:pStyle w:val="Heading2"/>
      </w:pPr>
      <w:bookmarkStart w:id="381" w:name="_7.3_Developing_a"/>
      <w:bookmarkStart w:id="382" w:name="_Toc467762115"/>
      <w:bookmarkStart w:id="383" w:name="_Toc85793520"/>
      <w:bookmarkStart w:id="384" w:name="Section7_3"/>
      <w:bookmarkEnd w:id="381"/>
      <w:r w:rsidRPr="00C93882">
        <w:t>7.3</w:t>
      </w:r>
      <w:r w:rsidRPr="00C93882">
        <w:tab/>
        <w:t xml:space="preserve">Developing a </w:t>
      </w:r>
      <w:r w:rsidR="0099210B">
        <w:t>Traditional Owner</w:t>
      </w:r>
      <w:r w:rsidR="0099210B" w:rsidRPr="00C93882">
        <w:t xml:space="preserve"> </w:t>
      </w:r>
      <w:r w:rsidR="008E5B40">
        <w:t>language</w:t>
      </w:r>
      <w:r w:rsidR="0099210B" w:rsidRPr="00C93882">
        <w:t xml:space="preserve"> </w:t>
      </w:r>
      <w:r w:rsidRPr="00C93882">
        <w:t>naming proposal</w:t>
      </w:r>
      <w:bookmarkEnd w:id="382"/>
      <w:bookmarkEnd w:id="383"/>
    </w:p>
    <w:p w14:paraId="6AD94151" w14:textId="78CB1C7D" w:rsidR="00014FB3" w:rsidRPr="00C93882" w:rsidRDefault="00014FB3" w:rsidP="00C14915">
      <w:pPr>
        <w:pStyle w:val="Heading3"/>
      </w:pPr>
      <w:bookmarkStart w:id="385" w:name="_Toc467762116"/>
      <w:bookmarkStart w:id="386" w:name="_Toc85793521"/>
      <w:bookmarkEnd w:id="384"/>
      <w:r w:rsidRPr="00C93882">
        <w:t>7</w:t>
      </w:r>
      <w:bookmarkStart w:id="387" w:name="Section7_3_1"/>
      <w:bookmarkEnd w:id="387"/>
      <w:r w:rsidRPr="00C93882">
        <w:t>.3.1</w:t>
      </w:r>
      <w:r w:rsidRPr="00C93882">
        <w:tab/>
        <w:t>Introduction</w:t>
      </w:r>
      <w:bookmarkEnd w:id="385"/>
      <w:bookmarkEnd w:id="386"/>
      <w:r w:rsidRPr="00C93882">
        <w:t xml:space="preserve"> </w:t>
      </w:r>
    </w:p>
    <w:p w14:paraId="72970C98" w14:textId="184E4C0B" w:rsidR="00DB6D4A" w:rsidRDefault="00DB6D4A" w:rsidP="00DB6D4A">
      <w:pPr>
        <w:pStyle w:val="Body"/>
        <w:rPr>
          <w:rFonts w:asciiTheme="minorHAnsi" w:hAnsiTheme="minorHAnsi" w:cstheme="minorBidi"/>
        </w:rPr>
      </w:pPr>
      <w:r w:rsidRPr="1BB2ADF6">
        <w:rPr>
          <w:rFonts w:asciiTheme="minorHAnsi" w:hAnsiTheme="minorHAnsi" w:cstheme="minorBidi"/>
        </w:rPr>
        <w:t>Victoria’s rich Traditional Owner history, with over 38 Traditional Owner languages</w:t>
      </w:r>
      <w:r w:rsidR="00A0601F">
        <w:rPr>
          <w:rFonts w:asciiTheme="minorHAnsi" w:hAnsiTheme="minorHAnsi" w:cstheme="minorBidi"/>
        </w:rPr>
        <w:t>,</w:t>
      </w:r>
      <w:r w:rsidRPr="1BB2ADF6">
        <w:rPr>
          <w:rFonts w:asciiTheme="minorHAnsi" w:hAnsiTheme="minorHAnsi" w:cstheme="minorBidi"/>
        </w:rPr>
        <w:t xml:space="preserve"> represents</w:t>
      </w:r>
      <w:r w:rsidR="00A0601F">
        <w:rPr>
          <w:rFonts w:asciiTheme="minorHAnsi" w:hAnsiTheme="minorHAnsi" w:cstheme="minorBidi"/>
        </w:rPr>
        <w:t xml:space="preserve"> </w:t>
      </w:r>
      <w:r w:rsidRPr="1BB2ADF6">
        <w:rPr>
          <w:rFonts w:asciiTheme="minorHAnsi" w:hAnsiTheme="minorHAnsi" w:cstheme="minorBidi"/>
        </w:rPr>
        <w:t xml:space="preserve">diversity in culture, heritage and connection to Country. </w:t>
      </w:r>
      <w:r w:rsidR="00A0601F">
        <w:rPr>
          <w:rFonts w:asciiTheme="minorHAnsi" w:hAnsiTheme="minorHAnsi" w:cstheme="minorBidi"/>
        </w:rPr>
        <w:t>Naming</w:t>
      </w:r>
      <w:r w:rsidR="00EE3AB9">
        <w:rPr>
          <w:rFonts w:asciiTheme="minorHAnsi" w:hAnsiTheme="minorHAnsi" w:cstheme="minorBidi"/>
        </w:rPr>
        <w:t xml:space="preserve"> with </w:t>
      </w:r>
      <w:r w:rsidRPr="1BB2ADF6">
        <w:rPr>
          <w:rFonts w:asciiTheme="minorHAnsi" w:hAnsiTheme="minorHAnsi" w:cstheme="minorBidi"/>
        </w:rPr>
        <w:t xml:space="preserve">Traditional Owner languages </w:t>
      </w:r>
      <w:r w:rsidR="00EE3AB9">
        <w:rPr>
          <w:rFonts w:asciiTheme="minorHAnsi" w:hAnsiTheme="minorHAnsi" w:cstheme="minorBidi"/>
        </w:rPr>
        <w:t>is</w:t>
      </w:r>
      <w:r w:rsidRPr="1BB2ADF6">
        <w:rPr>
          <w:rFonts w:asciiTheme="minorHAnsi" w:hAnsiTheme="minorHAnsi" w:cstheme="minorBidi"/>
        </w:rPr>
        <w:t xml:space="preserve"> an ideal opportunity to connect a name to a place</w:t>
      </w:r>
      <w:r w:rsidR="00EE3AB9">
        <w:rPr>
          <w:rFonts w:asciiTheme="minorHAnsi" w:hAnsiTheme="minorHAnsi" w:cstheme="minorBidi"/>
        </w:rPr>
        <w:t xml:space="preserve"> and </w:t>
      </w:r>
      <w:r w:rsidRPr="1BB2ADF6">
        <w:rPr>
          <w:rFonts w:asciiTheme="minorHAnsi" w:hAnsiTheme="minorHAnsi" w:cstheme="minorBidi"/>
        </w:rPr>
        <w:t>to support Traditional Owners in the promotion of Traditional Owner languages.</w:t>
      </w:r>
    </w:p>
    <w:p w14:paraId="2BABC0EE" w14:textId="468514E9"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Consultation is a key component in the process of naming roads, features and localities.</w:t>
      </w:r>
      <w:r w:rsidR="006459A8">
        <w:rPr>
          <w:rFonts w:asciiTheme="minorHAnsi" w:hAnsiTheme="minorHAnsi" w:cstheme="minorHAnsi"/>
          <w:sz w:val="22"/>
          <w:szCs w:val="22"/>
          <w:lang w:eastAsia="en-US"/>
        </w:rPr>
        <w:t xml:space="preserve"> </w:t>
      </w:r>
      <w:r w:rsidR="00245C39">
        <w:rPr>
          <w:rFonts w:asciiTheme="minorHAnsi" w:hAnsiTheme="minorHAnsi" w:cstheme="minorHAnsi"/>
          <w:sz w:val="22"/>
          <w:szCs w:val="22"/>
          <w:lang w:eastAsia="en-US"/>
        </w:rPr>
        <w:t>T</w:t>
      </w:r>
      <w:r w:rsidR="00B316C6">
        <w:rPr>
          <w:rFonts w:asciiTheme="minorHAnsi" w:hAnsiTheme="minorHAnsi" w:cstheme="minorHAnsi"/>
          <w:sz w:val="22"/>
          <w:szCs w:val="22"/>
          <w:lang w:eastAsia="en-US"/>
        </w:rPr>
        <w:t>o use Traditional Owner language</w:t>
      </w:r>
      <w:r w:rsidR="00530887">
        <w:rPr>
          <w:rFonts w:asciiTheme="minorHAnsi" w:hAnsiTheme="minorHAnsi" w:cstheme="minorHAnsi"/>
          <w:sz w:val="22"/>
          <w:szCs w:val="22"/>
          <w:lang w:eastAsia="en-US"/>
        </w:rPr>
        <w:t>,</w:t>
      </w:r>
      <w:r w:rsidR="00B316C6">
        <w:rPr>
          <w:rFonts w:asciiTheme="minorHAnsi" w:hAnsiTheme="minorHAnsi" w:cstheme="minorHAnsi"/>
          <w:sz w:val="22"/>
          <w:szCs w:val="22"/>
          <w:lang w:eastAsia="en-US"/>
        </w:rPr>
        <w:t xml:space="preserve"> </w:t>
      </w:r>
      <w:r w:rsidR="00CC7CB5">
        <w:rPr>
          <w:rFonts w:asciiTheme="minorHAnsi" w:hAnsiTheme="minorHAnsi" w:cstheme="minorHAnsi"/>
          <w:sz w:val="22"/>
          <w:szCs w:val="22"/>
          <w:lang w:eastAsia="en-US"/>
        </w:rPr>
        <w:t>relevant</w:t>
      </w:r>
      <w:r w:rsidR="00B316C6">
        <w:rPr>
          <w:rFonts w:asciiTheme="minorHAnsi" w:hAnsiTheme="minorHAnsi" w:cstheme="minorHAnsi"/>
          <w:sz w:val="22"/>
          <w:szCs w:val="22"/>
          <w:lang w:eastAsia="en-US"/>
        </w:rPr>
        <w:t xml:space="preserve"> Traditional Owners must be engaged</w:t>
      </w:r>
      <w:r w:rsidR="00530887">
        <w:rPr>
          <w:rFonts w:asciiTheme="minorHAnsi" w:hAnsiTheme="minorHAnsi" w:cstheme="minorHAnsi"/>
          <w:sz w:val="22"/>
          <w:szCs w:val="22"/>
          <w:lang w:eastAsia="en-US"/>
        </w:rPr>
        <w:t xml:space="preserve"> and provide their approval for use of their language.</w:t>
      </w:r>
      <w:r w:rsidRPr="00C93882" w:rsidDel="00530887">
        <w:rPr>
          <w:rFonts w:asciiTheme="minorHAnsi" w:hAnsiTheme="minorHAnsi" w:cstheme="minorHAnsi"/>
          <w:sz w:val="22"/>
          <w:szCs w:val="22"/>
          <w:lang w:eastAsia="en-US"/>
        </w:rPr>
        <w:t xml:space="preserve"> </w:t>
      </w:r>
      <w:r w:rsidR="001B6A82">
        <w:rPr>
          <w:rFonts w:asciiTheme="minorHAnsi" w:hAnsiTheme="minorHAnsi" w:cstheme="minorHAnsi"/>
          <w:sz w:val="22"/>
          <w:szCs w:val="22"/>
          <w:lang w:eastAsia="en-US"/>
        </w:rPr>
        <w:t xml:space="preserve">The naming authority </w:t>
      </w:r>
      <w:r w:rsidR="0054550F">
        <w:rPr>
          <w:rFonts w:asciiTheme="minorHAnsi" w:hAnsiTheme="minorHAnsi" w:cstheme="minorHAnsi"/>
          <w:sz w:val="22"/>
          <w:szCs w:val="22"/>
          <w:lang w:eastAsia="en-US"/>
        </w:rPr>
        <w:t>must</w:t>
      </w:r>
      <w:r w:rsidR="001B6A82">
        <w:rPr>
          <w:rFonts w:asciiTheme="minorHAnsi" w:hAnsiTheme="minorHAnsi" w:cstheme="minorHAnsi"/>
          <w:sz w:val="22"/>
          <w:szCs w:val="22"/>
          <w:lang w:eastAsia="en-US"/>
        </w:rPr>
        <w:t xml:space="preserve"> collaboratively work with the </w:t>
      </w:r>
      <w:r w:rsidR="00530887">
        <w:rPr>
          <w:rFonts w:asciiTheme="minorHAnsi" w:hAnsiTheme="minorHAnsi" w:cstheme="minorHAnsi"/>
          <w:sz w:val="22"/>
          <w:szCs w:val="22"/>
          <w:lang w:eastAsia="en-US"/>
        </w:rPr>
        <w:t>Traditional Owner</w:t>
      </w:r>
      <w:r w:rsidR="00530887" w:rsidRPr="00C93882">
        <w:rPr>
          <w:rFonts w:asciiTheme="minorHAnsi" w:hAnsiTheme="minorHAnsi" w:cstheme="minorHAnsi"/>
          <w:sz w:val="22"/>
          <w:szCs w:val="22"/>
          <w:lang w:eastAsia="en-US"/>
        </w:rPr>
        <w:t xml:space="preserve"> </w:t>
      </w:r>
      <w:r w:rsidR="00530887">
        <w:rPr>
          <w:rFonts w:asciiTheme="minorHAnsi" w:hAnsiTheme="minorHAnsi" w:cstheme="minorHAnsi"/>
          <w:sz w:val="22"/>
          <w:szCs w:val="22"/>
          <w:lang w:eastAsia="en-US"/>
        </w:rPr>
        <w:t>group</w:t>
      </w:r>
      <w:r w:rsidR="00EC5590">
        <w:rPr>
          <w:rFonts w:asciiTheme="minorHAnsi" w:hAnsiTheme="minorHAnsi" w:cstheme="minorHAnsi"/>
          <w:sz w:val="22"/>
          <w:szCs w:val="22"/>
          <w:lang w:eastAsia="en-US"/>
        </w:rPr>
        <w:t>(s) to determine the best approach in formalising a name.</w:t>
      </w:r>
      <w:r w:rsidR="00530887">
        <w:rPr>
          <w:rFonts w:asciiTheme="minorHAnsi" w:hAnsiTheme="minorHAnsi" w:cstheme="minorHAnsi"/>
          <w:sz w:val="22"/>
          <w:szCs w:val="22"/>
          <w:lang w:eastAsia="en-US"/>
        </w:rPr>
        <w:t xml:space="preserve"> </w:t>
      </w:r>
    </w:p>
    <w:p w14:paraId="2BA0DEC3" w14:textId="14CEBD2F" w:rsidR="00530887" w:rsidRDefault="00530887" w:rsidP="00014FB3">
      <w:pPr>
        <w:spacing w:after="113"/>
        <w:rPr>
          <w:rFonts w:asciiTheme="minorHAnsi" w:hAnsiTheme="minorHAnsi" w:cstheme="minorBidi"/>
          <w:sz w:val="22"/>
          <w:szCs w:val="22"/>
          <w:lang w:eastAsia="en-US"/>
        </w:rPr>
      </w:pPr>
      <w:r>
        <w:rPr>
          <w:rFonts w:asciiTheme="minorHAnsi" w:hAnsiTheme="minorHAnsi" w:cstheme="minorHAnsi"/>
          <w:sz w:val="22"/>
          <w:szCs w:val="22"/>
          <w:lang w:eastAsia="en-US"/>
        </w:rPr>
        <w:t xml:space="preserve">DELWP has its own </w:t>
      </w:r>
      <w:hyperlink r:id="rId167" w:history="1">
        <w:r w:rsidR="00E04984">
          <w:rPr>
            <w:rStyle w:val="Hyperlink"/>
            <w:rFonts w:cstheme="minorHAnsi"/>
            <w:szCs w:val="22"/>
            <w:lang w:eastAsia="en-US"/>
          </w:rPr>
          <w:t>Traditional Owner and Aboriginal Community Engagement Framework</w:t>
        </w:r>
      </w:hyperlink>
      <w:r>
        <w:rPr>
          <w:rFonts w:asciiTheme="minorHAnsi" w:hAnsiTheme="minorHAnsi" w:cstheme="minorHAnsi"/>
          <w:sz w:val="22"/>
          <w:szCs w:val="22"/>
          <w:lang w:eastAsia="en-US"/>
        </w:rPr>
        <w:t xml:space="preserve">, which </w:t>
      </w:r>
      <w:r w:rsidR="00CF1736">
        <w:rPr>
          <w:rFonts w:asciiTheme="minorHAnsi" w:hAnsiTheme="minorHAnsi" w:cstheme="minorHAnsi"/>
          <w:sz w:val="22"/>
          <w:szCs w:val="22"/>
          <w:lang w:eastAsia="en-US"/>
        </w:rPr>
        <w:t>can be</w:t>
      </w:r>
      <w:r>
        <w:rPr>
          <w:rFonts w:asciiTheme="minorHAnsi" w:hAnsiTheme="minorHAnsi" w:cstheme="minorHAnsi"/>
          <w:sz w:val="22"/>
          <w:szCs w:val="22"/>
          <w:lang w:eastAsia="en-US"/>
        </w:rPr>
        <w:t xml:space="preserve"> viewed onlin</w:t>
      </w:r>
      <w:r w:rsidR="000200CC">
        <w:rPr>
          <w:rFonts w:asciiTheme="minorHAnsi" w:hAnsiTheme="minorHAnsi" w:cstheme="minorHAnsi"/>
          <w:sz w:val="22"/>
          <w:szCs w:val="22"/>
          <w:lang w:eastAsia="en-US"/>
        </w:rPr>
        <w:t>e.</w:t>
      </w:r>
    </w:p>
    <w:p w14:paraId="6827D7E3" w14:textId="5A3C7928" w:rsidR="00B51A6E" w:rsidRPr="00C93882" w:rsidRDefault="00727BD6" w:rsidP="1FD593E0">
      <w:pPr>
        <w:spacing w:after="113"/>
        <w:rPr>
          <w:rFonts w:asciiTheme="minorHAnsi" w:hAnsiTheme="minorHAnsi" w:cstheme="minorBidi"/>
          <w:sz w:val="22"/>
          <w:szCs w:val="22"/>
          <w:lang w:val="en-US" w:eastAsia="en-US"/>
        </w:rPr>
      </w:pPr>
      <w:r>
        <w:rPr>
          <w:rFonts w:asciiTheme="minorHAnsi" w:hAnsiTheme="minorHAnsi" w:cstheme="minorBidi"/>
          <w:sz w:val="22"/>
          <w:szCs w:val="22"/>
          <w:lang w:eastAsia="en-US"/>
        </w:rPr>
        <w:t>The use of</w:t>
      </w:r>
      <w:r w:rsidR="00DD061F">
        <w:rPr>
          <w:rFonts w:asciiTheme="minorHAnsi" w:hAnsiTheme="minorHAnsi" w:cstheme="minorBidi"/>
          <w:sz w:val="22"/>
          <w:szCs w:val="22"/>
          <w:lang w:eastAsia="en-US"/>
        </w:rPr>
        <w:t xml:space="preserve"> </w:t>
      </w:r>
      <w:r w:rsidR="00DC178A" w:rsidRPr="1FD593E0">
        <w:rPr>
          <w:rFonts w:asciiTheme="minorHAnsi" w:hAnsiTheme="minorHAnsi" w:cstheme="minorBidi"/>
          <w:sz w:val="22"/>
          <w:szCs w:val="22"/>
          <w:lang w:eastAsia="en-US"/>
        </w:rPr>
        <w:t xml:space="preserve">Traditional Owner languages </w:t>
      </w:r>
      <w:r>
        <w:rPr>
          <w:rFonts w:asciiTheme="minorHAnsi" w:hAnsiTheme="minorHAnsi" w:cstheme="minorBidi"/>
          <w:sz w:val="22"/>
          <w:szCs w:val="22"/>
          <w:lang w:eastAsia="en-US"/>
        </w:rPr>
        <w:t>may be</w:t>
      </w:r>
      <w:r w:rsidR="00DC178A" w:rsidRPr="1FD593E0">
        <w:rPr>
          <w:rFonts w:asciiTheme="minorHAnsi" w:hAnsiTheme="minorHAnsi" w:cstheme="minorBidi"/>
          <w:sz w:val="22"/>
          <w:szCs w:val="22"/>
          <w:lang w:eastAsia="en-US"/>
        </w:rPr>
        <w:t xml:space="preserve"> </w:t>
      </w:r>
      <w:r w:rsidR="009F0132" w:rsidRPr="1FD593E0">
        <w:rPr>
          <w:rFonts w:asciiTheme="minorHAnsi" w:hAnsiTheme="minorHAnsi" w:cstheme="minorBidi"/>
          <w:sz w:val="22"/>
          <w:szCs w:val="22"/>
          <w:lang w:eastAsia="en-US"/>
        </w:rPr>
        <w:t>considered</w:t>
      </w:r>
      <w:r w:rsidR="00DC178A" w:rsidRPr="1FD593E0">
        <w:rPr>
          <w:rFonts w:asciiTheme="minorHAnsi" w:hAnsiTheme="minorHAnsi" w:cstheme="minorBidi"/>
          <w:sz w:val="22"/>
          <w:szCs w:val="22"/>
          <w:lang w:eastAsia="en-US"/>
        </w:rPr>
        <w:t xml:space="preserve"> </w:t>
      </w:r>
      <w:hyperlink r:id="rId168" w:history="1">
        <w:r w:rsidR="00DC178A" w:rsidRPr="1FD593E0">
          <w:rPr>
            <w:rStyle w:val="Hyperlink"/>
            <w:rFonts w:cstheme="minorBidi"/>
            <w:szCs w:val="22"/>
            <w:lang w:eastAsia="en-US"/>
          </w:rPr>
          <w:t>i</w:t>
        </w:r>
        <w:r w:rsidR="00567B05" w:rsidRPr="1FD593E0">
          <w:rPr>
            <w:rStyle w:val="Hyperlink"/>
            <w:rFonts w:cstheme="minorBidi"/>
            <w:szCs w:val="22"/>
            <w:lang w:eastAsia="en-US"/>
          </w:rPr>
          <w:t>ntangible cultural heritage</w:t>
        </w:r>
      </w:hyperlink>
      <w:r w:rsidR="00AF11A4" w:rsidRPr="1FD593E0">
        <w:rPr>
          <w:rFonts w:asciiTheme="minorHAnsi" w:hAnsiTheme="minorHAnsi" w:cstheme="minorBidi"/>
          <w:sz w:val="22"/>
          <w:szCs w:val="22"/>
          <w:lang w:eastAsia="en-US"/>
        </w:rPr>
        <w:t xml:space="preserve"> under the Aboriginal Heritage Act 2006</w:t>
      </w:r>
      <w:r w:rsidR="009F0132" w:rsidRPr="1FD593E0">
        <w:rPr>
          <w:rFonts w:asciiTheme="minorHAnsi" w:hAnsiTheme="minorHAnsi" w:cstheme="minorBidi"/>
          <w:sz w:val="22"/>
          <w:szCs w:val="22"/>
          <w:lang w:eastAsia="en-US"/>
        </w:rPr>
        <w:t xml:space="preserve">. There may be </w:t>
      </w:r>
      <w:r w:rsidR="00AE3D14" w:rsidRPr="1FD593E0">
        <w:rPr>
          <w:rFonts w:asciiTheme="minorHAnsi" w:hAnsiTheme="minorHAnsi" w:cstheme="minorBidi"/>
          <w:sz w:val="22"/>
          <w:szCs w:val="22"/>
          <w:lang w:eastAsia="en-US"/>
        </w:rPr>
        <w:t>restrictions and</w:t>
      </w:r>
      <w:r w:rsidR="009342B2" w:rsidRPr="1FD593E0">
        <w:rPr>
          <w:rFonts w:asciiTheme="minorHAnsi" w:hAnsiTheme="minorHAnsi" w:cstheme="minorBidi"/>
          <w:sz w:val="22"/>
          <w:szCs w:val="22"/>
          <w:lang w:eastAsia="en-US"/>
        </w:rPr>
        <w:t>/</w:t>
      </w:r>
      <w:r w:rsidR="00AE3D14" w:rsidRPr="1FD593E0">
        <w:rPr>
          <w:rFonts w:asciiTheme="minorHAnsi" w:hAnsiTheme="minorHAnsi" w:cstheme="minorBidi"/>
          <w:sz w:val="22"/>
          <w:szCs w:val="22"/>
          <w:lang w:eastAsia="en-US"/>
        </w:rPr>
        <w:t>or requirements for the use of language</w:t>
      </w:r>
      <w:r w:rsidR="0042426E" w:rsidRPr="1FD593E0">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and </w:t>
      </w:r>
      <w:r w:rsidR="00D66582" w:rsidRPr="002423F8">
        <w:rPr>
          <w:rFonts w:asciiTheme="minorHAnsi" w:hAnsiTheme="minorHAnsi" w:cstheme="minorBidi"/>
          <w:sz w:val="22"/>
          <w:szCs w:val="22"/>
          <w:lang w:eastAsia="en-US"/>
        </w:rPr>
        <w:t>any intellectual property issues relating to the use of the word should be considered and respected</w:t>
      </w:r>
      <w:r w:rsidR="002423F8" w:rsidRPr="002423F8">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 </w:t>
      </w:r>
    </w:p>
    <w:p w14:paraId="771531B7" w14:textId="6C96A8A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While there is a diverse range of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organisations in Victoria –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networks, health organisations, arts organisations and local advisory groups – naming proposals should be directed to the relevant Traditional Owner group(s). In Victoria, Traditional Owner groups may be legally recognised through the </w:t>
      </w:r>
      <w:r w:rsidRPr="00C93882">
        <w:rPr>
          <w:rFonts w:asciiTheme="minorHAnsi" w:hAnsiTheme="minorHAnsi" w:cstheme="minorHAnsi"/>
          <w:i/>
          <w:sz w:val="22"/>
          <w:szCs w:val="22"/>
          <w:lang w:eastAsia="en-US"/>
        </w:rPr>
        <w:t>Native Title Act 1993</w:t>
      </w:r>
      <w:r w:rsidRPr="00C93882">
        <w:rPr>
          <w:rFonts w:asciiTheme="minorHAnsi" w:hAnsiTheme="minorHAnsi" w:cstheme="minorHAnsi"/>
          <w:sz w:val="22"/>
          <w:szCs w:val="22"/>
          <w:lang w:eastAsia="en-US"/>
        </w:rPr>
        <w:t xml:space="preserve"> as native title holders, the </w:t>
      </w:r>
      <w:r w:rsidRPr="00C93882">
        <w:rPr>
          <w:rFonts w:asciiTheme="minorHAnsi" w:hAnsiTheme="minorHAnsi" w:cstheme="minorHAnsi"/>
          <w:i/>
          <w:sz w:val="22"/>
          <w:szCs w:val="22"/>
          <w:lang w:eastAsia="en-US"/>
        </w:rPr>
        <w:t>Traditional Owner Settlement Act 2010</w:t>
      </w:r>
      <w:r w:rsidRPr="00C93882">
        <w:rPr>
          <w:rFonts w:asciiTheme="minorHAnsi" w:hAnsiTheme="minorHAnsi" w:cstheme="minorHAnsi"/>
          <w:sz w:val="22"/>
          <w:szCs w:val="22"/>
          <w:lang w:eastAsia="en-US"/>
        </w:rPr>
        <w:t xml:space="preserve"> as traditional owner group entities or the </w:t>
      </w:r>
      <w:r w:rsidRPr="00C93882">
        <w:rPr>
          <w:rFonts w:asciiTheme="minorHAnsi" w:hAnsiTheme="minorHAnsi" w:cstheme="minorHAnsi"/>
          <w:i/>
          <w:sz w:val="22"/>
          <w:szCs w:val="22"/>
          <w:lang w:eastAsia="en-US"/>
        </w:rPr>
        <w:t xml:space="preserve">Aboriginal Heritage Act 2006 </w:t>
      </w:r>
      <w:r w:rsidRPr="00C93882">
        <w:rPr>
          <w:rFonts w:asciiTheme="minorHAnsi" w:hAnsiTheme="minorHAnsi" w:cstheme="minorHAnsi"/>
          <w:sz w:val="22"/>
          <w:szCs w:val="22"/>
          <w:lang w:eastAsia="en-US"/>
        </w:rPr>
        <w:t xml:space="preserve">as Registered Aboriginal Parties. </w:t>
      </w:r>
    </w:p>
    <w:p w14:paraId="03212FB9" w14:textId="5D00DF8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more information about Native Title and Traditional Owner Settlements, visit </w:t>
      </w:r>
      <w:r w:rsidR="007903A2">
        <w:rPr>
          <w:rFonts w:asciiTheme="minorHAnsi" w:hAnsiTheme="minorHAnsi" w:cstheme="minorHAnsi"/>
          <w:sz w:val="22"/>
          <w:szCs w:val="22"/>
          <w:lang w:eastAsia="en-US"/>
        </w:rPr>
        <w:t>the</w:t>
      </w:r>
      <w:r w:rsidR="00486876">
        <w:rPr>
          <w:rFonts w:asciiTheme="minorHAnsi" w:hAnsiTheme="minorHAnsi" w:cstheme="minorHAnsi"/>
          <w:sz w:val="22"/>
          <w:szCs w:val="22"/>
          <w:lang w:eastAsia="en-US"/>
        </w:rPr>
        <w:t xml:space="preserve"> Department of Justice and</w:t>
      </w:r>
      <w:r w:rsidR="00CB20B0">
        <w:rPr>
          <w:rFonts w:asciiTheme="minorHAnsi" w:hAnsiTheme="minorHAnsi" w:cstheme="minorHAnsi"/>
          <w:sz w:val="22"/>
          <w:szCs w:val="22"/>
          <w:lang w:eastAsia="en-US"/>
        </w:rPr>
        <w:t xml:space="preserve"> Community Safety</w:t>
      </w:r>
      <w:r w:rsidR="007903A2">
        <w:rPr>
          <w:rFonts w:asciiTheme="minorHAnsi" w:hAnsiTheme="minorHAnsi" w:cstheme="minorHAnsi"/>
          <w:sz w:val="22"/>
          <w:szCs w:val="22"/>
          <w:lang w:eastAsia="en-US"/>
        </w:rPr>
        <w:t xml:space="preserve"> </w:t>
      </w:r>
      <w:hyperlink r:id="rId169" w:history="1">
        <w:r w:rsidR="008953B2" w:rsidRPr="00CB20B0">
          <w:rPr>
            <w:rStyle w:val="Hyperlink"/>
            <w:rFonts w:cstheme="minorHAnsi"/>
            <w:szCs w:val="22"/>
            <w:lang w:eastAsia="en-US"/>
          </w:rPr>
          <w:t xml:space="preserve">Native Title </w:t>
        </w:r>
        <w:r w:rsidR="00486876" w:rsidRPr="00CB20B0">
          <w:rPr>
            <w:rStyle w:val="Hyperlink"/>
            <w:rFonts w:cstheme="minorHAnsi"/>
            <w:szCs w:val="22"/>
            <w:lang w:eastAsia="en-US"/>
          </w:rPr>
          <w:t>site</w:t>
        </w:r>
      </w:hyperlink>
      <w:r w:rsidR="00486876">
        <w:rPr>
          <w:rFonts w:asciiTheme="minorHAnsi" w:hAnsiTheme="minorHAnsi" w:cstheme="minorHAnsi"/>
          <w:sz w:val="22"/>
          <w:szCs w:val="22"/>
          <w:lang w:eastAsia="en-US"/>
        </w:rPr>
        <w:t>.</w:t>
      </w:r>
    </w:p>
    <w:p w14:paraId="2B307199" w14:textId="058B27E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more information on Registered Aboriginal Parties, including contact details, visit</w:t>
      </w:r>
      <w:r w:rsidR="00730004">
        <w:rPr>
          <w:rFonts w:asciiTheme="minorHAnsi" w:hAnsiTheme="minorHAnsi" w:cstheme="minorHAnsi"/>
          <w:sz w:val="22"/>
          <w:szCs w:val="22"/>
          <w:lang w:eastAsia="en-US"/>
        </w:rPr>
        <w:t xml:space="preserve"> the</w:t>
      </w:r>
      <w:r w:rsidR="00AE094E">
        <w:rPr>
          <w:rFonts w:asciiTheme="minorHAnsi" w:hAnsiTheme="minorHAnsi" w:cstheme="minorHAnsi"/>
          <w:sz w:val="22"/>
          <w:szCs w:val="22"/>
          <w:lang w:eastAsia="en-US"/>
        </w:rPr>
        <w:t xml:space="preserve"> </w:t>
      </w:r>
      <w:hyperlink r:id="rId170" w:history="1">
        <w:r w:rsidR="00AE094E" w:rsidRPr="009F1D37">
          <w:rPr>
            <w:rStyle w:val="Hyperlink"/>
            <w:rFonts w:cstheme="minorHAnsi"/>
            <w:szCs w:val="22"/>
            <w:lang w:eastAsia="en-US"/>
          </w:rPr>
          <w:t>Victorian Aboriginal Heritage Council’s</w:t>
        </w:r>
      </w:hyperlink>
      <w:r w:rsidR="00AE094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BF1884" w:rsidRPr="00730004">
        <w:rPr>
          <w:rFonts w:asciiTheme="minorHAnsi" w:hAnsiTheme="minorHAnsi" w:cstheme="minorHAnsi"/>
          <w:sz w:val="22"/>
          <w:szCs w:val="22"/>
          <w:lang w:eastAsia="en-US"/>
        </w:rPr>
        <w:t>Vi</w:t>
      </w:r>
      <w:r w:rsidR="00640A11" w:rsidRPr="00730004">
        <w:rPr>
          <w:rFonts w:asciiTheme="minorHAnsi" w:hAnsiTheme="minorHAnsi" w:cstheme="minorHAnsi"/>
          <w:sz w:val="22"/>
          <w:szCs w:val="22"/>
          <w:lang w:eastAsia="en-US"/>
        </w:rPr>
        <w:t>ctoria’s current Registered Aboriginal Parties</w:t>
      </w:r>
      <w:r w:rsidR="00AE094E">
        <w:rPr>
          <w:rFonts w:asciiTheme="minorHAnsi" w:hAnsiTheme="minorHAnsi" w:cstheme="minorHAnsi"/>
          <w:sz w:val="22"/>
          <w:szCs w:val="22"/>
          <w:lang w:eastAsia="en-US"/>
        </w:rPr>
        <w:t xml:space="preserve">. </w:t>
      </w:r>
    </w:p>
    <w:p w14:paraId="7C82C68F" w14:textId="4686090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areas where a Traditional Owner group has not been legally recognised, please contact </w:t>
      </w:r>
      <w:hyperlink r:id="rId171" w:history="1">
        <w:r w:rsidRPr="00AE21AE">
          <w:rPr>
            <w:rStyle w:val="Hyperlink"/>
            <w:rFonts w:cstheme="minorHAnsi"/>
            <w:szCs w:val="22"/>
            <w:lang w:eastAsia="en-US"/>
          </w:rPr>
          <w:t>Aboriginal Victoria</w:t>
        </w:r>
      </w:hyperlink>
      <w:r w:rsidRPr="00C93882">
        <w:rPr>
          <w:rFonts w:asciiTheme="minorHAnsi" w:hAnsiTheme="minorHAnsi" w:cstheme="minorHAnsi"/>
          <w:sz w:val="22"/>
          <w:szCs w:val="22"/>
          <w:lang w:eastAsia="en-US"/>
        </w:rPr>
        <w:t xml:space="preserve"> for advice about the relevant groups to consult. </w:t>
      </w:r>
    </w:p>
    <w:p w14:paraId="4E52F5E9" w14:textId="4430F486" w:rsidR="008D5D6E" w:rsidRDefault="00014FB3" w:rsidP="0034599B">
      <w:pPr>
        <w:rPr>
          <w:rFonts w:asciiTheme="minorHAnsi" w:hAnsiTheme="minorHAnsi" w:cstheme="minorHAnsi"/>
          <w:sz w:val="22"/>
          <w:szCs w:val="22"/>
          <w:lang w:eastAsia="en-US"/>
        </w:rPr>
        <w:sectPr w:rsidR="008D5D6E" w:rsidSect="00377548">
          <w:headerReference w:type="even" r:id="rId172"/>
          <w:headerReference w:type="default" r:id="rId173"/>
          <w:footerReference w:type="even" r:id="rId174"/>
          <w:type w:val="continuous"/>
          <w:pgSz w:w="11907" w:h="16840" w:code="9"/>
          <w:pgMar w:top="1418" w:right="1134" w:bottom="851" w:left="1134" w:header="709" w:footer="567" w:gutter="0"/>
          <w:cols w:space="708"/>
          <w:formProt w:val="0"/>
          <w:docGrid w:linePitch="360"/>
        </w:sectPr>
      </w:pPr>
      <w:r w:rsidRPr="00C93882">
        <w:rPr>
          <w:rFonts w:asciiTheme="minorHAnsi" w:hAnsiTheme="minorHAnsi" w:cstheme="minorHAnsi"/>
          <w:sz w:val="22"/>
          <w:szCs w:val="22"/>
          <w:lang w:eastAsia="en-US"/>
        </w:rPr>
        <w:t xml:space="preserve">Naming authorities wishing to name a road, feature or locality using a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language </w:t>
      </w:r>
    </w:p>
    <w:p w14:paraId="6440D2DA" w14:textId="17B45A48" w:rsidR="00F672B5" w:rsidRDefault="00842961" w:rsidP="00837A5E">
      <w:pPr>
        <w:rPr>
          <w:rFonts w:asciiTheme="minorHAnsi" w:hAnsiTheme="minorHAnsi" w:cstheme="minorHAnsi"/>
          <w:sz w:val="22"/>
          <w:szCs w:val="22"/>
          <w:lang w:eastAsia="en-US"/>
        </w:rPr>
      </w:pPr>
      <w:r>
        <w:rPr>
          <w:rFonts w:asciiTheme="minorHAnsi" w:hAnsiTheme="minorHAnsi" w:cstheme="minorHAnsi"/>
          <w:sz w:val="22"/>
          <w:szCs w:val="22"/>
          <w:lang w:eastAsia="en-US"/>
        </w:rPr>
        <w:t>should consider</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follow</w:t>
      </w:r>
      <w:r>
        <w:rPr>
          <w:rFonts w:asciiTheme="minorHAnsi" w:hAnsiTheme="minorHAnsi" w:cstheme="minorHAnsi"/>
          <w:sz w:val="22"/>
          <w:szCs w:val="22"/>
          <w:lang w:eastAsia="en-US"/>
        </w:rPr>
        <w:t>ing</w:t>
      </w:r>
      <w:r w:rsidR="00014FB3" w:rsidRPr="00C93882">
        <w:rPr>
          <w:rFonts w:asciiTheme="minorHAnsi" w:hAnsiTheme="minorHAnsi" w:cstheme="minorHAnsi"/>
          <w:sz w:val="22"/>
          <w:szCs w:val="22"/>
          <w:lang w:eastAsia="en-US"/>
        </w:rPr>
        <w:t xml:space="preserve"> the steps below.</w:t>
      </w:r>
      <w:r w:rsidR="00F672B5">
        <w:rPr>
          <w:rFonts w:asciiTheme="minorHAnsi" w:hAnsiTheme="minorHAnsi" w:cstheme="minorHAnsi"/>
          <w:sz w:val="22"/>
          <w:szCs w:val="22"/>
          <w:lang w:eastAsia="en-US"/>
        </w:rPr>
        <w:br w:type="page"/>
      </w:r>
    </w:p>
    <w:bookmarkStart w:id="388" w:name="_Toc467762117"/>
    <w:p w14:paraId="0675655F" w14:textId="02CB81EA" w:rsidR="00F672B5" w:rsidRDefault="00F672B5" w:rsidP="002B48AE">
      <w:r>
        <w:rPr>
          <w:rFonts w:asciiTheme="minorHAnsi" w:hAnsiTheme="minorHAnsi" w:cstheme="minorHAnsi"/>
          <w:noProof/>
          <w:sz w:val="22"/>
          <w:lang w:eastAsia="en-US"/>
        </w:rPr>
        <mc:AlternateContent>
          <mc:Choice Requires="wpg">
            <w:drawing>
              <wp:anchor distT="0" distB="0" distL="114300" distR="114300" simplePos="0" relativeHeight="251657217" behindDoc="1" locked="0" layoutInCell="1" allowOverlap="1" wp14:anchorId="7F9C9765" wp14:editId="140E2EF9">
                <wp:simplePos x="0" y="0"/>
                <wp:positionH relativeFrom="margin">
                  <wp:posOffset>70485</wp:posOffset>
                </wp:positionH>
                <wp:positionV relativeFrom="margin">
                  <wp:posOffset>261620</wp:posOffset>
                </wp:positionV>
                <wp:extent cx="6123305" cy="3909060"/>
                <wp:effectExtent l="0" t="0" r="67945" b="15240"/>
                <wp:wrapTopAndBottom/>
                <wp:docPr id="293" name="Group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3909060"/>
                          <a:chOff x="0" y="0"/>
                          <a:chExt cx="6123604" cy="3911069"/>
                        </a:xfrm>
                      </wpg:grpSpPr>
                      <wpg:grpSp>
                        <wpg:cNvPr id="1886985139" name="Group 1886985139"/>
                        <wpg:cNvGrpSpPr/>
                        <wpg:grpSpPr>
                          <a:xfrm>
                            <a:off x="0" y="0"/>
                            <a:ext cx="6123604" cy="720000"/>
                            <a:chOff x="0" y="0"/>
                            <a:chExt cx="6125060" cy="719455"/>
                          </a:xfrm>
                        </wpg:grpSpPr>
                        <wps:wsp>
                          <wps:cNvPr id="62" name="Rectangle: Rounded Corners 6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25" name="Picture 181219382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0" name="Group 1886985140"/>
                        <wpg:cNvGrpSpPr/>
                        <wpg:grpSpPr>
                          <a:xfrm>
                            <a:off x="0" y="793102"/>
                            <a:ext cx="6123600" cy="720000"/>
                            <a:chOff x="0" y="0"/>
                            <a:chExt cx="6125060" cy="719455"/>
                          </a:xfrm>
                        </wpg:grpSpPr>
                        <wps:wsp>
                          <wps:cNvPr id="1886985146" name="Rectangle: Rounded Corners 18869851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47" name="Picture 18869851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8" name="Group 1886985148"/>
                        <wpg:cNvGrpSpPr/>
                        <wpg:grpSpPr>
                          <a:xfrm>
                            <a:off x="0" y="1586204"/>
                            <a:ext cx="6123600" cy="720000"/>
                            <a:chOff x="0" y="0"/>
                            <a:chExt cx="6125060" cy="719455"/>
                          </a:xfrm>
                        </wpg:grpSpPr>
                        <wps:wsp>
                          <wps:cNvPr id="1886985149" name="Rectangle: Rounded Corners 18869851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50" name="Picture 18869851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51" name="Group 1886985151"/>
                        <wpg:cNvGrpSpPr/>
                        <wpg:grpSpPr>
                          <a:xfrm>
                            <a:off x="0" y="2388636"/>
                            <a:ext cx="6123600" cy="720000"/>
                            <a:chOff x="0" y="0"/>
                            <a:chExt cx="6125060" cy="719455"/>
                          </a:xfrm>
                        </wpg:grpSpPr>
                        <wps:wsp>
                          <wps:cNvPr id="288" name="Rectangle: Rounded Corners 28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9" name="Picture 28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90" name="Group 290"/>
                        <wpg:cNvGrpSpPr/>
                        <wpg:grpSpPr>
                          <a:xfrm>
                            <a:off x="0" y="3191069"/>
                            <a:ext cx="6123600" cy="720000"/>
                            <a:chOff x="0" y="0"/>
                            <a:chExt cx="6125060" cy="719455"/>
                          </a:xfrm>
                        </wpg:grpSpPr>
                        <wps:wsp>
                          <wps:cNvPr id="291" name="Rectangle: Rounded Corners 29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2" name="Picture 29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DDC9A6F" id="Group 293" o:spid="_x0000_s1026" alt="&quot;&quot;" style="position:absolute;margin-left:5.55pt;margin-top:20.6pt;width:482.15pt;height:307.8pt;z-index:-251659263;mso-position-horizontal-relative:margin;mso-position-vertical-relative:margin;mso-width-relative:margin;mso-height-relative:margin" coordsize="61236,3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">
                <v:group id="Group 1886985139" o:spid="_x0000_s1027"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">
                  <v:roundrect id="Rectangle: Rounded Corners 62"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" fillcolor="white [3212]" strokecolor="#f2f2f2 [3052]" strokeweight="2pt">
                    <v:shadow on="t" color="black" opacity="26214f" origin=",-.5" offset="0,3pt"/>
                  </v:roundrect>
                  <v:shape id="Picture 181219382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">
                    <v:imagedata r:id="rId83" o:title=""/>
                  </v:shape>
                </v:group>
                <v:group id="Group 1886985140" o:spid="_x0000_s1030"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">
                  <v:roundrect id="Rectangle: Rounded Corners 1886985146"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" fillcolor="white [3212]" strokecolor="#f2f2f2 [3052]" strokeweight="2pt">
                    <v:shadow on="t" color="black" opacity="26214f" origin=",-.5" offset="0,3pt"/>
                  </v:roundrect>
                  <v:shape id="Picture 1886985147"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">
                    <v:imagedata r:id="rId83" o:title=""/>
                  </v:shape>
                </v:group>
                <v:group id="Group 1886985148" o:spid="_x0000_s1033"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">
                  <v:roundrect id="Rectangle: Rounded Corners 1886985149"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" fillcolor="white [3212]" strokecolor="#f2f2f2 [3052]" strokeweight="2pt">
                    <v:shadow on="t" color="black" opacity="26214f" origin=",-.5" offset="0,3pt"/>
                  </v:roundrect>
                  <v:shape id="Picture 1886985150"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">
                    <v:imagedata r:id="rId83" o:title=""/>
                  </v:shape>
                </v:group>
                <v:group id="Group 1886985151" o:spid="_x0000_s1036"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">
                  <v:roundrect id="Rectangle: Rounded Corners 288"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" fillcolor="white [3212]" strokecolor="#f2f2f2 [3052]" strokeweight="2pt">
                    <v:shadow on="t" color="black" opacity="26214f" origin=",-.5" offset="0,3pt"/>
                  </v:roundrect>
                  <v:shape id="Picture 289"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">
                    <v:imagedata r:id="rId83" o:title=""/>
                  </v:shape>
                </v:group>
                <v:group id="Group 290" o:spid="_x0000_s1039"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roundrect id="Rectangle: Rounded Corners 291"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" fillcolor="white [3212]" strokecolor="#f2f2f2 [3052]" strokeweight="2pt">
                    <v:shadow on="t" color="black" opacity="26214f" origin=",-.5" offset="0,3pt"/>
                  </v:roundrect>
                  <v:shape id="Picture 29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">
                    <v:imagedata r:id="rId83" o:title=""/>
                  </v:shape>
                </v:group>
                <w10:wrap type="topAndBottom" anchorx="margin" anchory="margin"/>
              </v:group>
            </w:pict>
          </mc:Fallback>
        </mc:AlternateContent>
      </w:r>
      <w:r w:rsidR="003F7D17">
        <w:rPr>
          <w:rFonts w:asciiTheme="minorHAnsi" w:hAnsiTheme="minorHAnsi" w:cstheme="minorHAnsi"/>
          <w:noProof/>
          <w:sz w:val="22"/>
          <w:lang w:eastAsia="en-US"/>
        </w:rPr>
        <mc:AlternateContent>
          <mc:Choice Requires="wpg">
            <w:drawing>
              <wp:anchor distT="0" distB="0" distL="114300" distR="114300" simplePos="0" relativeHeight="251658282" behindDoc="0" locked="0" layoutInCell="1" allowOverlap="1" wp14:anchorId="48E726DA" wp14:editId="7F2CB4E9">
                <wp:simplePos x="0" y="0"/>
                <wp:positionH relativeFrom="column">
                  <wp:posOffset>82342</wp:posOffset>
                </wp:positionH>
                <wp:positionV relativeFrom="paragraph">
                  <wp:posOffset>316424</wp:posOffset>
                </wp:positionV>
                <wp:extent cx="6054878" cy="4010660"/>
                <wp:effectExtent l="0" t="0" r="0" b="0"/>
                <wp:wrapNone/>
                <wp:docPr id="1886985132" name="Group 1886985132"/>
                <wp:cNvGraphicFramePr/>
                <a:graphic xmlns:a="http://schemas.openxmlformats.org/drawingml/2006/main">
                  <a:graphicData uri="http://schemas.microsoft.com/office/word/2010/wordprocessingGroup">
                    <wpg:wgp>
                      <wpg:cNvGrpSpPr/>
                      <wpg:grpSpPr>
                        <a:xfrm>
                          <a:off x="0" y="0"/>
                          <a:ext cx="6054879" cy="4010660"/>
                          <a:chOff x="-55992" y="0"/>
                          <a:chExt cx="6055667" cy="4011930"/>
                        </a:xfrm>
                      </wpg:grpSpPr>
                      <wps:wsp>
                        <wps:cNvPr id="119" name="Text Box 119"/>
                        <wps:cNvSpPr txBox="1"/>
                        <wps:spPr>
                          <a:xfrm>
                            <a:off x="-55992" y="0"/>
                            <a:ext cx="503555" cy="4011930"/>
                          </a:xfrm>
                          <a:prstGeom prst="rect">
                            <a:avLst/>
                          </a:prstGeom>
                          <a:noFill/>
                          <a:ln w="6350">
                            <a:noFill/>
                          </a:ln>
                        </wps:spPr>
                        <wps:txb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6985131" name="Text Box 1886985131"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8" y="111968"/>
                            <a:ext cx="5458537" cy="3552044"/>
                          </a:xfrm>
                          <a:prstGeom prst="rect">
                            <a:avLst/>
                          </a:prstGeom>
                          <a:noFill/>
                          <a:ln w="6350">
                            <a:noFill/>
                          </a:ln>
                        </wps:spPr>
                        <wps:txbx>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8E726DA" id="Group 1886985132" o:spid="_x0000_s1043" style="position:absolute;margin-left:6.5pt;margin-top:24.9pt;width:476.75pt;height:315.8pt;z-index:251658282;mso-width-relative:margin;mso-height-relative:margin" coordorigin="-559" coordsize="60556,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">
                <v:shape id="Text Box 119" o:spid="_x0000_s1044" type="#_x0000_t202" style="position:absolute;left:-559;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86985131" o:spid="_x0000_s104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1119;width:54585;height:3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" filled="f" stroked="f" strokeweight=".5pt">
                  <v:textbox style="mso-fit-shape-to-text:t">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v:textbox>
                </v:shape>
              </v:group>
            </w:pict>
          </mc:Fallback>
        </mc:AlternateContent>
      </w:r>
    </w:p>
    <w:p w14:paraId="7BFEC8A1" w14:textId="36269FC1" w:rsidR="00014FB3" w:rsidRPr="00C93882" w:rsidRDefault="00014FB3" w:rsidP="00C14915">
      <w:pPr>
        <w:pStyle w:val="Heading3"/>
      </w:pPr>
      <w:bookmarkStart w:id="389" w:name="_Toc85793522"/>
      <w:r w:rsidRPr="00C93882">
        <w:t>7.3.2</w:t>
      </w:r>
      <w:r w:rsidRPr="00C93882">
        <w:tab/>
        <w:t>Preparing a naming proposal</w:t>
      </w:r>
      <w:bookmarkEnd w:id="388"/>
      <w:bookmarkEnd w:id="389"/>
    </w:p>
    <w:p w14:paraId="7863B9DA" w14:textId="1072693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Initially, the naming proposal must be prepared according to the relevant sections of these naming rules. Preparation will include identifying the road, feature or locality that is to be named and considering what type of naming process would be suitable.</w:t>
      </w:r>
    </w:p>
    <w:p w14:paraId="24DDD9A8" w14:textId="103B5A6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naming authority is considering using a</w:t>
      </w:r>
      <w:r w:rsidR="006D6FF3">
        <w:rPr>
          <w:rFonts w:asciiTheme="minorHAnsi" w:hAnsiTheme="minorHAnsi" w:cstheme="minorHAnsi"/>
          <w:sz w:val="22"/>
          <w:szCs w:val="22"/>
          <w:lang w:eastAsia="en-US"/>
        </w:rPr>
        <w:t xml:space="preserve"> Traditional Owner </w:t>
      </w:r>
      <w:r w:rsidRPr="00C93882">
        <w:rPr>
          <w:rFonts w:asciiTheme="minorHAnsi" w:hAnsiTheme="minorHAnsi" w:cstheme="minorHAnsi"/>
          <w:sz w:val="22"/>
          <w:szCs w:val="22"/>
          <w:lang w:eastAsia="en-US"/>
        </w:rPr>
        <w:t xml:space="preserve">name or names in the proposal, it must consult the relevant Traditional Owner group(s) to determine an appropriate name and receive consent for the use of that name. </w:t>
      </w:r>
    </w:p>
    <w:p w14:paraId="6DF3C670" w14:textId="500882E0" w:rsidR="00014FB3" w:rsidRPr="00C93882" w:rsidRDefault="00014FB3" w:rsidP="00C14915">
      <w:pPr>
        <w:pStyle w:val="Heading3"/>
      </w:pPr>
      <w:bookmarkStart w:id="390" w:name="_Toc467762118"/>
      <w:bookmarkStart w:id="391" w:name="_Toc85793523"/>
      <w:r w:rsidRPr="00C93882">
        <w:t>7</w:t>
      </w:r>
      <w:bookmarkStart w:id="392" w:name="Section7_3_3"/>
      <w:bookmarkEnd w:id="392"/>
      <w:r w:rsidRPr="00C93882">
        <w:t>.3.3</w:t>
      </w:r>
      <w:r w:rsidRPr="00C93882">
        <w:tab/>
        <w:t xml:space="preserve">Determining </w:t>
      </w:r>
      <w:r w:rsidR="006D6FF3">
        <w:t>Traditional Owner</w:t>
      </w:r>
      <w:r w:rsidR="006D6FF3" w:rsidRPr="00C93882">
        <w:t xml:space="preserve"> </w:t>
      </w:r>
      <w:r w:rsidRPr="00C93882">
        <w:t>group(s) for consultation</w:t>
      </w:r>
      <w:bookmarkEnd w:id="390"/>
      <w:bookmarkEnd w:id="391"/>
    </w:p>
    <w:p w14:paraId="3C10B0A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the responsibility of the naming authority to determine which Traditional Owner group(s) to consult. </w:t>
      </w:r>
    </w:p>
    <w:p w14:paraId="6756853B" w14:textId="77777777"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the naming authority identifies more than one group that must be consulted it should establish a consultative group with which to liaise and determine an appropriate name or names for the proposal.</w:t>
      </w:r>
    </w:p>
    <w:p w14:paraId="384134AF" w14:textId="6808C98D" w:rsidR="007C6121" w:rsidRPr="00C93882" w:rsidRDefault="007C6121"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If you require</w:t>
      </w:r>
      <w:r w:rsidRPr="00366C3F">
        <w:rPr>
          <w:rFonts w:asciiTheme="minorHAnsi" w:hAnsiTheme="minorHAnsi" w:cstheme="minorHAnsi"/>
          <w:sz w:val="22"/>
          <w:szCs w:val="22"/>
          <w:lang w:eastAsia="en-US"/>
        </w:rPr>
        <w:t xml:space="preserve"> </w:t>
      </w:r>
      <w:r w:rsidR="006D6FF3" w:rsidRPr="00366C3F">
        <w:rPr>
          <w:rFonts w:asciiTheme="minorHAnsi" w:hAnsiTheme="minorHAnsi" w:cstheme="minorHAnsi"/>
          <w:sz w:val="22"/>
          <w:szCs w:val="22"/>
          <w:lang w:eastAsia="en-US"/>
        </w:rPr>
        <w:t>advice,</w:t>
      </w:r>
      <w:r w:rsidRPr="00366C3F">
        <w:rPr>
          <w:rFonts w:asciiTheme="minorHAnsi" w:hAnsiTheme="minorHAnsi" w:cstheme="minorHAnsi"/>
          <w:sz w:val="22"/>
          <w:szCs w:val="22"/>
          <w:lang w:eastAsia="en-US"/>
        </w:rPr>
        <w:t xml:space="preserve"> consider contacting GNV or the Victori</w:t>
      </w:r>
      <w:r w:rsidRPr="00F047F5">
        <w:rPr>
          <w:rFonts w:asciiTheme="minorHAnsi" w:hAnsiTheme="minorHAnsi" w:cstheme="minorHAnsi"/>
          <w:sz w:val="22"/>
          <w:szCs w:val="22"/>
          <w:lang w:eastAsia="en-US"/>
        </w:rPr>
        <w:t xml:space="preserve">an Aboriginal Heritage Council </w:t>
      </w:r>
      <w:r w:rsidR="00663CFE" w:rsidRPr="00135FA0">
        <w:rPr>
          <w:rFonts w:asciiTheme="minorHAnsi" w:hAnsiTheme="minorHAnsi" w:cstheme="minorHAnsi"/>
          <w:sz w:val="22"/>
          <w:szCs w:val="22"/>
          <w:lang w:eastAsia="en-US"/>
        </w:rPr>
        <w:t xml:space="preserve">(VAHC) </w:t>
      </w:r>
      <w:r w:rsidRPr="00135FA0">
        <w:rPr>
          <w:rFonts w:asciiTheme="minorHAnsi" w:hAnsiTheme="minorHAnsi" w:cstheme="minorHAnsi"/>
          <w:sz w:val="22"/>
          <w:szCs w:val="22"/>
          <w:lang w:eastAsia="en-US"/>
        </w:rPr>
        <w:t xml:space="preserve">regarding which </w:t>
      </w:r>
      <w:r w:rsidR="00E43F78" w:rsidRPr="00B62A22">
        <w:rPr>
          <w:rFonts w:asciiTheme="minorHAnsi" w:hAnsiTheme="minorHAnsi" w:cstheme="minorHAnsi"/>
          <w:sz w:val="22"/>
          <w:szCs w:val="22"/>
          <w:lang w:eastAsia="en-US"/>
        </w:rPr>
        <w:t xml:space="preserve">Traditional Owner </w:t>
      </w:r>
      <w:r w:rsidRPr="003061AC">
        <w:rPr>
          <w:rFonts w:asciiTheme="minorHAnsi" w:hAnsiTheme="minorHAnsi" w:cstheme="minorHAnsi"/>
          <w:sz w:val="22"/>
          <w:szCs w:val="22"/>
          <w:lang w:eastAsia="en-US"/>
        </w:rPr>
        <w:t>groups to engage with.</w:t>
      </w:r>
      <w:r w:rsidR="00663CFE" w:rsidRPr="003061AC">
        <w:rPr>
          <w:rFonts w:asciiTheme="minorHAnsi" w:hAnsiTheme="minorHAnsi" w:cstheme="minorHAnsi"/>
          <w:sz w:val="22"/>
          <w:szCs w:val="22"/>
          <w:lang w:eastAsia="en-US"/>
        </w:rPr>
        <w:t xml:space="preserve"> </w:t>
      </w:r>
      <w:hyperlink r:id="rId175" w:history="1">
        <w:r w:rsidR="00663CFE" w:rsidRPr="00B6303C">
          <w:rPr>
            <w:rStyle w:val="Hyperlink"/>
            <w:rFonts w:cstheme="minorHAnsi"/>
            <w:szCs w:val="22"/>
            <w:lang w:eastAsia="en-US"/>
          </w:rPr>
          <w:t>VAHC</w:t>
        </w:r>
      </w:hyperlink>
      <w:r w:rsidR="00663CFE" w:rsidRPr="1FD593E0">
        <w:rPr>
          <w:rFonts w:asciiTheme="minorHAnsi" w:hAnsiTheme="minorHAnsi" w:cstheme="minorBidi"/>
          <w:sz w:val="22"/>
          <w:szCs w:val="22"/>
          <w:lang w:eastAsia="en-US"/>
        </w:rPr>
        <w:t xml:space="preserve"> can be contacted via email </w:t>
      </w:r>
      <w:hyperlink r:id="rId176" w:history="1">
        <w:r w:rsidR="00663CFE" w:rsidRPr="00B6303C">
          <w:rPr>
            <w:rStyle w:val="Hyperlink"/>
            <w:rFonts w:cstheme="minorHAnsi"/>
            <w:color w:val="243A72"/>
            <w:szCs w:val="22"/>
          </w:rPr>
          <w:t>VAHC@dpc.vic.gov.au</w:t>
        </w:r>
      </w:hyperlink>
      <w:r w:rsidR="00663CFE" w:rsidRPr="00C93882">
        <w:rPr>
          <w:rFonts w:asciiTheme="minorHAnsi" w:hAnsiTheme="minorHAnsi" w:cstheme="minorBidi"/>
          <w:sz w:val="22"/>
          <w:szCs w:val="22"/>
          <w:lang w:eastAsia="en-US"/>
        </w:rPr>
        <w:t>.</w:t>
      </w:r>
    </w:p>
    <w:p w14:paraId="7D4224F6" w14:textId="2B6E5F87" w:rsidR="00014FB3" w:rsidRPr="00C93882" w:rsidRDefault="00014FB3" w:rsidP="00C14915">
      <w:pPr>
        <w:pStyle w:val="Heading3"/>
      </w:pPr>
      <w:bookmarkStart w:id="393" w:name="_Toc85793524"/>
      <w:bookmarkStart w:id="394" w:name="_Toc467762119"/>
      <w:r w:rsidRPr="00C93882">
        <w:t>7.</w:t>
      </w:r>
      <w:bookmarkStart w:id="395" w:name="Section7_3_4"/>
      <w:bookmarkEnd w:id="395"/>
      <w:r w:rsidRPr="00C93882">
        <w:t>3.4</w:t>
      </w:r>
      <w:r w:rsidRPr="00C93882">
        <w:tab/>
      </w:r>
      <w:r w:rsidR="00FD37A8">
        <w:t>Traditional Owner c</w:t>
      </w:r>
      <w:r w:rsidR="00ED0195">
        <w:t>ollaboration</w:t>
      </w:r>
      <w:bookmarkEnd w:id="393"/>
      <w:r w:rsidR="00ED0195">
        <w:t xml:space="preserve"> </w:t>
      </w:r>
      <w:bookmarkEnd w:id="394"/>
    </w:p>
    <w:p w14:paraId="6D90ED39" w14:textId="728C3D68"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When the road, feature or locality to be named could </w:t>
      </w:r>
      <w:r w:rsidR="009E7946">
        <w:rPr>
          <w:rFonts w:asciiTheme="minorHAnsi" w:hAnsiTheme="minorHAnsi" w:cstheme="minorHAnsi"/>
          <w:sz w:val="22"/>
          <w:szCs w:val="22"/>
          <w:lang w:eastAsia="en-US"/>
        </w:rPr>
        <w:t>require co</w:t>
      </w:r>
      <w:r w:rsidR="00BD6768">
        <w:rPr>
          <w:rFonts w:asciiTheme="minorHAnsi" w:hAnsiTheme="minorHAnsi" w:cstheme="minorHAnsi"/>
          <w:sz w:val="22"/>
          <w:szCs w:val="22"/>
          <w:lang w:eastAsia="en-US"/>
        </w:rPr>
        <w:t>llabo</w:t>
      </w:r>
      <w:r w:rsidR="00F71D4E">
        <w:rPr>
          <w:rFonts w:asciiTheme="minorHAnsi" w:hAnsiTheme="minorHAnsi" w:cstheme="minorHAnsi"/>
          <w:sz w:val="22"/>
          <w:szCs w:val="22"/>
          <w:lang w:eastAsia="en-US"/>
        </w:rPr>
        <w:t>r</w:t>
      </w:r>
      <w:r w:rsidR="009E7946">
        <w:rPr>
          <w:rFonts w:asciiTheme="minorHAnsi" w:hAnsiTheme="minorHAnsi" w:cstheme="minorHAnsi"/>
          <w:sz w:val="22"/>
          <w:szCs w:val="22"/>
          <w:lang w:eastAsia="en-US"/>
        </w:rPr>
        <w:t>ation with</w:t>
      </w:r>
      <w:r w:rsidR="009E7946"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more than one Traditional Owner group (</w:t>
      </w:r>
      <w:r w:rsidR="00366C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a mountain range that includes more than one R</w:t>
      </w:r>
      <w:r w:rsidR="00366C3F">
        <w:rPr>
          <w:rFonts w:asciiTheme="minorHAnsi" w:hAnsiTheme="minorHAnsi" w:cstheme="minorHAnsi"/>
          <w:sz w:val="22"/>
          <w:szCs w:val="22"/>
          <w:lang w:eastAsia="en-US"/>
        </w:rPr>
        <w:t>AP</w:t>
      </w:r>
      <w:r w:rsidRPr="00C93882">
        <w:rPr>
          <w:rFonts w:asciiTheme="minorHAnsi" w:hAnsiTheme="minorHAnsi" w:cstheme="minorHAnsi"/>
          <w:sz w:val="22"/>
          <w:szCs w:val="22"/>
          <w:lang w:eastAsia="en-US"/>
        </w:rPr>
        <w:t xml:space="preserve">), a special </w:t>
      </w:r>
      <w:r w:rsidR="00ED0195">
        <w:rPr>
          <w:rFonts w:asciiTheme="minorHAnsi" w:hAnsiTheme="minorHAnsi" w:cstheme="minorHAnsi"/>
          <w:sz w:val="22"/>
          <w:szCs w:val="22"/>
          <w:lang w:eastAsia="en-US"/>
        </w:rPr>
        <w:t>collaborative</w:t>
      </w:r>
      <w:r w:rsidR="00ED0195"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may need to be formed from members of </w:t>
      </w:r>
      <w:r w:rsidR="007C4FE5">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groups. </w:t>
      </w:r>
      <w:r w:rsidR="00E76177">
        <w:rPr>
          <w:rFonts w:asciiTheme="minorHAnsi" w:hAnsiTheme="minorHAnsi" w:cstheme="minorHAnsi"/>
          <w:sz w:val="22"/>
          <w:szCs w:val="22"/>
          <w:lang w:eastAsia="en-US"/>
        </w:rPr>
        <w:t>The</w:t>
      </w:r>
      <w:r w:rsidR="00853830">
        <w:rPr>
          <w:rFonts w:asciiTheme="minorHAnsi" w:hAnsiTheme="minorHAnsi" w:cstheme="minorHAnsi"/>
          <w:sz w:val="22"/>
          <w:szCs w:val="22"/>
          <w:lang w:eastAsia="en-US"/>
        </w:rPr>
        <w:t xml:space="preserve"> Traditional Owner group(s) </w:t>
      </w:r>
      <w:r w:rsidR="00AB1B1D">
        <w:rPr>
          <w:rFonts w:asciiTheme="minorHAnsi" w:hAnsiTheme="minorHAnsi" w:cstheme="minorHAnsi"/>
          <w:sz w:val="22"/>
          <w:szCs w:val="22"/>
          <w:lang w:eastAsia="en-US"/>
        </w:rPr>
        <w:t xml:space="preserve">should be asked </w:t>
      </w:r>
      <w:r w:rsidR="00853830">
        <w:rPr>
          <w:rFonts w:asciiTheme="minorHAnsi" w:hAnsiTheme="minorHAnsi" w:cstheme="minorHAnsi"/>
          <w:sz w:val="22"/>
          <w:szCs w:val="22"/>
          <w:lang w:eastAsia="en-US"/>
        </w:rPr>
        <w:t>how they would like to proceed.</w:t>
      </w:r>
    </w:p>
    <w:p w14:paraId="6BE98749" w14:textId="0352D8DA" w:rsidR="00014FB3" w:rsidRPr="00C93882" w:rsidRDefault="00853830"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Alternatively</w:t>
      </w:r>
      <w:r w:rsidR="00A56E36">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A56E36">
        <w:rPr>
          <w:rFonts w:asciiTheme="minorHAnsi" w:hAnsiTheme="minorHAnsi" w:cstheme="minorBidi"/>
          <w:sz w:val="22"/>
          <w:szCs w:val="22"/>
          <w:lang w:eastAsia="en-US"/>
        </w:rPr>
        <w:t>t</w:t>
      </w:r>
      <w:r w:rsidR="00014FB3" w:rsidRPr="1FD593E0">
        <w:rPr>
          <w:rFonts w:asciiTheme="minorHAnsi" w:hAnsiTheme="minorHAnsi" w:cstheme="minorBidi"/>
          <w:sz w:val="22"/>
          <w:szCs w:val="22"/>
          <w:lang w:eastAsia="en-US"/>
        </w:rPr>
        <w:t xml:space="preserve">o establish </w:t>
      </w:r>
      <w:r w:rsidR="00A56E36">
        <w:rPr>
          <w:rFonts w:asciiTheme="minorHAnsi" w:hAnsiTheme="minorHAnsi" w:cstheme="minorBidi"/>
          <w:sz w:val="22"/>
          <w:szCs w:val="22"/>
          <w:lang w:eastAsia="en-US"/>
        </w:rPr>
        <w:t>a</w:t>
      </w:r>
      <w:r w:rsidR="00014FB3" w:rsidRPr="1FD593E0">
        <w:rPr>
          <w:rFonts w:asciiTheme="minorHAnsi" w:hAnsiTheme="minorHAnsi" w:cstheme="minorBidi"/>
          <w:sz w:val="22"/>
          <w:szCs w:val="22"/>
          <w:lang w:eastAsia="en-US"/>
        </w:rPr>
        <w:t xml:space="preserve"> </w:t>
      </w:r>
      <w:r w:rsidR="00ED0195" w:rsidRPr="1FD593E0">
        <w:rPr>
          <w:rFonts w:asciiTheme="minorHAnsi" w:hAnsiTheme="minorHAnsi" w:cstheme="minorBidi"/>
          <w:sz w:val="22"/>
          <w:szCs w:val="22"/>
          <w:lang w:eastAsia="en-US"/>
        </w:rPr>
        <w:t xml:space="preserve">collaborative </w:t>
      </w:r>
      <w:r w:rsidR="00014FB3" w:rsidRPr="1FD593E0">
        <w:rPr>
          <w:rFonts w:asciiTheme="minorHAnsi" w:hAnsiTheme="minorHAnsi" w:cstheme="minorBidi"/>
          <w:sz w:val="22"/>
          <w:szCs w:val="22"/>
          <w:lang w:eastAsia="en-US"/>
        </w:rPr>
        <w:t>group, the naming authority should contact the relevant Traditional Owner groups by phone</w:t>
      </w:r>
      <w:r w:rsidR="59C35673" w:rsidRPr="1FD593E0">
        <w:rPr>
          <w:rFonts w:asciiTheme="minorHAnsi" w:hAnsiTheme="minorHAnsi" w:cstheme="minorBidi"/>
          <w:sz w:val="22"/>
          <w:szCs w:val="22"/>
          <w:lang w:eastAsia="en-US"/>
        </w:rPr>
        <w:t>,</w:t>
      </w:r>
      <w:r w:rsidR="00014FB3" w:rsidRPr="1FD593E0">
        <w:rPr>
          <w:rFonts w:asciiTheme="minorHAnsi" w:hAnsiTheme="minorHAnsi" w:cstheme="minorBidi"/>
          <w:sz w:val="22"/>
          <w:szCs w:val="22"/>
          <w:lang w:eastAsia="en-US"/>
        </w:rPr>
        <w:t xml:space="preserve"> letter</w:t>
      </w:r>
      <w:r w:rsidR="2F1C6D01" w:rsidRPr="1FD593E0">
        <w:rPr>
          <w:rFonts w:asciiTheme="minorHAnsi" w:hAnsiTheme="minorHAnsi" w:cstheme="minorBidi"/>
          <w:sz w:val="22"/>
          <w:szCs w:val="22"/>
          <w:lang w:eastAsia="en-US"/>
        </w:rPr>
        <w:t xml:space="preserve"> or email</w:t>
      </w:r>
      <w:r w:rsidR="00014FB3" w:rsidRPr="1FD593E0">
        <w:rPr>
          <w:rFonts w:asciiTheme="minorHAnsi" w:hAnsiTheme="minorHAnsi" w:cstheme="minorBidi"/>
          <w:sz w:val="22"/>
          <w:szCs w:val="22"/>
          <w:lang w:eastAsia="en-US"/>
        </w:rPr>
        <w:t>, and include the following information:</w:t>
      </w:r>
    </w:p>
    <w:p w14:paraId="78F7E4CA" w14:textId="77777777" w:rsidR="00014FB3" w:rsidRPr="00C93882" w:rsidRDefault="00014FB3" w:rsidP="003525D6">
      <w:pPr>
        <w:pStyle w:val="Bullet"/>
        <w:numPr>
          <w:ilvl w:val="0"/>
          <w:numId w:val="52"/>
        </w:numPr>
      </w:pPr>
      <w:r w:rsidRPr="00C93882">
        <w:t>background to the naming proposal</w:t>
      </w:r>
    </w:p>
    <w:p w14:paraId="59112187" w14:textId="261BDF03" w:rsidR="00014FB3" w:rsidRPr="00C93882" w:rsidRDefault="00014FB3" w:rsidP="003525D6">
      <w:pPr>
        <w:pStyle w:val="Bullet"/>
        <w:numPr>
          <w:ilvl w:val="0"/>
          <w:numId w:val="52"/>
        </w:numPr>
      </w:pPr>
      <w:r w:rsidRPr="00C93882">
        <w:t>location of the road, feature or locality to be named</w:t>
      </w:r>
    </w:p>
    <w:p w14:paraId="01401389" w14:textId="77777777" w:rsidR="00014FB3" w:rsidRPr="00C93882" w:rsidRDefault="00014FB3" w:rsidP="003525D6">
      <w:pPr>
        <w:pStyle w:val="Bullet"/>
        <w:numPr>
          <w:ilvl w:val="0"/>
          <w:numId w:val="52"/>
        </w:numPr>
      </w:pPr>
      <w:r w:rsidRPr="00C93882">
        <w:t>details of which Traditional Owner groups have been identified in the area</w:t>
      </w:r>
    </w:p>
    <w:p w14:paraId="123A19EE" w14:textId="1647375B" w:rsidR="00014FB3" w:rsidRPr="00C93882" w:rsidRDefault="00014FB3" w:rsidP="003525D6">
      <w:pPr>
        <w:pStyle w:val="Bullet"/>
        <w:numPr>
          <w:ilvl w:val="0"/>
          <w:numId w:val="52"/>
        </w:numPr>
      </w:pPr>
      <w:r w:rsidRPr="00C93882">
        <w:t xml:space="preserve">information on the desirability of forming a consultative group, </w:t>
      </w:r>
      <w:r w:rsidR="00742F31">
        <w:t>with</w:t>
      </w:r>
      <w:r w:rsidRPr="00C93882">
        <w:t xml:space="preserve"> members of relevant Traditional Owner groups</w:t>
      </w:r>
    </w:p>
    <w:p w14:paraId="5A018AEA" w14:textId="77777777" w:rsidR="00014FB3" w:rsidRPr="00C93882" w:rsidRDefault="00014FB3" w:rsidP="003525D6">
      <w:pPr>
        <w:pStyle w:val="Bullet"/>
        <w:numPr>
          <w:ilvl w:val="0"/>
          <w:numId w:val="52"/>
        </w:numPr>
      </w:pPr>
      <w:r w:rsidRPr="00C93882">
        <w:t>details on how Traditional Owner groups can nominate members for the consultative group and what their responsibilities will be</w:t>
      </w:r>
    </w:p>
    <w:p w14:paraId="083B14FB" w14:textId="77777777" w:rsidR="00014FB3" w:rsidRPr="00C93882" w:rsidRDefault="00014FB3" w:rsidP="003525D6">
      <w:pPr>
        <w:pStyle w:val="Bullet"/>
        <w:numPr>
          <w:ilvl w:val="0"/>
          <w:numId w:val="52"/>
        </w:numPr>
      </w:pPr>
      <w:r w:rsidRPr="00C93882">
        <w:t>a proposed timeline for the naming program and a ‘reply-by’ date</w:t>
      </w:r>
    </w:p>
    <w:p w14:paraId="5DA0946F" w14:textId="203D5294" w:rsidR="00014FB3" w:rsidRPr="00C93882" w:rsidRDefault="00014FB3" w:rsidP="003525D6">
      <w:pPr>
        <w:pStyle w:val="Bullet"/>
        <w:numPr>
          <w:ilvl w:val="0"/>
          <w:numId w:val="52"/>
        </w:numPr>
      </w:pPr>
      <w:r w:rsidRPr="00C93882">
        <w:t>a contact officer within the naming authority and contact details for GN</w:t>
      </w:r>
      <w:r w:rsidR="00BC7FFB" w:rsidRPr="00C93882">
        <w:t>V</w:t>
      </w:r>
      <w:r w:rsidR="00D74BB2">
        <w:t>.</w:t>
      </w:r>
    </w:p>
    <w:p w14:paraId="746B4974" w14:textId="4523598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Traditional Owner groups will decide who should be appointed to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In order to recognise the need for the naming authority to gain confirmation of the representative status of a nominee, letters or emails supporting the membership should be provided from the representative group Chief Executive Officer or board chairperson (if it is convenient). </w:t>
      </w:r>
    </w:p>
    <w:p w14:paraId="52EDCCE4" w14:textId="486160F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a Traditional Owner group selected to be members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must have consent from their community to make decisions on naming roads, features or localities. Each member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group should have equal voting rights and be appointed to assist the naming authority with identifying an appropriate name or names for the naming proposal.</w:t>
      </w:r>
    </w:p>
    <w:p w14:paraId="0C00B5D4" w14:textId="3BBF69CA" w:rsidR="00014FB3" w:rsidRPr="00C93882" w:rsidRDefault="00014FB3" w:rsidP="00F52A4F">
      <w:pPr>
        <w:pStyle w:val="Heading3"/>
      </w:pPr>
      <w:bookmarkStart w:id="396" w:name="Section7_3_6"/>
      <w:bookmarkStart w:id="397" w:name="_Toc441826952"/>
      <w:bookmarkStart w:id="398" w:name="_Toc467762122"/>
      <w:bookmarkStart w:id="399" w:name="_Toc85793525"/>
      <w:bookmarkEnd w:id="396"/>
      <w:r w:rsidRPr="00C93882">
        <w:t>7.3.</w:t>
      </w:r>
      <w:bookmarkStart w:id="400" w:name="Section7_3_7"/>
      <w:bookmarkEnd w:id="400"/>
      <w:r w:rsidR="00144A5D">
        <w:t>5</w:t>
      </w:r>
      <w:r w:rsidRPr="00C93882">
        <w:tab/>
        <w:t xml:space="preserve">Building awareness of the proposal within the </w:t>
      </w:r>
      <w:r w:rsidR="00E27379">
        <w:t>wider</w:t>
      </w:r>
      <w:r w:rsidR="00277B17" w:rsidRPr="00C93882">
        <w:t xml:space="preserve"> </w:t>
      </w:r>
      <w:r w:rsidRPr="00C93882">
        <w:t>community</w:t>
      </w:r>
      <w:bookmarkEnd w:id="397"/>
      <w:bookmarkEnd w:id="398"/>
      <w:bookmarkEnd w:id="399"/>
    </w:p>
    <w:p w14:paraId="124C3D2A" w14:textId="6BC416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name or names is/are selected and approved by the relevant Traditional Owner group(s), the community </w:t>
      </w:r>
      <w:r w:rsidR="00144A5D">
        <w:rPr>
          <w:rFonts w:asciiTheme="minorHAnsi" w:hAnsiTheme="minorHAnsi" w:cstheme="minorHAnsi"/>
          <w:sz w:val="22"/>
          <w:szCs w:val="22"/>
          <w:lang w:eastAsia="en-US"/>
        </w:rPr>
        <w:t xml:space="preserve">should </w:t>
      </w:r>
      <w:r w:rsidRPr="00C93882">
        <w:rPr>
          <w:rFonts w:asciiTheme="minorHAnsi" w:hAnsiTheme="minorHAnsi" w:cstheme="minorHAnsi"/>
          <w:sz w:val="22"/>
          <w:szCs w:val="22"/>
          <w:lang w:eastAsia="en-US"/>
        </w:rPr>
        <w:t xml:space="preserve">be made aware of the proposed name and given the opportunity to provide feedback. Any publicity should build awareness and understanding of </w:t>
      </w:r>
      <w:r w:rsidR="00277B17">
        <w:rPr>
          <w:rFonts w:asciiTheme="minorHAnsi" w:hAnsiTheme="minorHAnsi" w:cstheme="minorHAnsi"/>
          <w:sz w:val="22"/>
          <w:szCs w:val="22"/>
          <w:lang w:eastAsia="en-US"/>
        </w:rPr>
        <w:t>Traditional Owner</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cultural </w:t>
      </w:r>
      <w:r w:rsidR="0051427F" w:rsidRPr="00C93882">
        <w:rPr>
          <w:rFonts w:asciiTheme="minorHAnsi" w:hAnsiTheme="minorHAnsi" w:cstheme="minorHAnsi"/>
          <w:sz w:val="22"/>
          <w:szCs w:val="22"/>
          <w:lang w:eastAsia="en-US"/>
        </w:rPr>
        <w:t>heritage,</w:t>
      </w:r>
      <w:r w:rsidRPr="00C93882">
        <w:rPr>
          <w:rFonts w:asciiTheme="minorHAnsi" w:hAnsiTheme="minorHAnsi" w:cstheme="minorHAnsi"/>
          <w:sz w:val="22"/>
          <w:szCs w:val="22"/>
          <w:lang w:eastAsia="en-US"/>
        </w:rPr>
        <w:t xml:space="preserve"> so the proposed name is seen in context. </w:t>
      </w:r>
    </w:p>
    <w:p w14:paraId="11D3421D" w14:textId="3C5F407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is the responsibility of the naming authority, but it can be helpful to involve the </w:t>
      </w:r>
      <w:r w:rsidR="00144A5D">
        <w:rPr>
          <w:rFonts w:asciiTheme="minorHAnsi" w:hAnsiTheme="minorHAnsi" w:cstheme="minorHAnsi"/>
          <w:sz w:val="22"/>
          <w:szCs w:val="22"/>
          <w:lang w:eastAsia="en-US"/>
        </w:rPr>
        <w:t>Traditional Owner group(s).</w:t>
      </w:r>
    </w:p>
    <w:p w14:paraId="709BFB72" w14:textId="42054F49" w:rsidR="00014FB3" w:rsidRPr="00C93882" w:rsidRDefault="00014FB3" w:rsidP="00F52A4F">
      <w:pPr>
        <w:pStyle w:val="Heading3"/>
      </w:pPr>
      <w:bookmarkStart w:id="401" w:name="_Toc441826953"/>
      <w:bookmarkStart w:id="402" w:name="_Toc467762123"/>
      <w:bookmarkStart w:id="403" w:name="_Toc85793526"/>
      <w:r w:rsidRPr="00C93882">
        <w:t>7.3.</w:t>
      </w:r>
      <w:bookmarkStart w:id="404" w:name="Section7_3_8"/>
      <w:bookmarkEnd w:id="404"/>
      <w:r w:rsidR="00144A5D">
        <w:t>6</w:t>
      </w:r>
      <w:r w:rsidRPr="00C93882">
        <w:tab/>
        <w:t>Feedback from the community</w:t>
      </w:r>
      <w:bookmarkEnd w:id="401"/>
      <w:bookmarkEnd w:id="402"/>
      <w:bookmarkEnd w:id="403"/>
    </w:p>
    <w:p w14:paraId="2B0A2500" w14:textId="6B95BE1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community can provide feedback in a number of way</w:t>
      </w:r>
      <w:r w:rsidR="00494E95">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includ</w:t>
      </w:r>
      <w:r w:rsidR="00494E95">
        <w:rPr>
          <w:rFonts w:asciiTheme="minorHAnsi" w:hAnsiTheme="minorHAnsi" w:cstheme="minorHAnsi"/>
          <w:sz w:val="22"/>
          <w:szCs w:val="22"/>
          <w:lang w:eastAsia="en-US"/>
        </w:rPr>
        <w:t>ing</w:t>
      </w:r>
      <w:r w:rsidRPr="00C93882">
        <w:rPr>
          <w:rFonts w:asciiTheme="minorHAnsi" w:hAnsiTheme="minorHAnsi" w:cstheme="minorHAnsi"/>
          <w:sz w:val="22"/>
          <w:szCs w:val="22"/>
          <w:lang w:eastAsia="en-US"/>
        </w:rPr>
        <w:t xml:space="preserve"> letters, phone calls, a</w:t>
      </w:r>
      <w:r w:rsidR="003D6CF5">
        <w:rPr>
          <w:rFonts w:asciiTheme="minorHAnsi" w:hAnsiTheme="minorHAnsi" w:cstheme="minorHAnsi"/>
          <w:sz w:val="22"/>
          <w:szCs w:val="22"/>
          <w:lang w:eastAsia="en-US"/>
        </w:rPr>
        <w:t xml:space="preserve"> web</w:t>
      </w:r>
      <w:r w:rsidRPr="00C93882">
        <w:rPr>
          <w:rFonts w:asciiTheme="minorHAnsi" w:hAnsiTheme="minorHAnsi" w:cstheme="minorHAnsi"/>
          <w:sz w:val="22"/>
          <w:szCs w:val="22"/>
          <w:lang w:eastAsia="en-US"/>
        </w:rPr>
        <w:t>site and/or email</w:t>
      </w:r>
      <w:r w:rsidR="00836E19">
        <w:rPr>
          <w:rFonts w:asciiTheme="minorHAnsi" w:hAnsiTheme="minorHAnsi" w:cstheme="minorHAnsi"/>
          <w:sz w:val="22"/>
          <w:szCs w:val="22"/>
          <w:lang w:eastAsia="en-US"/>
        </w:rPr>
        <w:t xml:space="preserve"> or at public meetings</w:t>
      </w:r>
      <w:r w:rsidRPr="00C93882">
        <w:rPr>
          <w:rFonts w:asciiTheme="minorHAnsi" w:hAnsiTheme="minorHAnsi" w:cstheme="minorHAnsi"/>
          <w:sz w:val="22"/>
          <w:szCs w:val="22"/>
          <w:lang w:eastAsia="en-US"/>
        </w:rPr>
        <w:t xml:space="preserve">. This should be coordinated by the naming authority. </w:t>
      </w:r>
    </w:p>
    <w:p w14:paraId="2E3B302E" w14:textId="01DCF637" w:rsidR="00014FB3" w:rsidRPr="00C93882" w:rsidRDefault="00836E19"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Feedback should be provided within 30 days</w:t>
      </w:r>
      <w:r w:rsidR="00014FB3" w:rsidRPr="00C93882">
        <w:rPr>
          <w:rFonts w:asciiTheme="minorHAnsi" w:hAnsiTheme="minorHAnsi" w:cstheme="minorHAnsi"/>
          <w:sz w:val="22"/>
          <w:szCs w:val="22"/>
          <w:lang w:eastAsia="en-US"/>
        </w:rPr>
        <w:t xml:space="preserve">. </w:t>
      </w:r>
    </w:p>
    <w:p w14:paraId="3862CB1D" w14:textId="34291950" w:rsidR="00836E19" w:rsidRDefault="00836E19"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should </w:t>
      </w:r>
      <w:r w:rsidR="009E5B65">
        <w:rPr>
          <w:rFonts w:asciiTheme="minorHAnsi" w:hAnsiTheme="minorHAnsi" w:cstheme="minorHAnsi"/>
          <w:sz w:val="22"/>
          <w:szCs w:val="22"/>
          <w:lang w:eastAsia="en-US"/>
        </w:rPr>
        <w:t>give consideration to</w:t>
      </w:r>
      <w:r w:rsidR="00D01F6C">
        <w:rPr>
          <w:rFonts w:asciiTheme="minorHAnsi" w:hAnsiTheme="minorHAnsi" w:cstheme="minorHAnsi"/>
          <w:sz w:val="22"/>
          <w:szCs w:val="22"/>
          <w:lang w:eastAsia="en-US"/>
        </w:rPr>
        <w:t xml:space="preserve"> any</w:t>
      </w:r>
      <w:r w:rsidR="009E5B65">
        <w:rPr>
          <w:rFonts w:asciiTheme="minorHAnsi" w:hAnsiTheme="minorHAnsi" w:cstheme="minorHAnsi"/>
          <w:sz w:val="22"/>
          <w:szCs w:val="22"/>
          <w:lang w:eastAsia="en-US"/>
        </w:rPr>
        <w:t xml:space="preserve"> feedback from the community, and whether a </w:t>
      </w:r>
      <w:r w:rsidR="00657A5E">
        <w:rPr>
          <w:rFonts w:asciiTheme="minorHAnsi" w:hAnsiTheme="minorHAnsi" w:cstheme="minorHAnsi"/>
          <w:sz w:val="22"/>
          <w:szCs w:val="22"/>
          <w:lang w:eastAsia="en-US"/>
        </w:rPr>
        <w:t xml:space="preserve">response is an objection or submission, refer to </w:t>
      </w:r>
      <w:hyperlink w:anchor="_Section_8_Objections_1" w:history="1">
        <w:r w:rsidR="00657A5E" w:rsidRPr="00657A5E">
          <w:rPr>
            <w:rStyle w:val="Hyperlink"/>
            <w:rFonts w:cstheme="minorHAnsi"/>
            <w:szCs w:val="22"/>
            <w:lang w:eastAsia="en-US"/>
          </w:rPr>
          <w:t>Section 8</w:t>
        </w:r>
      </w:hyperlink>
      <w:r w:rsidR="00657A5E">
        <w:rPr>
          <w:rFonts w:asciiTheme="minorHAnsi" w:hAnsiTheme="minorHAnsi" w:cstheme="minorHAnsi"/>
          <w:sz w:val="22"/>
          <w:szCs w:val="22"/>
          <w:lang w:eastAsia="en-US"/>
        </w:rPr>
        <w:t>.</w:t>
      </w:r>
    </w:p>
    <w:p w14:paraId="69714BAA" w14:textId="31F991E4" w:rsidR="00CB6280" w:rsidRPr="00C93882" w:rsidRDefault="0057494E"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should be noted that n</w:t>
      </w:r>
      <w:r w:rsidR="00CB6280" w:rsidRPr="00CB6280">
        <w:rPr>
          <w:rFonts w:asciiTheme="minorHAnsi" w:hAnsiTheme="minorHAnsi" w:cstheme="minorHAnsi"/>
          <w:sz w:val="22"/>
          <w:szCs w:val="22"/>
          <w:lang w:eastAsia="en-US"/>
        </w:rPr>
        <w:t>ames that initially appear complex will, over time, become familiar and easy to use.</w:t>
      </w:r>
    </w:p>
    <w:p w14:paraId="2FB41021" w14:textId="4E5EAEAB" w:rsidR="00014FB3" w:rsidRPr="00C93882" w:rsidRDefault="00014FB3" w:rsidP="00F52A4F">
      <w:pPr>
        <w:pStyle w:val="Heading3"/>
      </w:pPr>
      <w:bookmarkStart w:id="405" w:name="_Toc441826954"/>
      <w:bookmarkStart w:id="406" w:name="_Toc467762124"/>
      <w:bookmarkStart w:id="407" w:name="_Toc85793527"/>
      <w:r w:rsidRPr="00C93882">
        <w:t>7.</w:t>
      </w:r>
      <w:bookmarkStart w:id="408" w:name="Section7_3_9"/>
      <w:bookmarkEnd w:id="408"/>
      <w:r w:rsidRPr="00C93882">
        <w:t>3.</w:t>
      </w:r>
      <w:r w:rsidR="00144A5D">
        <w:t>8</w:t>
      </w:r>
      <w:r w:rsidRPr="00C93882">
        <w:tab/>
        <w:t>Reimbursement of costs</w:t>
      </w:r>
      <w:bookmarkEnd w:id="405"/>
      <w:bookmarkEnd w:id="406"/>
      <w:bookmarkEnd w:id="407"/>
    </w:p>
    <w:p w14:paraId="6D2D671F" w14:textId="360336B2" w:rsidR="0042426E" w:rsidRDefault="003B7A07" w:rsidP="00014FB3">
      <w:pPr>
        <w:spacing w:after="113"/>
        <w:rPr>
          <w:rFonts w:asciiTheme="minorHAnsi" w:hAnsiTheme="minorHAnsi" w:cstheme="minorHAnsi"/>
          <w:sz w:val="22"/>
          <w:szCs w:val="22"/>
          <w:lang w:val="en-US" w:eastAsia="en-US"/>
        </w:rPr>
      </w:pPr>
      <w:r>
        <w:rPr>
          <w:rFonts w:asciiTheme="minorHAnsi" w:hAnsiTheme="minorHAnsi" w:cstheme="minorHAnsi"/>
          <w:sz w:val="22"/>
          <w:szCs w:val="22"/>
          <w:lang w:val="en-US" w:eastAsia="en-US"/>
        </w:rPr>
        <w:t>R</w:t>
      </w:r>
      <w:r w:rsidR="00F36C1A">
        <w:rPr>
          <w:rFonts w:asciiTheme="minorHAnsi" w:hAnsiTheme="minorHAnsi" w:cstheme="minorHAnsi"/>
          <w:sz w:val="22"/>
          <w:szCs w:val="22"/>
          <w:lang w:val="en-US" w:eastAsia="en-US"/>
        </w:rPr>
        <w:t>AP</w:t>
      </w:r>
      <w:r>
        <w:rPr>
          <w:rFonts w:asciiTheme="minorHAnsi" w:hAnsiTheme="minorHAnsi" w:cstheme="minorHAnsi"/>
          <w:sz w:val="22"/>
          <w:szCs w:val="22"/>
          <w:lang w:val="en-US" w:eastAsia="en-US"/>
        </w:rPr>
        <w:t xml:space="preserve">s and or Traditional Owner groups </w:t>
      </w:r>
      <w:r w:rsidR="006D1546">
        <w:rPr>
          <w:rFonts w:asciiTheme="minorHAnsi" w:hAnsiTheme="minorHAnsi" w:cstheme="minorHAnsi"/>
          <w:sz w:val="22"/>
          <w:szCs w:val="22"/>
          <w:lang w:val="en-US" w:eastAsia="en-US"/>
        </w:rPr>
        <w:t xml:space="preserve">may have a schedule of rates that detail the cost of services, including but not limited to </w:t>
      </w:r>
      <w:r w:rsidR="008025A6">
        <w:rPr>
          <w:rFonts w:asciiTheme="minorHAnsi" w:hAnsiTheme="minorHAnsi" w:cstheme="minorHAnsi"/>
          <w:sz w:val="22"/>
          <w:szCs w:val="22"/>
          <w:lang w:val="en-US" w:eastAsia="en-US"/>
        </w:rPr>
        <w:t xml:space="preserve">researching, participating in meetings and </w:t>
      </w:r>
      <w:r w:rsidR="006D1546">
        <w:rPr>
          <w:rFonts w:asciiTheme="minorHAnsi" w:hAnsiTheme="minorHAnsi" w:cstheme="minorHAnsi"/>
          <w:sz w:val="22"/>
          <w:szCs w:val="22"/>
          <w:lang w:val="en-US" w:eastAsia="en-US"/>
        </w:rPr>
        <w:t xml:space="preserve">using </w:t>
      </w:r>
      <w:r w:rsidR="008025A6">
        <w:rPr>
          <w:rFonts w:asciiTheme="minorHAnsi" w:hAnsiTheme="minorHAnsi" w:cstheme="minorHAnsi"/>
          <w:sz w:val="22"/>
          <w:szCs w:val="22"/>
          <w:lang w:val="en-US" w:eastAsia="en-US"/>
        </w:rPr>
        <w:t>Traditional Owner</w:t>
      </w:r>
      <w:r w:rsidR="006D1546">
        <w:rPr>
          <w:rFonts w:asciiTheme="minorHAnsi" w:hAnsiTheme="minorHAnsi" w:cstheme="minorHAnsi"/>
          <w:sz w:val="22"/>
          <w:szCs w:val="22"/>
          <w:lang w:val="en-US" w:eastAsia="en-US"/>
        </w:rPr>
        <w:t xml:space="preserve"> </w:t>
      </w:r>
      <w:r w:rsidR="008025A6">
        <w:rPr>
          <w:rFonts w:asciiTheme="minorHAnsi" w:hAnsiTheme="minorHAnsi" w:cstheme="minorHAnsi"/>
          <w:sz w:val="22"/>
          <w:szCs w:val="22"/>
          <w:lang w:val="en-US" w:eastAsia="en-US"/>
        </w:rPr>
        <w:t>language.</w:t>
      </w:r>
      <w:r w:rsidR="0042426E">
        <w:rPr>
          <w:rFonts w:asciiTheme="minorHAnsi" w:hAnsiTheme="minorHAnsi" w:cstheme="minorHAnsi"/>
          <w:sz w:val="22"/>
          <w:szCs w:val="22"/>
          <w:lang w:val="en-US" w:eastAsia="en-US"/>
        </w:rPr>
        <w:t xml:space="preserve"> </w:t>
      </w:r>
    </w:p>
    <w:p w14:paraId="184B748F" w14:textId="77777777" w:rsidR="00014FB3" w:rsidRPr="00C93882" w:rsidRDefault="00014FB3" w:rsidP="00014FB3">
      <w:pPr>
        <w:spacing w:before="480" w:after="240" w:line="460" w:lineRule="atLeast"/>
        <w:ind w:left="709" w:hanging="709"/>
        <w:outlineLvl w:val="0"/>
        <w:rPr>
          <w:rFonts w:asciiTheme="minorHAnsi" w:hAnsiTheme="minorHAnsi" w:cstheme="minorHAnsi"/>
          <w:b/>
          <w:color w:val="228591"/>
          <w:sz w:val="40"/>
          <w:lang w:val="en-US" w:eastAsia="en-US"/>
        </w:rPr>
        <w:sectPr w:rsidR="00014FB3" w:rsidRPr="00C93882" w:rsidSect="002B48AE">
          <w:footerReference w:type="even" r:id="rId177"/>
          <w:type w:val="continuous"/>
          <w:pgSz w:w="11907" w:h="16840" w:code="9"/>
          <w:pgMar w:top="1418" w:right="1134" w:bottom="851" w:left="1134" w:header="709" w:footer="567" w:gutter="0"/>
          <w:cols w:space="708"/>
          <w:formProt w:val="0"/>
          <w:docGrid w:linePitch="360"/>
        </w:sectPr>
      </w:pPr>
      <w:bookmarkStart w:id="409" w:name="Section8"/>
    </w:p>
    <w:p w14:paraId="21C34521" w14:textId="0312E1E8" w:rsidR="00014FB3" w:rsidRPr="00C93882" w:rsidRDefault="00D822E2" w:rsidP="00B5253E">
      <w:pPr>
        <w:pStyle w:val="Heading1"/>
        <w:rPr>
          <w:rFonts w:asciiTheme="minorHAnsi" w:hAnsiTheme="minorHAnsi" w:cstheme="minorHAnsi"/>
          <w:lang w:val="en-US" w:eastAsia="en-US"/>
        </w:rPr>
      </w:pPr>
      <w:bookmarkStart w:id="410" w:name="_Section_8_Objections"/>
      <w:bookmarkStart w:id="411" w:name="_Section_8_Objections_1"/>
      <w:bookmarkStart w:id="412" w:name="_Section_8_Submissions"/>
      <w:bookmarkStart w:id="413" w:name="_Toc467762130"/>
      <w:bookmarkStart w:id="414" w:name="_Toc85793528"/>
      <w:bookmarkEnd w:id="410"/>
      <w:bookmarkEnd w:id="411"/>
      <w:bookmarkEnd w:id="412"/>
      <w:r>
        <w:rPr>
          <w:rFonts w:asciiTheme="minorHAnsi" w:hAnsiTheme="minorHAnsi" w:cstheme="minorHAnsi"/>
          <w:lang w:val="en-US" w:eastAsia="en-US"/>
        </w:rPr>
        <w:t xml:space="preserve">Section </w:t>
      </w:r>
      <w:r w:rsidR="00014FB3" w:rsidRPr="00C93882">
        <w:rPr>
          <w:rFonts w:asciiTheme="minorHAnsi" w:hAnsiTheme="minorHAnsi" w:cstheme="minorHAnsi"/>
          <w:lang w:val="en-US" w:eastAsia="en-US"/>
        </w:rPr>
        <w:t>8</w:t>
      </w:r>
      <w:r w:rsidR="00014FB3" w:rsidRPr="00C93882">
        <w:rPr>
          <w:rFonts w:asciiTheme="minorHAnsi" w:hAnsiTheme="minorHAnsi" w:cstheme="minorHAnsi"/>
          <w:lang w:val="en-US" w:eastAsia="en-US"/>
        </w:rPr>
        <w:tab/>
      </w:r>
      <w:r w:rsidR="002561DD">
        <w:rPr>
          <w:rFonts w:asciiTheme="minorHAnsi" w:hAnsiTheme="minorHAnsi" w:cstheme="minorHAnsi"/>
          <w:lang w:val="en-US" w:eastAsia="en-US"/>
        </w:rPr>
        <w:t xml:space="preserve">Submissions and </w:t>
      </w:r>
      <w:r w:rsidR="00014FB3" w:rsidRPr="00C93882">
        <w:rPr>
          <w:rFonts w:asciiTheme="minorHAnsi" w:hAnsiTheme="minorHAnsi" w:cstheme="minorHAnsi"/>
          <w:lang w:val="en-US" w:eastAsia="en-US"/>
        </w:rPr>
        <w:t>Objections</w:t>
      </w:r>
      <w:bookmarkEnd w:id="413"/>
      <w:bookmarkEnd w:id="414"/>
    </w:p>
    <w:bookmarkEnd w:id="409"/>
    <w:p w14:paraId="5B3FB8C9" w14:textId="1A68C37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allows members of the community to express </w:t>
      </w:r>
      <w:r w:rsidR="006C1553">
        <w:rPr>
          <w:rFonts w:asciiTheme="minorHAnsi" w:hAnsiTheme="minorHAnsi" w:cstheme="minorHAnsi"/>
          <w:sz w:val="22"/>
          <w:szCs w:val="22"/>
          <w:lang w:eastAsia="en-US"/>
        </w:rPr>
        <w:t>their</w:t>
      </w:r>
      <w:r w:rsidRPr="00C93882">
        <w:rPr>
          <w:rFonts w:asciiTheme="minorHAnsi" w:hAnsiTheme="minorHAnsi" w:cstheme="minorHAnsi"/>
          <w:sz w:val="22"/>
          <w:szCs w:val="22"/>
          <w:lang w:eastAsia="en-US"/>
        </w:rPr>
        <w:t xml:space="preserve"> opinion about a naming proposal. </w:t>
      </w:r>
    </w:p>
    <w:p w14:paraId="36A0E0E5" w14:textId="401E5F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People can </w:t>
      </w:r>
      <w:r w:rsidR="00D1690B">
        <w:rPr>
          <w:rFonts w:asciiTheme="minorHAnsi" w:hAnsiTheme="minorHAnsi" w:cstheme="minorHAnsi"/>
          <w:sz w:val="22"/>
          <w:szCs w:val="22"/>
          <w:lang w:eastAsia="en-US"/>
        </w:rPr>
        <w:t xml:space="preserve">comment on, </w:t>
      </w:r>
      <w:r w:rsidRPr="00C93882">
        <w:rPr>
          <w:rFonts w:asciiTheme="minorHAnsi" w:hAnsiTheme="minorHAnsi" w:cstheme="minorHAnsi"/>
          <w:sz w:val="22"/>
          <w:szCs w:val="22"/>
          <w:lang w:eastAsia="en-US"/>
        </w:rPr>
        <w:t>object to</w:t>
      </w:r>
      <w:r w:rsidR="00D1690B">
        <w:rPr>
          <w:rFonts w:asciiTheme="minorHAnsi" w:hAnsiTheme="minorHAnsi" w:cstheme="minorHAnsi"/>
          <w:sz w:val="22"/>
          <w:szCs w:val="22"/>
          <w:lang w:eastAsia="en-US"/>
        </w:rPr>
        <w:t>, or support</w:t>
      </w:r>
      <w:r w:rsidRPr="00C93882">
        <w:rPr>
          <w:rFonts w:asciiTheme="minorHAnsi" w:hAnsiTheme="minorHAnsi" w:cstheme="minorHAnsi"/>
          <w:sz w:val="22"/>
          <w:szCs w:val="22"/>
          <w:lang w:eastAsia="en-US"/>
        </w:rPr>
        <w:t xml:space="preserve"> a naming proposal</w:t>
      </w:r>
      <w:r w:rsidR="006008D3">
        <w:rPr>
          <w:rFonts w:asciiTheme="minorHAnsi" w:hAnsiTheme="minorHAnsi" w:cstheme="minorHAnsi"/>
          <w:sz w:val="22"/>
          <w:szCs w:val="22"/>
          <w:lang w:eastAsia="en-US"/>
        </w:rPr>
        <w:t>.</w:t>
      </w:r>
    </w:p>
    <w:p w14:paraId="54E07DEB" w14:textId="27BCEBE7" w:rsidR="00014FB3" w:rsidRPr="00C93882" w:rsidRDefault="00157470"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Submissions</w:t>
      </w:r>
      <w:r w:rsidR="00014FB3" w:rsidRPr="00C93882">
        <w:rPr>
          <w:rFonts w:asciiTheme="minorHAnsi" w:hAnsiTheme="minorHAnsi" w:cstheme="minorHAnsi"/>
          <w:sz w:val="22"/>
          <w:szCs w:val="22"/>
          <w:lang w:eastAsia="en-US"/>
        </w:rPr>
        <w:t xml:space="preserve"> to</w:t>
      </w:r>
      <w:r w:rsidR="00185D4A">
        <w:rPr>
          <w:rFonts w:asciiTheme="minorHAnsi" w:hAnsiTheme="minorHAnsi" w:cstheme="minorHAnsi"/>
          <w:sz w:val="22"/>
          <w:szCs w:val="22"/>
          <w:lang w:eastAsia="en-US"/>
        </w:rPr>
        <w:t>,</w:t>
      </w:r>
      <w:r w:rsidR="00014FB3" w:rsidRPr="00C93882">
        <w:rPr>
          <w:rFonts w:asciiTheme="minorHAnsi" w:hAnsiTheme="minorHAnsi" w:cstheme="minorHAnsi"/>
          <w:sz w:val="22"/>
          <w:szCs w:val="22"/>
          <w:lang w:eastAsia="en-US"/>
        </w:rPr>
        <w:t xml:space="preserve"> or </w:t>
      </w:r>
      <w:r>
        <w:rPr>
          <w:rFonts w:asciiTheme="minorHAnsi" w:hAnsiTheme="minorHAnsi" w:cstheme="minorHAnsi"/>
          <w:sz w:val="22"/>
          <w:szCs w:val="22"/>
          <w:lang w:eastAsia="en-US"/>
        </w:rPr>
        <w:t>objections</w:t>
      </w:r>
      <w:r w:rsidR="00014FB3" w:rsidRPr="00C93882">
        <w:rPr>
          <w:rFonts w:asciiTheme="minorHAnsi" w:hAnsiTheme="minorHAnsi" w:cstheme="minorHAnsi"/>
          <w:sz w:val="22"/>
          <w:szCs w:val="22"/>
          <w:lang w:eastAsia="en-US"/>
        </w:rPr>
        <w:t xml:space="preserve"> about an existing named road, feature or locality outside an active naming consultation period should refer back to </w:t>
      </w:r>
      <w:hyperlink w:anchor="_Section_6_" w:history="1">
        <w:r w:rsidR="00014FB3" w:rsidRPr="00C93882">
          <w:rPr>
            <w:rFonts w:asciiTheme="minorHAnsi" w:hAnsiTheme="minorHAnsi" w:cstheme="minorHAnsi"/>
            <w:color w:val="0000FF"/>
            <w:sz w:val="22"/>
            <w:szCs w:val="22"/>
            <w:u w:val="single"/>
            <w:lang w:eastAsia="en-US"/>
          </w:rPr>
          <w:t>Section 6</w:t>
        </w:r>
      </w:hyperlink>
      <w:r w:rsidR="00014FB3" w:rsidRPr="00C93882">
        <w:rPr>
          <w:rFonts w:asciiTheme="minorHAnsi" w:hAnsiTheme="minorHAnsi" w:cstheme="minorHAnsi"/>
          <w:sz w:val="22"/>
          <w:szCs w:val="22"/>
          <w:lang w:eastAsia="en-US"/>
        </w:rPr>
        <w:t xml:space="preserve"> – Initiating a proposal and checking required information. </w:t>
      </w:r>
    </w:p>
    <w:p w14:paraId="434B7A36" w14:textId="77777777" w:rsidR="00014FB3" w:rsidRPr="00C93882" w:rsidRDefault="00014FB3" w:rsidP="002C76A0">
      <w:pPr>
        <w:pStyle w:val="Heading2"/>
      </w:pPr>
      <w:bookmarkStart w:id="415" w:name="_Toc467762131"/>
      <w:bookmarkStart w:id="416" w:name="_Toc85793529"/>
      <w:r w:rsidRPr="00C93882">
        <w:t>8.1</w:t>
      </w:r>
      <w:r w:rsidRPr="00C93882">
        <w:tab/>
        <w:t>What to submit</w:t>
      </w:r>
      <w:bookmarkEnd w:id="415"/>
      <w:bookmarkEnd w:id="416"/>
    </w:p>
    <w:p w14:paraId="419C3B4A" w14:textId="79A28AE9" w:rsidR="00CE2D73" w:rsidRPr="00CE2D73" w:rsidRDefault="006021BF" w:rsidP="00CE2D7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submission</w:t>
      </w:r>
      <w:r w:rsidR="0059215F" w:rsidRPr="00C93882">
        <w:rPr>
          <w:rFonts w:asciiTheme="minorHAnsi" w:hAnsiTheme="minorHAnsi" w:cstheme="minorHAnsi"/>
          <w:sz w:val="22"/>
          <w:szCs w:val="22"/>
          <w:lang w:eastAsia="en-US"/>
        </w:rPr>
        <w:t xml:space="preserve"> </w:t>
      </w:r>
      <w:r w:rsidR="0022145D">
        <w:rPr>
          <w:rFonts w:asciiTheme="minorHAnsi" w:hAnsiTheme="minorHAnsi" w:cstheme="minorHAnsi"/>
          <w:sz w:val="22"/>
          <w:szCs w:val="22"/>
          <w:lang w:eastAsia="en-US"/>
        </w:rPr>
        <w:t>or objection</w:t>
      </w:r>
      <w:r w:rsidR="00EB3B75">
        <w:rPr>
          <w:rFonts w:asciiTheme="minorHAnsi" w:hAnsiTheme="minorHAnsi" w:cstheme="minorHAnsi"/>
          <w:sz w:val="22"/>
          <w:szCs w:val="22"/>
          <w:lang w:eastAsia="en-US"/>
        </w:rPr>
        <w:t xml:space="preserve"> </w:t>
      </w:r>
      <w:r w:rsidR="0059215F" w:rsidRPr="00C93882">
        <w:rPr>
          <w:rFonts w:asciiTheme="minorHAnsi" w:hAnsiTheme="minorHAnsi" w:cstheme="minorHAnsi"/>
          <w:sz w:val="22"/>
          <w:szCs w:val="22"/>
          <w:lang w:eastAsia="en-US"/>
        </w:rPr>
        <w:t>is</w:t>
      </w:r>
      <w:r w:rsidR="00014FB3" w:rsidRPr="00C93882">
        <w:rPr>
          <w:rFonts w:asciiTheme="minorHAnsi" w:hAnsiTheme="minorHAnsi" w:cstheme="minorHAnsi"/>
          <w:sz w:val="22"/>
          <w:szCs w:val="22"/>
          <w:lang w:eastAsia="en-US"/>
        </w:rPr>
        <w:t xml:space="preserve"> a way for members of the community to inform the naming authority that one or more people disagree/agree with a naming proposal. An objection or submission must explain why a proposal is opposed/supported. Simply lodging opposition/support without an explanation does not help the naming authority understand the underlying issues/benefits. </w:t>
      </w:r>
    </w:p>
    <w:p w14:paraId="4A889F45" w14:textId="2625EF55" w:rsidR="0059215F" w:rsidRPr="007E029F" w:rsidRDefault="0059215F" w:rsidP="00014FB3">
      <w:pPr>
        <w:spacing w:after="113"/>
        <w:rPr>
          <w:rFonts w:asciiTheme="minorHAnsi" w:hAnsiTheme="minorHAnsi" w:cstheme="minorHAnsi"/>
          <w:b/>
          <w:sz w:val="22"/>
          <w:szCs w:val="22"/>
          <w:lang w:eastAsia="en-US"/>
        </w:rPr>
      </w:pPr>
      <w:r>
        <w:rPr>
          <w:rFonts w:asciiTheme="minorHAnsi" w:hAnsiTheme="minorHAnsi" w:cstheme="minorHAnsi"/>
          <w:b/>
          <w:bCs/>
          <w:sz w:val="22"/>
          <w:szCs w:val="22"/>
          <w:lang w:eastAsia="en-US"/>
        </w:rPr>
        <w:t xml:space="preserve">Note: </w:t>
      </w:r>
      <w:r>
        <w:rPr>
          <w:rFonts w:asciiTheme="minorHAnsi" w:hAnsiTheme="minorHAnsi" w:cstheme="minorHAnsi"/>
          <w:sz w:val="22"/>
          <w:szCs w:val="22"/>
          <w:lang w:eastAsia="en-US"/>
        </w:rPr>
        <w:t>O</w:t>
      </w:r>
      <w:r w:rsidRPr="007E029F">
        <w:rPr>
          <w:rFonts w:asciiTheme="minorHAnsi" w:hAnsiTheme="minorHAnsi" w:cstheme="minorHAnsi"/>
          <w:sz w:val="22"/>
          <w:szCs w:val="22"/>
          <w:lang w:eastAsia="en-US"/>
        </w:rPr>
        <w:t>bjections</w:t>
      </w:r>
      <w:r>
        <w:rPr>
          <w:rFonts w:asciiTheme="minorHAnsi" w:hAnsiTheme="minorHAnsi" w:cstheme="minorHAnsi"/>
          <w:sz w:val="22"/>
          <w:szCs w:val="22"/>
          <w:lang w:eastAsia="en-US"/>
        </w:rPr>
        <w:t xml:space="preserve"> and submissions re</w:t>
      </w:r>
      <w:r w:rsidR="00801435">
        <w:rPr>
          <w:rFonts w:asciiTheme="minorHAnsi" w:hAnsiTheme="minorHAnsi" w:cstheme="minorHAnsi"/>
          <w:sz w:val="22"/>
          <w:szCs w:val="22"/>
          <w:lang w:eastAsia="en-US"/>
        </w:rPr>
        <w:t xml:space="preserve">garding naming proposals </w:t>
      </w:r>
      <w:r>
        <w:rPr>
          <w:rFonts w:asciiTheme="minorHAnsi" w:hAnsiTheme="minorHAnsi" w:cstheme="minorHAnsi"/>
          <w:sz w:val="22"/>
          <w:szCs w:val="22"/>
          <w:lang w:eastAsia="en-US"/>
        </w:rPr>
        <w:t xml:space="preserve">related to </w:t>
      </w:r>
      <w:r w:rsidR="00801435">
        <w:rPr>
          <w:rFonts w:asciiTheme="minorHAnsi" w:hAnsiTheme="minorHAnsi" w:cstheme="minorHAnsi"/>
          <w:sz w:val="22"/>
          <w:szCs w:val="22"/>
          <w:lang w:eastAsia="en-US"/>
        </w:rPr>
        <w:t xml:space="preserve">a </w:t>
      </w:r>
      <w:r w:rsidRPr="007E029F">
        <w:rPr>
          <w:rFonts w:asciiTheme="minorHAnsi" w:hAnsiTheme="minorHAnsi" w:cstheme="minorHAnsi"/>
          <w:sz w:val="22"/>
          <w:szCs w:val="22"/>
          <w:lang w:eastAsia="en-US"/>
        </w:rPr>
        <w:t>private road</w:t>
      </w:r>
      <w:r w:rsidR="00801435">
        <w:rPr>
          <w:rFonts w:asciiTheme="minorHAnsi" w:hAnsiTheme="minorHAnsi" w:cstheme="minorHAnsi"/>
          <w:sz w:val="22"/>
          <w:szCs w:val="22"/>
          <w:lang w:eastAsia="en-US"/>
        </w:rPr>
        <w:t xml:space="preserve"> or </w:t>
      </w:r>
      <w:r w:rsidRPr="007E029F">
        <w:rPr>
          <w:rFonts w:asciiTheme="minorHAnsi" w:hAnsiTheme="minorHAnsi" w:cstheme="minorHAnsi"/>
          <w:sz w:val="22"/>
          <w:szCs w:val="22"/>
          <w:lang w:eastAsia="en-US"/>
        </w:rPr>
        <w:t xml:space="preserve">feature </w:t>
      </w:r>
      <w:r w:rsidR="00801435">
        <w:rPr>
          <w:rFonts w:asciiTheme="minorHAnsi" w:hAnsiTheme="minorHAnsi" w:cstheme="minorHAnsi"/>
          <w:sz w:val="22"/>
          <w:szCs w:val="22"/>
          <w:lang w:eastAsia="en-US"/>
        </w:rPr>
        <w:t>should be managed by the private owner</w:t>
      </w:r>
      <w:r w:rsidR="009434A5">
        <w:rPr>
          <w:rFonts w:asciiTheme="minorHAnsi" w:hAnsiTheme="minorHAnsi" w:cstheme="minorHAnsi"/>
          <w:sz w:val="22"/>
          <w:szCs w:val="22"/>
          <w:lang w:eastAsia="en-US"/>
        </w:rPr>
        <w:t>. GNV does not adjudicate</w:t>
      </w:r>
      <w:r w:rsidR="003934EA">
        <w:rPr>
          <w:rFonts w:asciiTheme="minorHAnsi" w:hAnsiTheme="minorHAnsi" w:cstheme="minorHAnsi"/>
          <w:sz w:val="22"/>
          <w:szCs w:val="22"/>
          <w:lang w:eastAsia="en-US"/>
        </w:rPr>
        <w:t xml:space="preserve"> but</w:t>
      </w:r>
      <w:r w:rsidR="009434A5">
        <w:rPr>
          <w:rFonts w:asciiTheme="minorHAnsi" w:hAnsiTheme="minorHAnsi" w:cstheme="minorHAnsi"/>
          <w:sz w:val="22"/>
          <w:szCs w:val="22"/>
          <w:lang w:eastAsia="en-US"/>
        </w:rPr>
        <w:t xml:space="preserve"> can offer advice</w:t>
      </w:r>
      <w:r w:rsidR="00BB4222">
        <w:rPr>
          <w:rFonts w:asciiTheme="minorHAnsi" w:hAnsiTheme="minorHAnsi" w:cstheme="minorHAnsi"/>
          <w:sz w:val="22"/>
          <w:szCs w:val="22"/>
          <w:lang w:eastAsia="en-US"/>
        </w:rPr>
        <w:t xml:space="preserve">, if GNV </w:t>
      </w:r>
      <w:r w:rsidR="00B33A24">
        <w:rPr>
          <w:rFonts w:asciiTheme="minorHAnsi" w:hAnsiTheme="minorHAnsi" w:cstheme="minorHAnsi"/>
          <w:sz w:val="22"/>
          <w:szCs w:val="22"/>
          <w:lang w:eastAsia="en-US"/>
        </w:rPr>
        <w:t>considers it appropriate</w:t>
      </w:r>
      <w:r w:rsidR="004E51BB">
        <w:rPr>
          <w:rFonts w:asciiTheme="minorHAnsi" w:hAnsiTheme="minorHAnsi" w:cstheme="minorHAnsi"/>
          <w:sz w:val="22"/>
          <w:szCs w:val="22"/>
          <w:lang w:eastAsia="en-US"/>
        </w:rPr>
        <w:t>.</w:t>
      </w:r>
    </w:p>
    <w:p w14:paraId="219B5F46" w14:textId="15B2CE9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minimum, objections or submissions (including </w:t>
      </w:r>
      <w:hyperlink w:anchor="_Section_12__1" w:history="1">
        <w:r w:rsidRPr="00C93882">
          <w:rPr>
            <w:rFonts w:asciiTheme="minorHAnsi" w:hAnsiTheme="minorHAnsi" w:cstheme="minorHAnsi"/>
            <w:color w:val="0000FF"/>
            <w:sz w:val="22"/>
            <w:szCs w:val="22"/>
            <w:u w:val="single"/>
            <w:lang w:eastAsia="en-US"/>
          </w:rPr>
          <w:t>petitions</w:t>
        </w:r>
      </w:hyperlink>
      <w:r w:rsidRPr="00C93882">
        <w:rPr>
          <w:rFonts w:asciiTheme="minorHAnsi" w:hAnsiTheme="minorHAnsi" w:cstheme="minorHAnsi"/>
          <w:sz w:val="22"/>
          <w:szCs w:val="22"/>
          <w:lang w:eastAsia="en-US"/>
        </w:rPr>
        <w:t xml:space="preserve"> and pro-forma documents) should explain:</w:t>
      </w:r>
    </w:p>
    <w:p w14:paraId="60A2CEA7" w14:textId="42150A7B"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person’s or group’s interest in the naming proposal – </w:t>
      </w:r>
      <w:r w:rsidR="00135FA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if their address is affected or whether they have a personal link with the place and/or name</w:t>
      </w:r>
    </w:p>
    <w:p w14:paraId="60DECEC8" w14:textId="77777777"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reasons for the name being inappropriate/appropriate, unsuitable/suitable or unsupported/supported, including how it does or does not comply with these naming rules.</w:t>
      </w:r>
    </w:p>
    <w:p w14:paraId="5EAFC0FF" w14:textId="1FD971FC"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If a petition is used to object or support a naming proposal then a statement within the petition must, as a minimum, address the two points above. Signatories must include their printed name and property address</w:t>
      </w:r>
      <w:r w:rsidR="00B43F7D">
        <w:rPr>
          <w:rFonts w:asciiTheme="minorHAnsi" w:hAnsiTheme="minorHAnsi" w:cstheme="minorHAnsi"/>
          <w:sz w:val="22"/>
          <w:szCs w:val="22"/>
          <w:lang w:eastAsia="en-US"/>
        </w:rPr>
        <w:t>.</w:t>
      </w:r>
    </w:p>
    <w:p w14:paraId="73F69AA6" w14:textId="3AA8F07E" w:rsidR="00C47A70" w:rsidRPr="00C47A70" w:rsidRDefault="00C47A7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Obscene</w:t>
      </w:r>
      <w:r w:rsidR="00F045D6" w:rsidRPr="1BB2ADF6">
        <w:rPr>
          <w:rFonts w:asciiTheme="minorHAnsi" w:hAnsiTheme="minorHAnsi" w:cstheme="minorBidi"/>
          <w:sz w:val="22"/>
          <w:szCs w:val="22"/>
          <w:lang w:eastAsia="en-US"/>
        </w:rPr>
        <w:t xml:space="preserve">, </w:t>
      </w:r>
      <w:r w:rsidRPr="1BB2ADF6">
        <w:rPr>
          <w:rFonts w:asciiTheme="minorHAnsi" w:hAnsiTheme="minorHAnsi" w:cstheme="minorBidi"/>
          <w:sz w:val="22"/>
          <w:szCs w:val="22"/>
          <w:lang w:eastAsia="en-US"/>
        </w:rPr>
        <w:t>offensive</w:t>
      </w:r>
      <w:r w:rsidR="00F045D6" w:rsidRPr="1BB2ADF6">
        <w:rPr>
          <w:rFonts w:asciiTheme="minorHAnsi" w:hAnsiTheme="minorHAnsi" w:cstheme="minorBidi"/>
          <w:sz w:val="22"/>
          <w:szCs w:val="22"/>
          <w:lang w:eastAsia="en-US"/>
        </w:rPr>
        <w:t xml:space="preserve"> and</w:t>
      </w:r>
      <w:r w:rsidR="009478D0">
        <w:rPr>
          <w:rFonts w:asciiTheme="minorHAnsi" w:hAnsiTheme="minorHAnsi" w:cstheme="minorBidi"/>
          <w:sz w:val="22"/>
          <w:szCs w:val="22"/>
          <w:lang w:eastAsia="en-US"/>
        </w:rPr>
        <w:t xml:space="preserve">/or </w:t>
      </w:r>
      <w:r w:rsidR="00F045D6" w:rsidRPr="1BB2ADF6">
        <w:rPr>
          <w:rFonts w:asciiTheme="minorHAnsi" w:hAnsiTheme="minorHAnsi" w:cstheme="minorBidi"/>
          <w:sz w:val="22"/>
          <w:szCs w:val="22"/>
          <w:lang w:eastAsia="en-US"/>
        </w:rPr>
        <w:t>racist</w:t>
      </w:r>
      <w:r w:rsidRPr="1BB2ADF6">
        <w:rPr>
          <w:rFonts w:asciiTheme="minorHAnsi" w:hAnsiTheme="minorHAnsi" w:cstheme="minorBidi"/>
          <w:sz w:val="22"/>
          <w:szCs w:val="22"/>
          <w:lang w:eastAsia="en-US"/>
        </w:rPr>
        <w:t xml:space="preserve"> submissions </w:t>
      </w:r>
      <w:r w:rsidR="00F67BC7" w:rsidRPr="1BB2ADF6">
        <w:rPr>
          <w:rFonts w:asciiTheme="minorHAnsi" w:hAnsiTheme="minorHAnsi" w:cstheme="minorBidi"/>
          <w:sz w:val="22"/>
          <w:szCs w:val="22"/>
          <w:lang w:eastAsia="en-US"/>
        </w:rPr>
        <w:t>are not valid objections.</w:t>
      </w:r>
      <w:r w:rsidRPr="1BB2ADF6">
        <w:rPr>
          <w:rFonts w:asciiTheme="minorHAnsi" w:hAnsiTheme="minorHAnsi" w:cstheme="minorBidi"/>
          <w:sz w:val="22"/>
          <w:szCs w:val="22"/>
          <w:lang w:eastAsia="en-US"/>
        </w:rPr>
        <w:t xml:space="preserve"> </w:t>
      </w:r>
    </w:p>
    <w:p w14:paraId="178BD786" w14:textId="77777777" w:rsidR="00014FB3" w:rsidRPr="00C93882" w:rsidRDefault="00014FB3" w:rsidP="002C76A0">
      <w:pPr>
        <w:pStyle w:val="Heading2"/>
      </w:pPr>
      <w:bookmarkStart w:id="417" w:name="_Toc467762132"/>
      <w:bookmarkStart w:id="418" w:name="_Toc85793530"/>
      <w:bookmarkStart w:id="419" w:name="Section8_2"/>
      <w:r w:rsidRPr="00C93882">
        <w:t>8.2</w:t>
      </w:r>
      <w:r w:rsidRPr="00C93882">
        <w:tab/>
        <w:t>Who can object or support a proposal?</w:t>
      </w:r>
      <w:bookmarkEnd w:id="417"/>
      <w:bookmarkEnd w:id="418"/>
    </w:p>
    <w:bookmarkEnd w:id="419"/>
    <w:p w14:paraId="6AD7DDD5" w14:textId="3C3FF251" w:rsidR="00014FB3" w:rsidRPr="00C93882" w:rsidRDefault="00014FB3" w:rsidP="787668C3">
      <w:pPr>
        <w:spacing w:after="113"/>
        <w:rPr>
          <w:rFonts w:asciiTheme="minorHAnsi" w:hAnsiTheme="minorHAnsi" w:cstheme="minorBidi"/>
          <w:sz w:val="22"/>
          <w:szCs w:val="22"/>
          <w:lang w:eastAsia="en-US"/>
        </w:rPr>
      </w:pPr>
      <w:r w:rsidRPr="787668C3">
        <w:rPr>
          <w:rFonts w:asciiTheme="minorHAnsi" w:hAnsiTheme="minorHAnsi" w:cstheme="minorBidi"/>
          <w:sz w:val="22"/>
          <w:szCs w:val="22"/>
          <w:lang w:eastAsia="en-US"/>
        </w:rPr>
        <w:t xml:space="preserve">Any person or organisation can lodge a submission in objection or in support of a naming or boundary change proposal during the public consultation period administered by the relevant naming authority. </w:t>
      </w:r>
    </w:p>
    <w:p w14:paraId="76663062" w14:textId="77777777" w:rsidR="00014FB3" w:rsidRPr="00C93882" w:rsidRDefault="00014FB3" w:rsidP="002C76A0">
      <w:pPr>
        <w:pStyle w:val="Heading2"/>
      </w:pPr>
      <w:bookmarkStart w:id="420" w:name="_Toc467762133"/>
      <w:bookmarkStart w:id="421" w:name="_Toc85793531"/>
      <w:bookmarkStart w:id="422" w:name="Section8_3"/>
      <w:r w:rsidRPr="00C93882">
        <w:t>8.3</w:t>
      </w:r>
      <w:r w:rsidRPr="00C93882">
        <w:tab/>
        <w:t>Lodging a submission</w:t>
      </w:r>
      <w:bookmarkEnd w:id="420"/>
      <w:bookmarkEnd w:id="421"/>
    </w:p>
    <w:bookmarkEnd w:id="422"/>
    <w:p w14:paraId="495B111E" w14:textId="7C3FDAE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Submissions must be lodged directly with the naming authority within the minimum 30 days allocated for feedback. Naming authorities can, if necessary, provide a longer feedback period.</w:t>
      </w:r>
    </w:p>
    <w:p w14:paraId="45AC8CEE" w14:textId="77777777" w:rsidR="00014FB3" w:rsidRPr="00C93882" w:rsidRDefault="00014FB3" w:rsidP="002C76A0">
      <w:pPr>
        <w:pStyle w:val="Heading2"/>
      </w:pPr>
      <w:bookmarkStart w:id="423" w:name="_8.4_How_submissions"/>
      <w:bookmarkStart w:id="424" w:name="_Toc467762134"/>
      <w:bookmarkStart w:id="425" w:name="_Toc85793532"/>
      <w:bookmarkStart w:id="426" w:name="Section8_4"/>
      <w:bookmarkEnd w:id="423"/>
      <w:r w:rsidRPr="00C93882">
        <w:t>8.4</w:t>
      </w:r>
      <w:r w:rsidRPr="00C93882">
        <w:tab/>
        <w:t>How submissions are considered</w:t>
      </w:r>
      <w:bookmarkEnd w:id="424"/>
      <w:bookmarkEnd w:id="425"/>
    </w:p>
    <w:bookmarkEnd w:id="426"/>
    <w:p w14:paraId="07A768E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Any submission received during the public consultation period must be considered by the naming authority. The naming authority is responsible for deciding the weight to be given to competing submissions, having regard to these naming rules and any other relevant matters it identifies. </w:t>
      </w:r>
    </w:p>
    <w:p w14:paraId="3C70CCC6"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submissions must be included in an assessment report, stating the objection or support for a proposal, indicating relevance to the naming rules and the naming authority’s consideration/response to the submission. </w:t>
      </w:r>
    </w:p>
    <w:p w14:paraId="4E6C93C2" w14:textId="38BDA2B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decision about whether to proceed with a naming proposal resides with the naming authority. </w:t>
      </w:r>
    </w:p>
    <w:p w14:paraId="366D4C6C" w14:textId="5CF90E5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The naming authority need not consider objections that don’t explain reasons for the objector opposing the name. If a voting poll is used, however, the naming authority must consider the numbers for and against a proposal</w:t>
      </w:r>
      <w:r w:rsidR="00FB6EFD">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whether or not reasons for objections are provided. </w:t>
      </w:r>
    </w:p>
    <w:p w14:paraId="1A19A80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naming authority accepts the proposal and lodges it with the Registrar for consideration, it must provide details of what the objections were and how they will be or have been dealt with.</w:t>
      </w:r>
    </w:p>
    <w:p w14:paraId="654EB687" w14:textId="4EBCC45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decides to uphold the objections, it can choose to abandon the proposal or refine and/or change it </w:t>
      </w:r>
      <w:r w:rsidR="006E16C0">
        <w:rPr>
          <w:rFonts w:asciiTheme="minorHAnsi" w:hAnsiTheme="minorHAnsi" w:cstheme="minorHAnsi"/>
          <w:sz w:val="22"/>
          <w:szCs w:val="22"/>
          <w:lang w:eastAsia="en-US"/>
        </w:rPr>
        <w:t xml:space="preserve">provided the </w:t>
      </w:r>
      <w:r w:rsidR="00F15560">
        <w:rPr>
          <w:rFonts w:asciiTheme="minorHAnsi" w:hAnsiTheme="minorHAnsi" w:cstheme="minorHAnsi"/>
          <w:sz w:val="22"/>
          <w:szCs w:val="22"/>
          <w:lang w:eastAsia="en-US"/>
        </w:rPr>
        <w:t>amended</w:t>
      </w:r>
      <w:r w:rsidR="00705CDD">
        <w:rPr>
          <w:rFonts w:asciiTheme="minorHAnsi" w:hAnsiTheme="minorHAnsi" w:cstheme="minorHAnsi"/>
          <w:sz w:val="22"/>
          <w:szCs w:val="22"/>
          <w:lang w:eastAsia="en-US"/>
        </w:rPr>
        <w:t xml:space="preserve"> name</w:t>
      </w:r>
      <w:r w:rsidRPr="00C93882">
        <w:rPr>
          <w:rFonts w:asciiTheme="minorHAnsi" w:hAnsiTheme="minorHAnsi" w:cstheme="minorHAnsi"/>
          <w:sz w:val="22"/>
          <w:szCs w:val="22"/>
          <w:lang w:eastAsia="en-US"/>
        </w:rPr>
        <w:t xml:space="preserve"> conforms to these naming rules. If the naming authority decides to refine and/or change the proposal, it must then undertake further community consultation in order to determine community support.</w:t>
      </w:r>
    </w:p>
    <w:p w14:paraId="17BD5188"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proposals that have not addressed objections will be rejected by the Registrar as not conforming to these naming rules. </w:t>
      </w:r>
    </w:p>
    <w:p w14:paraId="54ED84E1" w14:textId="71F5E8D8" w:rsidR="00014FB3" w:rsidRPr="00C93882" w:rsidRDefault="00014FB3" w:rsidP="00A247D2">
      <w:pPr>
        <w:pStyle w:val="Heading3"/>
      </w:pPr>
      <w:bookmarkStart w:id="427" w:name="_Toc467762135"/>
      <w:bookmarkStart w:id="428" w:name="_Toc85793533"/>
      <w:r w:rsidRPr="00C93882">
        <w:t>8.</w:t>
      </w:r>
      <w:bookmarkStart w:id="429" w:name="Section8_4_1"/>
      <w:bookmarkEnd w:id="429"/>
      <w:r w:rsidRPr="00C93882">
        <w:t>4.1</w:t>
      </w:r>
      <w:r w:rsidRPr="00C93882">
        <w:tab/>
        <w:t xml:space="preserve">Minimal community support for </w:t>
      </w:r>
      <w:r w:rsidR="003061AC">
        <w:t xml:space="preserve">a </w:t>
      </w:r>
      <w:r w:rsidRPr="00C93882">
        <w:t>name</w:t>
      </w:r>
      <w:bookmarkEnd w:id="427"/>
      <w:bookmarkEnd w:id="428"/>
    </w:p>
    <w:p w14:paraId="370F879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is minimal support for the chosen name, the naming authority may decide to re-consult on a new name or abandon the proposal, regardless of the proposal being compliant to these naming rules.</w:t>
      </w:r>
    </w:p>
    <w:p w14:paraId="63B13BA4" w14:textId="692CFF44" w:rsidR="00F84F4D" w:rsidRPr="008125CA" w:rsidRDefault="00014FB3" w:rsidP="00F84F4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8125CA">
        <w:rPr>
          <w:rFonts w:asciiTheme="minorHAnsi" w:hAnsiTheme="minorHAnsi" w:cstheme="minorHAnsi"/>
          <w:sz w:val="22"/>
          <w:lang w:eastAsia="en-US"/>
        </w:rPr>
        <w:t xml:space="preserve"> </w:t>
      </w:r>
      <w:r w:rsidR="00F84F4D" w:rsidRPr="008125CA">
        <w:rPr>
          <w:rFonts w:asciiTheme="minorHAnsi" w:hAnsiTheme="minorHAnsi" w:cstheme="minorHAnsi"/>
          <w:sz w:val="22"/>
          <w:lang w:eastAsia="en-US"/>
        </w:rPr>
        <w:t xml:space="preserve">If community support for a proposal is minimal, but the proposal has been made based on </w:t>
      </w:r>
      <w:r w:rsidR="008B11B0">
        <w:rPr>
          <w:rFonts w:asciiTheme="minorHAnsi" w:hAnsiTheme="minorHAnsi" w:cstheme="minorHAnsi"/>
          <w:sz w:val="22"/>
          <w:lang w:eastAsia="en-US"/>
        </w:rPr>
        <w:t xml:space="preserve">a name being deemed offensive or on </w:t>
      </w:r>
      <w:r w:rsidR="00F84F4D" w:rsidRPr="008125CA">
        <w:rPr>
          <w:rFonts w:asciiTheme="minorHAnsi" w:hAnsiTheme="minorHAnsi" w:cstheme="minorHAnsi"/>
          <w:sz w:val="22"/>
          <w:lang w:eastAsia="en-US"/>
        </w:rPr>
        <w:t xml:space="preserve">public safety concerns, the naming authority should attempt to refine and/or change the proposal so that it </w:t>
      </w:r>
      <w:r w:rsidR="008A1CAE">
        <w:rPr>
          <w:rFonts w:asciiTheme="minorHAnsi" w:hAnsiTheme="minorHAnsi" w:cstheme="minorHAnsi"/>
          <w:sz w:val="22"/>
          <w:lang w:eastAsia="en-US"/>
        </w:rPr>
        <w:t>gains</w:t>
      </w:r>
      <w:r w:rsidR="00F84F4D" w:rsidRPr="008125CA">
        <w:rPr>
          <w:rFonts w:asciiTheme="minorHAnsi" w:hAnsiTheme="minorHAnsi" w:cstheme="minorHAnsi"/>
          <w:sz w:val="22"/>
          <w:lang w:eastAsia="en-US"/>
        </w:rPr>
        <w:t xml:space="preserve"> community </w:t>
      </w:r>
      <w:r w:rsidR="008A1CAE">
        <w:rPr>
          <w:rFonts w:asciiTheme="minorHAnsi" w:hAnsiTheme="minorHAnsi" w:cstheme="minorHAnsi"/>
          <w:sz w:val="22"/>
          <w:lang w:eastAsia="en-US"/>
        </w:rPr>
        <w:t>support</w:t>
      </w:r>
      <w:r w:rsidR="00F84F4D" w:rsidRPr="008125CA">
        <w:rPr>
          <w:rFonts w:asciiTheme="minorHAnsi" w:hAnsiTheme="minorHAnsi" w:cstheme="minorHAnsi"/>
          <w:sz w:val="22"/>
          <w:lang w:eastAsia="en-US"/>
        </w:rPr>
        <w:t xml:space="preserve">. </w:t>
      </w:r>
    </w:p>
    <w:p w14:paraId="2268343F" w14:textId="788F4F1C" w:rsidR="00014FB3" w:rsidRDefault="00F84F4D" w:rsidP="00CA7918">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w:t>
      </w:r>
      <w:r w:rsidR="00A1170F">
        <w:rPr>
          <w:rFonts w:asciiTheme="minorHAnsi" w:hAnsiTheme="minorHAnsi" w:cstheme="minorHAnsi"/>
          <w:sz w:val="22"/>
          <w:lang w:eastAsia="en-US"/>
        </w:rPr>
        <w:t xml:space="preserve">to change an offensive name or </w:t>
      </w:r>
      <w:r w:rsidRPr="008125CA">
        <w:rPr>
          <w:rFonts w:asciiTheme="minorHAnsi" w:hAnsiTheme="minorHAnsi" w:cstheme="minorHAnsi"/>
          <w:sz w:val="22"/>
          <w:lang w:eastAsia="en-US"/>
        </w:rPr>
        <w:t>on the grounds of public safety</w:t>
      </w:r>
      <w:r w:rsidR="00A1170F">
        <w:rPr>
          <w:rFonts w:asciiTheme="minorHAnsi" w:hAnsiTheme="minorHAnsi" w:cstheme="minorHAnsi"/>
          <w:sz w:val="22"/>
          <w:lang w:eastAsia="en-US"/>
        </w:rPr>
        <w:t xml:space="preserve">. </w:t>
      </w:r>
      <w:r w:rsidR="00BE5709">
        <w:rPr>
          <w:rFonts w:asciiTheme="minorHAnsi" w:hAnsiTheme="minorHAnsi" w:cstheme="minorHAnsi"/>
          <w:sz w:val="22"/>
          <w:lang w:eastAsia="en-US"/>
        </w:rPr>
        <w:t>(</w:t>
      </w:r>
      <w:r w:rsidR="00904AC6">
        <w:rPr>
          <w:rFonts w:asciiTheme="minorHAnsi" w:hAnsiTheme="minorHAnsi" w:cstheme="minorHAnsi"/>
          <w:sz w:val="22"/>
          <w:lang w:eastAsia="en-US"/>
        </w:rPr>
        <w:t>Refer to</w:t>
      </w:r>
      <w:r w:rsidR="00BE5709">
        <w:rPr>
          <w:rFonts w:asciiTheme="minorHAnsi" w:hAnsiTheme="minorHAnsi" w:cstheme="minorHAnsi"/>
          <w:sz w:val="22"/>
          <w:lang w:eastAsia="en-US"/>
        </w:rPr>
        <w:t xml:space="preserve"> </w:t>
      </w:r>
      <w:hyperlink w:anchor="_Principle_F_-" w:history="1">
        <w:r w:rsidR="00005B2F" w:rsidRPr="00904AC6">
          <w:rPr>
            <w:rStyle w:val="Hyperlink"/>
            <w:rFonts w:cstheme="minorHAnsi"/>
            <w:lang w:eastAsia="en-US"/>
          </w:rPr>
          <w:t>Principle F</w:t>
        </w:r>
      </w:hyperlink>
      <w:r w:rsidR="00675D36">
        <w:rPr>
          <w:rFonts w:asciiTheme="minorHAnsi" w:hAnsiTheme="minorHAnsi" w:cstheme="minorHAnsi"/>
          <w:sz w:val="22"/>
          <w:lang w:eastAsia="en-US"/>
        </w:rPr>
        <w:t>). The naming</w:t>
      </w:r>
      <w:r>
        <w:rPr>
          <w:rFonts w:asciiTheme="minorHAnsi" w:hAnsiTheme="minorHAnsi" w:cstheme="minorHAnsi"/>
          <w:sz w:val="22"/>
          <w:lang w:eastAsia="en-US"/>
        </w:rPr>
        <w:t xml:space="preserve"> authority may </w:t>
      </w:r>
      <w:r w:rsidR="00675D36">
        <w:rPr>
          <w:rFonts w:asciiTheme="minorHAnsi" w:hAnsiTheme="minorHAnsi" w:cstheme="minorHAnsi"/>
          <w:sz w:val="22"/>
          <w:lang w:eastAsia="en-US"/>
        </w:rPr>
        <w:t>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bookmarkStart w:id="430" w:name="Section9"/>
      <w:r w:rsidR="00CA7918">
        <w:rPr>
          <w:rFonts w:asciiTheme="minorHAnsi" w:hAnsiTheme="minorHAnsi" w:cstheme="minorHAnsi"/>
          <w:sz w:val="22"/>
          <w:lang w:eastAsia="en-US"/>
        </w:rPr>
        <w:t>.</w:t>
      </w:r>
    </w:p>
    <w:p w14:paraId="6C003167" w14:textId="3F5B1AE0" w:rsidR="000A45FB" w:rsidRDefault="00CD7072" w:rsidP="00103C07">
      <w:pPr>
        <w:pStyle w:val="Heading2"/>
      </w:pPr>
      <w:bookmarkStart w:id="431" w:name="_8.5_Notifying_submitters"/>
      <w:bookmarkStart w:id="432" w:name="_Toc85793534"/>
      <w:bookmarkEnd w:id="431"/>
      <w:r>
        <w:t xml:space="preserve">8.5 </w:t>
      </w:r>
      <w:r w:rsidR="00C93DBD">
        <w:tab/>
      </w:r>
      <w:r w:rsidR="003B17EA">
        <w:t>Notifying submitters and objectors</w:t>
      </w:r>
      <w:bookmarkEnd w:id="432"/>
    </w:p>
    <w:p w14:paraId="0E05D3FF" w14:textId="527E19F0" w:rsidR="00611153" w:rsidRDefault="00611153" w:rsidP="00611153">
      <w:pPr>
        <w:pStyle w:val="BodyText"/>
      </w:pPr>
      <w:r>
        <w:t xml:space="preserve">Following the first round of community consultation a naming authority </w:t>
      </w:r>
      <w:r w:rsidR="003B17EA">
        <w:t xml:space="preserve">must respond to </w:t>
      </w:r>
      <w:r w:rsidR="00E70A23">
        <w:t>every</w:t>
      </w:r>
      <w:r w:rsidR="007A28D5">
        <w:t>one</w:t>
      </w:r>
      <w:r w:rsidR="003B17EA">
        <w:t xml:space="preserve"> </w:t>
      </w:r>
      <w:r w:rsidR="00E40B04">
        <w:t>who</w:t>
      </w:r>
      <w:r w:rsidR="003B17EA">
        <w:t xml:space="preserve"> made a submission or </w:t>
      </w:r>
      <w:r w:rsidR="00E70A23">
        <w:t xml:space="preserve">an </w:t>
      </w:r>
      <w:r w:rsidR="003B17EA">
        <w:t>objection.</w:t>
      </w:r>
    </w:p>
    <w:p w14:paraId="4B83B789" w14:textId="4AB5DB50" w:rsidR="00F878C7" w:rsidRDefault="00F878C7" w:rsidP="00611153">
      <w:pPr>
        <w:pStyle w:val="BodyText"/>
      </w:pPr>
      <w:r>
        <w:t xml:space="preserve">The response must include the next steps that a naming authority </w:t>
      </w:r>
      <w:r w:rsidR="00547579">
        <w:t xml:space="preserve">is </w:t>
      </w:r>
      <w:r>
        <w:t>propos</w:t>
      </w:r>
      <w:r w:rsidR="00547579">
        <w:t>ing</w:t>
      </w:r>
      <w:r>
        <w:t xml:space="preserve"> to take. In the case of an objection this must includ</w:t>
      </w:r>
      <w:r w:rsidR="00577AE6">
        <w:t>e the following:</w:t>
      </w:r>
    </w:p>
    <w:p w14:paraId="01FA968F" w14:textId="123ACEFD" w:rsidR="00911E1E" w:rsidRDefault="00911E1E" w:rsidP="006441FF">
      <w:pPr>
        <w:pStyle w:val="Body2"/>
        <w:numPr>
          <w:ilvl w:val="0"/>
          <w:numId w:val="39"/>
        </w:numPr>
        <w:rPr>
          <w:rFonts w:asciiTheme="minorHAnsi" w:hAnsiTheme="minorHAnsi" w:cstheme="minorHAnsi"/>
        </w:rPr>
      </w:pPr>
      <w:r>
        <w:rPr>
          <w:rFonts w:asciiTheme="minorHAnsi" w:hAnsiTheme="minorHAnsi" w:cstheme="minorHAnsi"/>
        </w:rPr>
        <w:t>h</w:t>
      </w:r>
      <w:r w:rsidR="00577AE6" w:rsidRPr="008B202C">
        <w:rPr>
          <w:rFonts w:asciiTheme="minorHAnsi" w:hAnsiTheme="minorHAnsi" w:cstheme="minorHAnsi"/>
        </w:rPr>
        <w:t>ow the objection has been dealt with, for example</w:t>
      </w:r>
      <w:r>
        <w:rPr>
          <w:rFonts w:asciiTheme="minorHAnsi" w:hAnsiTheme="minorHAnsi" w:cstheme="minorHAnsi"/>
        </w:rPr>
        <w:t>:</w:t>
      </w:r>
      <w:r w:rsidR="00577AE6" w:rsidRPr="008B202C">
        <w:rPr>
          <w:rFonts w:asciiTheme="minorHAnsi" w:hAnsiTheme="minorHAnsi" w:cstheme="minorHAnsi"/>
        </w:rPr>
        <w:t xml:space="preserve"> </w:t>
      </w:r>
    </w:p>
    <w:p w14:paraId="13092F2D"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there was overwhelming support for the name, </w:t>
      </w:r>
    </w:p>
    <w:p w14:paraId="21BCE3DE"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objection is not valid, </w:t>
      </w:r>
    </w:p>
    <w:p w14:paraId="10065D74" w14:textId="1B9F4E9E" w:rsidR="00577AE6" w:rsidRPr="008B202C"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concerns raised will be mitigated </w:t>
      </w:r>
    </w:p>
    <w:p w14:paraId="5402A10A" w14:textId="2B82A67A" w:rsidR="00371D75" w:rsidRDefault="00911E1E" w:rsidP="003525D6">
      <w:pPr>
        <w:pStyle w:val="Bullet"/>
      </w:pPr>
      <w:r>
        <w:t>explanation</w:t>
      </w:r>
      <w:r w:rsidR="00577AE6" w:rsidRPr="008B202C">
        <w:t xml:space="preserve"> </w:t>
      </w:r>
      <w:r w:rsidR="00547579">
        <w:t xml:space="preserve">of </w:t>
      </w:r>
      <w:r w:rsidR="00577AE6" w:rsidRPr="008B202C">
        <w:t xml:space="preserve">why the naming proposal </w:t>
      </w:r>
      <w:r>
        <w:t>is being considered for formal approval by the naming authority.</w:t>
      </w:r>
    </w:p>
    <w:p w14:paraId="5F3BDF24" w14:textId="4F02798D" w:rsidR="00577AE6" w:rsidRPr="00972655" w:rsidRDefault="00577AE6" w:rsidP="003525D6">
      <w:pPr>
        <w:pStyle w:val="Bullet"/>
      </w:pPr>
      <w:r w:rsidRPr="008B202C">
        <w:t>or if rejected, how it will subsequently be refined, changed or abandoned.</w:t>
      </w:r>
    </w:p>
    <w:p w14:paraId="11464B3A" w14:textId="57658ED4" w:rsidR="00577AE6" w:rsidRDefault="00371D75" w:rsidP="00611153">
      <w:pPr>
        <w:pStyle w:val="BodyText"/>
      </w:pPr>
      <w:r>
        <w:t>It is not necessary to allow for further objections</w:t>
      </w:r>
      <w:r w:rsidR="00017272">
        <w:t>. T</w:t>
      </w:r>
      <w:r w:rsidR="006A0E89">
        <w:t>he objection</w:t>
      </w:r>
      <w:r w:rsidR="00F54C2C">
        <w:t>(s)</w:t>
      </w:r>
      <w:r w:rsidR="006A0E89">
        <w:t xml:space="preserve"> will be tabled in a report for review by the naming authority.</w:t>
      </w:r>
    </w:p>
    <w:p w14:paraId="6E254736" w14:textId="5B991632" w:rsidR="005265AB" w:rsidRDefault="005265AB" w:rsidP="00EC3704">
      <w:pPr>
        <w:spacing w:after="113"/>
      </w:pPr>
      <w:r w:rsidRPr="00C93882">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w:t>
      </w:r>
      <w:r w:rsidR="00EC3704">
        <w:rPr>
          <w:rFonts w:asciiTheme="minorHAnsi" w:hAnsiTheme="minorHAnsi" w:cstheme="minorHAnsi"/>
          <w:sz w:val="22"/>
          <w:szCs w:val="22"/>
          <w:lang w:eastAsia="en-US"/>
        </w:rPr>
        <w:t xml:space="preserve"> or objection</w:t>
      </w:r>
      <w:r w:rsidR="00830057">
        <w:rPr>
          <w:rFonts w:asciiTheme="minorHAnsi" w:hAnsiTheme="minorHAnsi" w:cstheme="minorHAnsi"/>
          <w:sz w:val="22"/>
          <w:szCs w:val="22"/>
          <w:lang w:eastAsia="en-US"/>
        </w:rPr>
        <w:t>.</w:t>
      </w:r>
    </w:p>
    <w:p w14:paraId="00B345A1" w14:textId="77777777" w:rsidR="007748C7" w:rsidRDefault="007748C7" w:rsidP="002D4A6F">
      <w:pPr>
        <w:rPr>
          <w:rFonts w:asciiTheme="minorHAnsi" w:hAnsiTheme="minorHAnsi" w:cstheme="minorHAnsi"/>
          <w:b/>
          <w:bCs/>
          <w:sz w:val="22"/>
          <w:lang w:eastAsia="en-US"/>
        </w:rPr>
      </w:pPr>
      <w:r>
        <w:rPr>
          <w:rFonts w:asciiTheme="minorHAnsi" w:hAnsiTheme="minorHAnsi" w:cstheme="minorHAnsi"/>
          <w:b/>
          <w:bCs/>
          <w:sz w:val="22"/>
          <w:lang w:eastAsia="en-US"/>
        </w:rPr>
        <w:br w:type="page"/>
      </w:r>
    </w:p>
    <w:p w14:paraId="1A360D2E" w14:textId="0F4FBA85" w:rsidR="002D4A6F" w:rsidRPr="00682BBC" w:rsidRDefault="002D4A6F" w:rsidP="002D4A6F">
      <w:pPr>
        <w:rPr>
          <w:rFonts w:asciiTheme="minorHAnsi" w:hAnsiTheme="minorHAnsi" w:cstheme="minorHAnsi"/>
          <w:b/>
          <w:bCs/>
          <w:sz w:val="22"/>
          <w:lang w:eastAsia="en-US"/>
        </w:rPr>
      </w:pPr>
      <w:r w:rsidRPr="00682BBC">
        <w:rPr>
          <w:rFonts w:asciiTheme="minorHAnsi" w:hAnsiTheme="minorHAnsi" w:cstheme="minorHAnsi"/>
          <w:b/>
          <w:bCs/>
          <w:sz w:val="22"/>
          <w:lang w:eastAsia="en-US"/>
        </w:rPr>
        <w:t xml:space="preserve">Example </w:t>
      </w:r>
      <w:r>
        <w:rPr>
          <w:rFonts w:asciiTheme="minorHAnsi" w:hAnsiTheme="minorHAnsi" w:cstheme="minorHAnsi"/>
          <w:b/>
          <w:bCs/>
          <w:sz w:val="22"/>
          <w:lang w:eastAsia="en-US"/>
        </w:rPr>
        <w:t>written notification</w:t>
      </w:r>
      <w:r w:rsidRPr="00682BBC">
        <w:rPr>
          <w:rFonts w:asciiTheme="minorHAnsi" w:hAnsiTheme="minorHAnsi" w:cstheme="minorHAnsi"/>
          <w:b/>
          <w:bCs/>
          <w:sz w:val="22"/>
          <w:lang w:eastAsia="en-US"/>
        </w:rPr>
        <w:t xml:space="preserve"> to </w:t>
      </w:r>
      <w:r w:rsidR="006A0E89">
        <w:rPr>
          <w:rFonts w:asciiTheme="minorHAnsi" w:hAnsiTheme="minorHAnsi" w:cstheme="minorHAnsi"/>
          <w:b/>
          <w:bCs/>
          <w:sz w:val="22"/>
          <w:lang w:eastAsia="en-US"/>
        </w:rPr>
        <w:t xml:space="preserve">submitters and </w:t>
      </w:r>
      <w:r w:rsidRPr="00682BBC">
        <w:rPr>
          <w:rFonts w:asciiTheme="minorHAnsi" w:hAnsiTheme="minorHAnsi" w:cstheme="minorHAnsi"/>
          <w:b/>
          <w:bCs/>
          <w:sz w:val="22"/>
          <w:lang w:eastAsia="en-US"/>
        </w:rPr>
        <w:t xml:space="preserve">objectors prior to </w:t>
      </w:r>
      <w:r w:rsidR="006A0E89">
        <w:rPr>
          <w:rFonts w:asciiTheme="minorHAnsi" w:hAnsiTheme="minorHAnsi" w:cstheme="minorHAnsi"/>
          <w:b/>
          <w:bCs/>
          <w:sz w:val="22"/>
          <w:lang w:eastAsia="en-US"/>
        </w:rPr>
        <w:t>a</w:t>
      </w:r>
      <w:r w:rsidRPr="00682BBC">
        <w:rPr>
          <w:rFonts w:asciiTheme="minorHAnsi" w:hAnsiTheme="minorHAnsi" w:cstheme="minorHAnsi"/>
          <w:b/>
          <w:bCs/>
          <w:sz w:val="22"/>
          <w:lang w:eastAsia="en-US"/>
        </w:rPr>
        <w:t xml:space="preserve"> naming authorit</w:t>
      </w:r>
      <w:r>
        <w:rPr>
          <w:rFonts w:asciiTheme="minorHAnsi" w:hAnsiTheme="minorHAnsi" w:cstheme="minorHAnsi"/>
          <w:b/>
          <w:bCs/>
          <w:sz w:val="22"/>
          <w:lang w:eastAsia="en-US"/>
        </w:rPr>
        <w:t>y’s</w:t>
      </w:r>
      <w:r w:rsidRPr="00682BBC">
        <w:rPr>
          <w:rFonts w:asciiTheme="minorHAnsi" w:hAnsiTheme="minorHAnsi" w:cstheme="minorHAnsi"/>
          <w:b/>
          <w:bCs/>
          <w:sz w:val="22"/>
          <w:lang w:eastAsia="en-US"/>
        </w:rPr>
        <w:t xml:space="preserve"> </w:t>
      </w:r>
      <w:r w:rsidR="006A0E89">
        <w:rPr>
          <w:rFonts w:asciiTheme="minorHAnsi" w:hAnsiTheme="minorHAnsi" w:cstheme="minorHAnsi"/>
          <w:b/>
          <w:bCs/>
          <w:sz w:val="22"/>
          <w:lang w:eastAsia="en-US"/>
        </w:rPr>
        <w:t xml:space="preserve">formal </w:t>
      </w:r>
      <w:r w:rsidRPr="00682BBC">
        <w:rPr>
          <w:rFonts w:asciiTheme="minorHAnsi" w:hAnsiTheme="minorHAnsi" w:cstheme="minorHAnsi"/>
          <w:b/>
          <w:bCs/>
          <w:sz w:val="22"/>
          <w:lang w:eastAsia="en-US"/>
        </w:rPr>
        <w:t>decision</w:t>
      </w:r>
    </w:p>
    <w:p w14:paraId="26A46D83" w14:textId="77777777" w:rsidR="002D4A6F" w:rsidRDefault="002D4A6F" w:rsidP="002D4A6F">
      <w:pPr>
        <w:rPr>
          <w:rFonts w:asciiTheme="minorHAnsi" w:hAnsiTheme="minorHAnsi" w:cstheme="minorHAnsi"/>
          <w:sz w:val="22"/>
          <w:lang w:eastAsia="en-US"/>
        </w:rPr>
      </w:pP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2D4A6F" w14:paraId="607CE871" w14:textId="77777777" w:rsidTr="006B4C05">
        <w:tc>
          <w:tcPr>
            <w:tcW w:w="9633" w:type="dxa"/>
          </w:tcPr>
          <w:p w14:paraId="0D09FF3A" w14:textId="77777777" w:rsidR="002D4A6F" w:rsidRPr="004B1681" w:rsidRDefault="002D4A6F" w:rsidP="006B4C05">
            <w:pPr>
              <w:pStyle w:val="Body2"/>
              <w:spacing w:before="120"/>
              <w:jc w:val="center"/>
              <w:rPr>
                <w:rFonts w:asciiTheme="minorHAnsi" w:hAnsiTheme="minorHAnsi" w:cstheme="minorHAnsi"/>
                <w:b/>
                <w:sz w:val="20"/>
                <w:szCs w:val="20"/>
              </w:rPr>
            </w:pPr>
            <w:r w:rsidRPr="004B1681">
              <w:rPr>
                <w:rFonts w:ascii="Arial" w:hAnsi="Arial"/>
                <w:b/>
                <w:lang w:eastAsia="en-GB"/>
              </w:rPr>
              <w:t>RE: Naming/boundary realignment</w:t>
            </w:r>
          </w:p>
          <w:p w14:paraId="30E8E410" w14:textId="672BADC3" w:rsidR="006A0E89" w:rsidRPr="00B808BC" w:rsidRDefault="006A0E89" w:rsidP="006A0E89">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547579">
              <w:rPr>
                <w:rFonts w:asciiTheme="minorHAnsi" w:hAnsiTheme="minorHAnsi" w:cstheme="minorHAnsi"/>
              </w:rPr>
              <w:t xml:space="preserve">to be </w:t>
            </w:r>
            <w:r w:rsidRPr="00B808BC">
              <w:rPr>
                <w:rFonts w:asciiTheme="minorHAnsi" w:hAnsiTheme="minorHAnsi" w:cstheme="minorHAnsi"/>
              </w:rPr>
              <w:t>affected by this proposal</w:t>
            </w:r>
            <w:r>
              <w:rPr>
                <w:rFonts w:asciiTheme="minorHAnsi" w:hAnsiTheme="minorHAnsi" w:cstheme="minorHAnsi"/>
              </w:rPr>
              <w:t xml:space="preserve"> and you have made a formal submission to the proposal.</w:t>
            </w:r>
          </w:p>
          <w:p w14:paraId="5391163B"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A report will be presented to [</w:t>
            </w:r>
            <w:r w:rsidRPr="009B5470">
              <w:rPr>
                <w:rFonts w:asciiTheme="minorHAnsi" w:hAnsiTheme="minorHAnsi" w:cstheme="minorHAnsi"/>
                <w:i/>
              </w:rPr>
              <w:t>insert naming authority name here</w:t>
            </w:r>
            <w:r w:rsidRPr="009B5470">
              <w:rPr>
                <w:rFonts w:asciiTheme="minorHAnsi" w:hAnsiTheme="minorHAnsi" w:cstheme="minorHAnsi"/>
              </w:rPr>
              <w:t xml:space="preserve">] requesting the </w:t>
            </w:r>
            <w:r w:rsidRPr="009B5470">
              <w:rPr>
                <w:rFonts w:asciiTheme="minorHAnsi" w:hAnsiTheme="minorHAnsi" w:cstheme="minorHAnsi"/>
                <w:i/>
              </w:rPr>
              <w:t>[insert proposed name/boundary</w:t>
            </w:r>
            <w:r w:rsidRPr="009B5470">
              <w:rPr>
                <w:rFonts w:asciiTheme="minorHAnsi" w:hAnsiTheme="minorHAnsi" w:cstheme="minorHAnsi"/>
              </w:rPr>
              <w:t>] be endorsed.</w:t>
            </w:r>
          </w:p>
          <w:p w14:paraId="000EBE30"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w:t>
            </w:r>
            <w:r w:rsidRPr="009B5470">
              <w:rPr>
                <w:rFonts w:asciiTheme="minorHAnsi" w:hAnsiTheme="minorHAnsi" w:cstheme="minorHAnsi"/>
                <w:i/>
              </w:rPr>
              <w:t>Insert naming authority name here</w:t>
            </w:r>
            <w:r w:rsidRPr="009B5470">
              <w:rPr>
                <w:rFonts w:asciiTheme="minorHAnsi" w:hAnsiTheme="minorHAnsi" w:cstheme="minorHAnsi"/>
              </w:rPr>
              <w:t>] will consider the final proposed [</w:t>
            </w:r>
            <w:r w:rsidRPr="009B5470">
              <w:rPr>
                <w:rFonts w:asciiTheme="minorHAnsi" w:hAnsiTheme="minorHAnsi" w:cstheme="minorHAnsi"/>
                <w:i/>
              </w:rPr>
              <w:t>insert proposed name/boundary</w:t>
            </w:r>
            <w:r w:rsidRPr="009B5470">
              <w:rPr>
                <w:rFonts w:asciiTheme="minorHAnsi" w:hAnsiTheme="minorHAnsi" w:cstheme="minorHAnsi"/>
              </w:rPr>
              <w:t>] at its meeting on [</w:t>
            </w:r>
            <w:r w:rsidRPr="009B5470">
              <w:rPr>
                <w:rFonts w:asciiTheme="minorHAnsi" w:hAnsiTheme="minorHAnsi" w:cstheme="minorHAnsi"/>
                <w:i/>
              </w:rPr>
              <w:t>enter, date, time, location of meeting</w:t>
            </w:r>
            <w:r w:rsidRPr="009B5470">
              <w:rPr>
                <w:rFonts w:asciiTheme="minorHAnsi" w:hAnsiTheme="minorHAnsi" w:cstheme="minorHAnsi"/>
              </w:rPr>
              <w:t>].</w:t>
            </w:r>
          </w:p>
          <w:p w14:paraId="50A2E85D" w14:textId="66396975" w:rsidR="002D4A6F" w:rsidRDefault="002D4A6F" w:rsidP="006441FF">
            <w:pPr>
              <w:pStyle w:val="Body2"/>
              <w:numPr>
                <w:ilvl w:val="0"/>
                <w:numId w:val="39"/>
              </w:numPr>
              <w:rPr>
                <w:rFonts w:asciiTheme="minorHAnsi" w:hAnsiTheme="minorHAnsi" w:cstheme="minorHAnsi"/>
              </w:rPr>
            </w:pPr>
            <w:r w:rsidRPr="008B202C">
              <w:rPr>
                <w:rFonts w:asciiTheme="minorHAnsi" w:hAnsiTheme="minorHAnsi" w:cstheme="minorHAnsi"/>
              </w:rPr>
              <w:t>[Explain how the objection has been dealt with, for example, there was overwhelming support for the name, the objection is not valid, the concerns raised will be mitigated because…]</w:t>
            </w:r>
          </w:p>
          <w:p w14:paraId="14B92915" w14:textId="3DBFC2B9" w:rsidR="002D4A6F" w:rsidRPr="00C84593" w:rsidRDefault="002D4A6F" w:rsidP="00C84593">
            <w:pPr>
              <w:pStyle w:val="Body2"/>
              <w:numPr>
                <w:ilvl w:val="0"/>
                <w:numId w:val="39"/>
              </w:numPr>
              <w:rPr>
                <w:rFonts w:asciiTheme="minorHAnsi" w:hAnsiTheme="minorHAnsi" w:cstheme="minorHAnsi"/>
              </w:rPr>
            </w:pPr>
            <w:r w:rsidRPr="00C84593">
              <w:rPr>
                <w:rFonts w:asciiTheme="minorHAnsi" w:hAnsiTheme="minorHAnsi" w:cstheme="minorHAnsi"/>
              </w:rPr>
              <w:t xml:space="preserve">[Explain why the naming proposal </w:t>
            </w:r>
            <w:r w:rsidR="00E76555" w:rsidRPr="00C84593">
              <w:rPr>
                <w:rFonts w:asciiTheme="minorHAnsi" w:hAnsiTheme="minorHAnsi" w:cstheme="minorHAnsi"/>
              </w:rPr>
              <w:t xml:space="preserve">is being sent </w:t>
            </w:r>
            <w:r w:rsidR="00C14D0E" w:rsidRPr="00C84593">
              <w:rPr>
                <w:rFonts w:asciiTheme="minorHAnsi" w:hAnsiTheme="minorHAnsi" w:cstheme="minorHAnsi"/>
              </w:rPr>
              <w:t xml:space="preserve">to the naming authority for endorsement/ approval </w:t>
            </w:r>
            <w:r w:rsidR="00A3631D" w:rsidRPr="00C84593">
              <w:rPr>
                <w:rFonts w:asciiTheme="minorHAnsi" w:hAnsiTheme="minorHAnsi" w:cstheme="minorHAnsi"/>
              </w:rPr>
              <w:t>for example,</w:t>
            </w:r>
            <w:r w:rsidR="00C14D0E" w:rsidRPr="00C84593">
              <w:rPr>
                <w:rFonts w:asciiTheme="minorHAnsi" w:hAnsiTheme="minorHAnsi" w:cstheme="minorHAnsi"/>
              </w:rPr>
              <w:t xml:space="preserve"> to Councillors</w:t>
            </w:r>
            <w:r w:rsidR="00CA057F" w:rsidRPr="00C84593">
              <w:rPr>
                <w:rFonts w:asciiTheme="minorHAnsi" w:hAnsiTheme="minorHAnsi" w:cstheme="minorHAnsi"/>
              </w:rPr>
              <w:t xml:space="preserve"> </w:t>
            </w:r>
            <w:r w:rsidRPr="00C84593">
              <w:rPr>
                <w:rFonts w:asciiTheme="minorHAnsi" w:hAnsiTheme="minorHAnsi" w:cstheme="minorHAnsi"/>
              </w:rPr>
              <w:t xml:space="preserve">or if rejected, how it will subsequently be refined, changed or abandoned.] </w:t>
            </w:r>
          </w:p>
          <w:p w14:paraId="1436D09F" w14:textId="4045C0EA" w:rsidR="00F26CEB" w:rsidRDefault="00F26CEB" w:rsidP="00F26CEB">
            <w:pPr>
              <w:pStyle w:val="Default"/>
              <w:rPr>
                <w:rFonts w:asciiTheme="minorHAnsi" w:hAnsiTheme="minorHAnsi" w:cstheme="minorHAnsi"/>
                <w:sz w:val="22"/>
                <w:szCs w:val="22"/>
              </w:rPr>
            </w:pPr>
            <w:r>
              <w:rPr>
                <w:rFonts w:asciiTheme="minorHAnsi" w:hAnsiTheme="minorHAnsi" w:cstheme="minorHAnsi"/>
                <w:sz w:val="22"/>
                <w:szCs w:val="22"/>
              </w:rPr>
              <w:t>Your submission / objection to this naming proposal is referred to in the report to [</w:t>
            </w:r>
            <w:r>
              <w:rPr>
                <w:rFonts w:asciiTheme="minorHAnsi" w:hAnsiTheme="minorHAnsi" w:cstheme="minorHAnsi"/>
                <w:i/>
                <w:iCs/>
                <w:sz w:val="22"/>
                <w:szCs w:val="22"/>
              </w:rPr>
              <w:t>insert naming authority name here</w:t>
            </w:r>
            <w:r>
              <w:rPr>
                <w:rFonts w:asciiTheme="minorHAnsi" w:hAnsiTheme="minorHAnsi" w:cstheme="minorHAnsi"/>
                <w:sz w:val="22"/>
                <w:szCs w:val="22"/>
              </w:rPr>
              <w:t xml:space="preserve">].   </w:t>
            </w:r>
          </w:p>
          <w:p w14:paraId="64451152" w14:textId="77777777" w:rsidR="00F26CEB" w:rsidRDefault="00F26CEB" w:rsidP="00F26CEB">
            <w:pPr>
              <w:pStyle w:val="Default"/>
              <w:rPr>
                <w:rFonts w:asciiTheme="minorHAnsi" w:hAnsiTheme="minorHAnsi" w:cstheme="minorHAnsi"/>
                <w:sz w:val="22"/>
                <w:szCs w:val="22"/>
                <w:lang w:eastAsia="en-US"/>
              </w:rPr>
            </w:pPr>
          </w:p>
          <w:p w14:paraId="5D02EFC1" w14:textId="45D8A6E7" w:rsidR="001E600C" w:rsidRDefault="00807E6B" w:rsidP="001E600C">
            <w:pPr>
              <w:pStyle w:val="Default"/>
              <w:rPr>
                <w:rFonts w:asciiTheme="minorHAnsi" w:hAnsiTheme="minorHAnsi" w:cstheme="minorBidi"/>
                <w:sz w:val="22"/>
                <w:szCs w:val="22"/>
                <w:lang w:eastAsia="en-US"/>
              </w:rPr>
            </w:pPr>
            <w:r>
              <w:rPr>
                <w:rFonts w:asciiTheme="minorHAnsi" w:hAnsiTheme="minorHAnsi" w:cstheme="minorBidi"/>
                <w:sz w:val="22"/>
                <w:szCs w:val="22"/>
              </w:rPr>
              <w:t xml:space="preserve">[OPTIONAL] </w:t>
            </w:r>
            <w:r w:rsidR="001E600C" w:rsidRPr="1BB2ADF6">
              <w:rPr>
                <w:rFonts w:asciiTheme="minorHAnsi" w:hAnsiTheme="minorHAnsi" w:cstheme="minorBidi"/>
                <w:sz w:val="22"/>
                <w:szCs w:val="22"/>
              </w:rPr>
              <w:t>You may address [i</w:t>
            </w:r>
            <w:r w:rsidR="001E600C" w:rsidRPr="1BB2ADF6">
              <w:rPr>
                <w:rFonts w:asciiTheme="minorHAnsi" w:hAnsiTheme="minorHAnsi" w:cstheme="minorBidi"/>
                <w:i/>
                <w:sz w:val="22"/>
                <w:szCs w:val="22"/>
              </w:rPr>
              <w:t>nsert naming authority name here</w:t>
            </w:r>
            <w:r w:rsidR="001E600C" w:rsidRPr="1BB2ADF6">
              <w:rPr>
                <w:rFonts w:asciiTheme="minorHAnsi" w:hAnsiTheme="minorHAnsi" w:cstheme="minorBidi"/>
                <w:sz w:val="22"/>
                <w:szCs w:val="22"/>
              </w:rPr>
              <w:t>] prior to their consideration of this report by [i</w:t>
            </w:r>
            <w:r w:rsidR="001E600C" w:rsidRPr="1BB2ADF6">
              <w:rPr>
                <w:rFonts w:asciiTheme="minorHAnsi" w:hAnsiTheme="minorHAnsi" w:cstheme="minorBidi"/>
                <w:i/>
                <w:sz w:val="22"/>
                <w:szCs w:val="22"/>
              </w:rPr>
              <w:t>nsert process here</w:t>
            </w:r>
            <w:r w:rsidR="001E600C" w:rsidRPr="1BB2ADF6">
              <w:rPr>
                <w:rFonts w:asciiTheme="minorHAnsi" w:hAnsiTheme="minorHAnsi" w:cstheme="minorBidi"/>
                <w:sz w:val="22"/>
                <w:szCs w:val="22"/>
              </w:rPr>
              <w:t xml:space="preserve">].    </w:t>
            </w:r>
          </w:p>
          <w:p w14:paraId="54B4973B" w14:textId="77777777" w:rsidR="001E600C" w:rsidRDefault="001E600C" w:rsidP="001E600C">
            <w:pPr>
              <w:pStyle w:val="Default"/>
              <w:rPr>
                <w:rFonts w:asciiTheme="minorHAnsi" w:hAnsiTheme="minorHAnsi" w:cstheme="minorHAnsi"/>
                <w:sz w:val="22"/>
                <w:szCs w:val="22"/>
              </w:rPr>
            </w:pPr>
          </w:p>
          <w:p w14:paraId="2F1A944B" w14:textId="009E03C2"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If [</w:t>
            </w:r>
            <w:r w:rsidR="00A3631D">
              <w:rPr>
                <w:rFonts w:asciiTheme="minorHAnsi" w:hAnsiTheme="minorHAnsi" w:cstheme="minorHAnsi"/>
                <w:i/>
                <w:iCs/>
                <w:sz w:val="22"/>
                <w:szCs w:val="22"/>
              </w:rPr>
              <w:t>i</w:t>
            </w:r>
            <w:r>
              <w:rPr>
                <w:rFonts w:asciiTheme="minorHAnsi" w:hAnsiTheme="minorHAnsi" w:cstheme="minorHAnsi"/>
                <w:i/>
                <w:iCs/>
                <w:sz w:val="22"/>
                <w:szCs w:val="22"/>
              </w:rPr>
              <w:t>nsert naming authority name here</w:t>
            </w:r>
            <w:r>
              <w:rPr>
                <w:rFonts w:asciiTheme="minorHAnsi" w:hAnsiTheme="minorHAnsi" w:cstheme="minorHAnsi"/>
                <w:sz w:val="22"/>
                <w:szCs w:val="22"/>
              </w:rPr>
              <w:t xml:space="preserve">] endorses the recommended </w:t>
            </w:r>
            <w:r>
              <w:rPr>
                <w:rFonts w:asciiTheme="minorHAnsi" w:hAnsiTheme="minorHAnsi" w:cstheme="minorHAnsi"/>
                <w:i/>
                <w:iCs/>
                <w:sz w:val="22"/>
                <w:szCs w:val="22"/>
              </w:rPr>
              <w:t>[insert preferred name</w:t>
            </w:r>
            <w:r>
              <w:rPr>
                <w:rFonts w:asciiTheme="minorHAnsi" w:hAnsiTheme="minorHAnsi" w:cstheme="minorHAnsi"/>
                <w:sz w:val="22"/>
                <w:szCs w:val="22"/>
              </w:rPr>
              <w:t>], the proposal will be submitted to the Registrar of Geographic Names for consideration and inclusion in VICNAMES.</w:t>
            </w:r>
          </w:p>
          <w:p w14:paraId="29B7BD44" w14:textId="77777777" w:rsidR="001E600C" w:rsidRDefault="001E600C" w:rsidP="001E600C">
            <w:pPr>
              <w:pStyle w:val="Default"/>
              <w:rPr>
                <w:rFonts w:asciiTheme="minorHAnsi" w:hAnsiTheme="minorHAnsi" w:cstheme="minorHAnsi"/>
                <w:sz w:val="22"/>
                <w:szCs w:val="22"/>
              </w:rPr>
            </w:pPr>
          </w:p>
          <w:p w14:paraId="08E4A024" w14:textId="77777777"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Further correspondence will be sent to you following the [i</w:t>
            </w:r>
            <w:r>
              <w:rPr>
                <w:rFonts w:asciiTheme="minorHAnsi" w:hAnsiTheme="minorHAnsi" w:cstheme="minorHAnsi"/>
                <w:i/>
                <w:iCs/>
                <w:sz w:val="22"/>
                <w:szCs w:val="22"/>
              </w:rPr>
              <w:t>nsert naming authority name here</w:t>
            </w:r>
            <w:r>
              <w:rPr>
                <w:rFonts w:asciiTheme="minorHAnsi" w:hAnsiTheme="minorHAnsi" w:cstheme="minorHAnsi"/>
                <w:sz w:val="22"/>
                <w:szCs w:val="22"/>
              </w:rPr>
              <w:t>] meeting being held on [i</w:t>
            </w:r>
            <w:r>
              <w:rPr>
                <w:rFonts w:asciiTheme="minorHAnsi" w:hAnsiTheme="minorHAnsi" w:cstheme="minorHAnsi"/>
                <w:i/>
                <w:iCs/>
                <w:sz w:val="22"/>
                <w:szCs w:val="22"/>
              </w:rPr>
              <w:t>nsert meeting details here</w:t>
            </w:r>
            <w:r>
              <w:rPr>
                <w:rFonts w:asciiTheme="minorHAnsi" w:hAnsiTheme="minorHAnsi" w:cstheme="minorHAnsi"/>
                <w:sz w:val="22"/>
                <w:szCs w:val="22"/>
              </w:rPr>
              <w:t xml:space="preserve">] to advise you of the decision made. </w:t>
            </w:r>
          </w:p>
          <w:p w14:paraId="2D6A4244" w14:textId="02B99438" w:rsidR="00B1424D" w:rsidRDefault="00B1424D" w:rsidP="00B1424D">
            <w:pPr>
              <w:pStyle w:val="Body2"/>
              <w:spacing w:after="240"/>
            </w:pPr>
          </w:p>
        </w:tc>
      </w:tr>
    </w:tbl>
    <w:p w14:paraId="1F850CE3" w14:textId="5E742790" w:rsidR="002D4A6F" w:rsidRPr="002D4A6F" w:rsidRDefault="002D4A6F" w:rsidP="001E600C">
      <w:pPr>
        <w:pStyle w:val="BodyText"/>
        <w:sectPr w:rsidR="002D4A6F" w:rsidRPr="002D4A6F" w:rsidSect="004139F0">
          <w:headerReference w:type="even" r:id="rId178"/>
          <w:headerReference w:type="default" r:id="rId179"/>
          <w:type w:val="continuous"/>
          <w:pgSz w:w="11907" w:h="16840" w:code="9"/>
          <w:pgMar w:top="1418" w:right="1134" w:bottom="1134" w:left="1134" w:header="709" w:footer="567" w:gutter="0"/>
          <w:cols w:space="708"/>
          <w:formProt w:val="0"/>
          <w:docGrid w:linePitch="360"/>
        </w:sectPr>
      </w:pPr>
    </w:p>
    <w:p w14:paraId="4E4C1D62" w14:textId="0005DEC8" w:rsidR="00014FB3" w:rsidRPr="00C93882" w:rsidRDefault="00D822E2" w:rsidP="00CA7918">
      <w:pPr>
        <w:pStyle w:val="Heading1TopofPage"/>
        <w:framePr w:wrap="around"/>
        <w:ind w:left="3399" w:hanging="2265"/>
        <w:rPr>
          <w:rFonts w:asciiTheme="minorHAnsi" w:hAnsiTheme="minorHAnsi" w:cstheme="minorHAnsi"/>
          <w:lang w:val="en-US" w:eastAsia="en-US"/>
        </w:rPr>
      </w:pPr>
      <w:bookmarkStart w:id="433" w:name="_Toc467762137"/>
      <w:bookmarkStart w:id="434" w:name="_Toc85793535"/>
      <w:r>
        <w:rPr>
          <w:rFonts w:asciiTheme="minorHAnsi" w:hAnsiTheme="minorHAnsi" w:cstheme="minorHAnsi"/>
          <w:lang w:val="en-US" w:eastAsia="en-US"/>
        </w:rPr>
        <w:t xml:space="preserve">Section </w:t>
      </w:r>
      <w:r w:rsidR="00014FB3" w:rsidRPr="00C93882">
        <w:rPr>
          <w:rFonts w:asciiTheme="minorHAnsi" w:hAnsiTheme="minorHAnsi" w:cstheme="minorHAnsi"/>
          <w:lang w:val="en-US" w:eastAsia="en-US"/>
        </w:rPr>
        <w:t>9</w:t>
      </w:r>
      <w:r w:rsidR="00014FB3" w:rsidRPr="00C93882">
        <w:rPr>
          <w:rFonts w:asciiTheme="minorHAnsi" w:hAnsiTheme="minorHAnsi" w:cstheme="minorHAnsi"/>
          <w:lang w:val="en-US" w:eastAsia="en-US"/>
        </w:rPr>
        <w:tab/>
        <w:t>Finalising the proposal</w:t>
      </w:r>
      <w:r w:rsidR="00F17A44">
        <w:rPr>
          <w:rFonts w:asciiTheme="minorHAnsi" w:hAnsiTheme="minorHAnsi" w:cstheme="minorHAnsi"/>
          <w:lang w:val="en-US" w:eastAsia="en-US"/>
        </w:rPr>
        <w:t xml:space="preserve"> and informing the community of a decision</w:t>
      </w:r>
      <w:bookmarkEnd w:id="433"/>
      <w:bookmarkEnd w:id="434"/>
    </w:p>
    <w:bookmarkEnd w:id="430"/>
    <w:p w14:paraId="591005ED" w14:textId="4A023A3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93324E">
        <w:rPr>
          <w:rFonts w:asciiTheme="minorHAnsi" w:hAnsiTheme="minorHAnsi" w:cstheme="minorHAnsi"/>
          <w:sz w:val="22"/>
          <w:szCs w:val="22"/>
          <w:lang w:eastAsia="en-US"/>
        </w:rPr>
        <w:t>ensure</w:t>
      </w:r>
      <w:r w:rsidR="0093324E"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that the proposed name(s) and/or boundaries and the process undertaken to reach the final proposed name conforms with the Principles of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relevant requirements in </w:t>
      </w:r>
      <w:hyperlink w:anchor="_Section_3_" w:history="1">
        <w:r w:rsidRPr="00C93882">
          <w:rPr>
            <w:rFonts w:asciiTheme="minorHAnsi" w:hAnsiTheme="minorHAnsi" w:cstheme="minorHAnsi"/>
            <w:color w:val="0000FF"/>
            <w:sz w:val="22"/>
            <w:szCs w:val="22"/>
            <w:u w:val="single"/>
            <w:lang w:eastAsia="en-US"/>
          </w:rPr>
          <w:t>Sections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or </w:t>
      </w:r>
      <w:hyperlink w:anchor="_Section_5__1"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xml:space="preserve">. </w:t>
      </w:r>
    </w:p>
    <w:p w14:paraId="56C0405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useful to prepare a report on the proposal, which will assist in determining compliance. The report should include:</w:t>
      </w:r>
    </w:p>
    <w:p w14:paraId="287060DC" w14:textId="19560E9C" w:rsidR="00014FB3" w:rsidRPr="00C93882" w:rsidRDefault="00014FB3" w:rsidP="003525D6">
      <w:pPr>
        <w:pStyle w:val="Bullet"/>
        <w:numPr>
          <w:ilvl w:val="0"/>
          <w:numId w:val="53"/>
        </w:numPr>
      </w:pPr>
      <w:r w:rsidRPr="00C93882">
        <w:t>information about how the proposal conforms to the naming rules</w:t>
      </w:r>
    </w:p>
    <w:p w14:paraId="7A408DF1" w14:textId="77777777" w:rsidR="00014FB3" w:rsidRPr="00C93882" w:rsidRDefault="00014FB3" w:rsidP="003525D6">
      <w:pPr>
        <w:pStyle w:val="Bullet"/>
        <w:numPr>
          <w:ilvl w:val="0"/>
          <w:numId w:val="53"/>
        </w:numPr>
      </w:pPr>
      <w:r w:rsidRPr="00C93882">
        <w:t>discussion on and response to any objections/comments received during the consultation period(s).</w:t>
      </w:r>
    </w:p>
    <w:p w14:paraId="2FA899F1" w14:textId="1F8E524A" w:rsidR="00316D0B" w:rsidRDefault="00014FB3" w:rsidP="00014FB3">
      <w:pPr>
        <w:spacing w:after="113"/>
        <w:rPr>
          <w:rFonts w:asciiTheme="minorHAnsi" w:hAnsiTheme="minorHAnsi" w:cstheme="minorHAnsi"/>
          <w:sz w:val="22"/>
          <w:szCs w:val="22"/>
          <w:vertAlign w:val="superscript"/>
          <w:lang w:eastAsia="en-US"/>
        </w:rPr>
      </w:pPr>
      <w:r w:rsidRPr="00C93882">
        <w:rPr>
          <w:rFonts w:asciiTheme="minorHAnsi" w:hAnsiTheme="minorHAnsi" w:cstheme="minorHAnsi"/>
          <w:sz w:val="22"/>
          <w:szCs w:val="22"/>
          <w:lang w:eastAsia="en-US"/>
        </w:rPr>
        <w:t>The naming authority’s decision to accept or reject a proposal must be formally recorded. This may include councillors ratifying the name at council meetings, relevant Ministerial</w:t>
      </w:r>
      <w:r w:rsidR="00F52A56">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CEO</w:t>
      </w:r>
      <w:r w:rsidR="00F52A56">
        <w:rPr>
          <w:rFonts w:asciiTheme="minorHAnsi" w:hAnsiTheme="minorHAnsi" w:cstheme="minorHAnsi"/>
          <w:sz w:val="22"/>
          <w:szCs w:val="22"/>
          <w:lang w:eastAsia="en-US"/>
        </w:rPr>
        <w:t xml:space="preserve"> </w:t>
      </w:r>
      <w:r w:rsidR="00F44222">
        <w:rPr>
          <w:rFonts w:asciiTheme="minorHAnsi" w:hAnsiTheme="minorHAnsi" w:cstheme="minorHAnsi"/>
          <w:sz w:val="22"/>
          <w:szCs w:val="22"/>
          <w:lang w:eastAsia="en-US"/>
        </w:rPr>
        <w:t xml:space="preserve">or </w:t>
      </w:r>
      <w:r w:rsidR="00F52A56">
        <w:rPr>
          <w:rFonts w:asciiTheme="minorHAnsi" w:hAnsiTheme="minorHAnsi" w:cstheme="minorHAnsi"/>
          <w:sz w:val="22"/>
          <w:szCs w:val="22"/>
          <w:lang w:eastAsia="en-US"/>
        </w:rPr>
        <w:t>Regional Director</w:t>
      </w:r>
      <w:r w:rsidRPr="00C93882">
        <w:rPr>
          <w:rFonts w:asciiTheme="minorHAnsi" w:hAnsiTheme="minorHAnsi" w:cstheme="minorHAnsi"/>
          <w:sz w:val="22"/>
          <w:szCs w:val="22"/>
          <w:lang w:eastAsia="en-US"/>
        </w:rPr>
        <w:t xml:space="preserve"> approval and/or when the decision has been made under delegated authority</w:t>
      </w:r>
      <w:r w:rsidR="00B14A34">
        <w:rPr>
          <w:rFonts w:asciiTheme="minorHAnsi" w:hAnsiTheme="minorHAnsi" w:cstheme="minorHAnsi"/>
          <w:sz w:val="22"/>
          <w:szCs w:val="22"/>
          <w:lang w:eastAsia="en-US"/>
        </w:rPr>
        <w:t>.</w:t>
      </w:r>
      <w:r w:rsidR="00316D0B">
        <w:rPr>
          <w:rFonts w:asciiTheme="minorHAnsi" w:hAnsiTheme="minorHAnsi" w:cstheme="minorHAnsi"/>
          <w:sz w:val="22"/>
          <w:szCs w:val="22"/>
          <w:vertAlign w:val="superscript"/>
          <w:lang w:eastAsia="en-US"/>
        </w:rPr>
        <w:t>.</w:t>
      </w:r>
    </w:p>
    <w:p w14:paraId="0B725C33" w14:textId="5C32DEB0" w:rsidR="001B73FD" w:rsidRDefault="00316D0B" w:rsidP="15B4346A">
      <w:pPr>
        <w:spacing w:after="113"/>
        <w:rPr>
          <w:rFonts w:asciiTheme="minorHAnsi" w:hAnsiTheme="minorHAnsi" w:cstheme="minorBidi"/>
          <w:sz w:val="22"/>
          <w:szCs w:val="22"/>
          <w:lang w:eastAsia="en-US"/>
        </w:rPr>
      </w:pPr>
      <w:r w:rsidRPr="004B2C7A">
        <w:rPr>
          <w:rFonts w:asciiTheme="minorHAnsi" w:hAnsiTheme="minorHAnsi" w:cstheme="minorBidi"/>
          <w:sz w:val="22"/>
          <w:szCs w:val="22"/>
          <w:lang w:eastAsia="en-US"/>
        </w:rPr>
        <w:t>In some instances, council might prefer to provide a ‘delegation of authority’ for the naming process to a relevant officer within their organisation. In this case, approval for the name does not need to be granted by the councillors. It is important that the council forwards details of the delegated authority and whether this relates to roads, features and/or localities – on official letterhead signed by the CEO – to Geographic Names Victoria (GNV) for filing and future reference.</w:t>
      </w:r>
    </w:p>
    <w:p w14:paraId="04087A56" w14:textId="4A523E7F" w:rsidR="001B73FD" w:rsidRPr="00C93882" w:rsidRDefault="00E309F4" w:rsidP="002C76A0">
      <w:pPr>
        <w:pStyle w:val="Heading2"/>
      </w:pPr>
      <w:bookmarkStart w:id="435" w:name="_9.1_Informing_the"/>
      <w:bookmarkStart w:id="436" w:name="_Toc85793536"/>
      <w:bookmarkEnd w:id="435"/>
      <w:r>
        <w:t xml:space="preserve">9.1 </w:t>
      </w:r>
      <w:r w:rsidR="001B73FD" w:rsidRPr="00C93882">
        <w:t>Informing the community of a decision</w:t>
      </w:r>
      <w:bookmarkEnd w:id="436"/>
    </w:p>
    <w:p w14:paraId="0E7671E0" w14:textId="405EA503" w:rsidR="000F08C0" w:rsidRDefault="006E6380" w:rsidP="001B73F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The community must be informed of a naming authorit</w:t>
      </w:r>
      <w:r w:rsidR="0048681C">
        <w:rPr>
          <w:rFonts w:asciiTheme="minorHAnsi" w:hAnsiTheme="minorHAnsi" w:cstheme="minorHAnsi"/>
          <w:sz w:val="22"/>
          <w:szCs w:val="22"/>
          <w:lang w:eastAsia="en-US"/>
        </w:rPr>
        <w:t>y’s</w:t>
      </w:r>
      <w:r>
        <w:rPr>
          <w:rFonts w:asciiTheme="minorHAnsi" w:hAnsiTheme="minorHAnsi" w:cstheme="minorHAnsi"/>
          <w:sz w:val="22"/>
          <w:szCs w:val="22"/>
          <w:lang w:eastAsia="en-US"/>
        </w:rPr>
        <w:t xml:space="preserve"> decision. </w:t>
      </w:r>
      <w:r w:rsidR="00FA423A">
        <w:rPr>
          <w:rFonts w:asciiTheme="minorHAnsi" w:hAnsiTheme="minorHAnsi" w:cstheme="minorHAnsi"/>
          <w:sz w:val="22"/>
          <w:szCs w:val="22"/>
          <w:lang w:eastAsia="en-US"/>
        </w:rPr>
        <w:t>For example</w:t>
      </w:r>
      <w:r w:rsidR="00314B75">
        <w:rPr>
          <w:rFonts w:asciiTheme="minorHAnsi" w:hAnsiTheme="minorHAnsi" w:cstheme="minorHAnsi"/>
          <w:sz w:val="22"/>
          <w:szCs w:val="22"/>
          <w:lang w:eastAsia="en-US"/>
        </w:rPr>
        <w:t>,</w:t>
      </w:r>
      <w:r w:rsidR="00FA423A">
        <w:rPr>
          <w:rFonts w:asciiTheme="minorHAnsi" w:hAnsiTheme="minorHAnsi" w:cstheme="minorHAnsi"/>
          <w:sz w:val="22"/>
          <w:szCs w:val="22"/>
          <w:lang w:eastAsia="en-US"/>
        </w:rPr>
        <w:t xml:space="preserve"> a letter, website </w:t>
      </w:r>
      <w:r w:rsidR="006D034A">
        <w:rPr>
          <w:rFonts w:asciiTheme="minorHAnsi" w:hAnsiTheme="minorHAnsi" w:cstheme="minorHAnsi"/>
          <w:sz w:val="22"/>
          <w:szCs w:val="22"/>
          <w:lang w:eastAsia="en-US"/>
        </w:rPr>
        <w:t>notification, social media announcement</w:t>
      </w:r>
      <w:r w:rsidR="00D42C31">
        <w:rPr>
          <w:rFonts w:asciiTheme="minorHAnsi" w:hAnsiTheme="minorHAnsi" w:cstheme="minorHAnsi"/>
          <w:sz w:val="22"/>
          <w:szCs w:val="22"/>
          <w:lang w:eastAsia="en-US"/>
        </w:rPr>
        <w:t>,</w:t>
      </w:r>
      <w:r w:rsidR="006D034A">
        <w:rPr>
          <w:rFonts w:asciiTheme="minorHAnsi" w:hAnsiTheme="minorHAnsi" w:cstheme="minorHAnsi"/>
          <w:sz w:val="22"/>
          <w:szCs w:val="22"/>
          <w:lang w:eastAsia="en-US"/>
        </w:rPr>
        <w:t xml:space="preserve"> newspaper advertisement or </w:t>
      </w:r>
      <w:r w:rsidR="00FA423A">
        <w:rPr>
          <w:rFonts w:asciiTheme="minorHAnsi" w:hAnsiTheme="minorHAnsi" w:cstheme="minorHAnsi"/>
          <w:sz w:val="22"/>
          <w:szCs w:val="22"/>
          <w:lang w:eastAsia="en-US"/>
        </w:rPr>
        <w:t>media release</w:t>
      </w:r>
      <w:r w:rsidR="006D034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405764FF" w14:textId="68CD4FBD" w:rsidR="00F03901" w:rsidRDefault="001B73FD" w:rsidP="001B73F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310A36">
        <w:rPr>
          <w:rFonts w:asciiTheme="minorHAnsi" w:hAnsiTheme="minorHAnsi" w:cstheme="minorHAnsi"/>
          <w:sz w:val="22"/>
          <w:szCs w:val="22"/>
          <w:lang w:eastAsia="en-US"/>
        </w:rPr>
        <w:t>notify</w:t>
      </w:r>
      <w:r w:rsidRPr="00C93882">
        <w:rPr>
          <w:rFonts w:asciiTheme="minorHAnsi" w:hAnsiTheme="minorHAnsi" w:cstheme="minorHAnsi"/>
          <w:sz w:val="22"/>
          <w:szCs w:val="22"/>
          <w:lang w:eastAsia="en-US"/>
        </w:rPr>
        <w:t xml:space="preserve"> objectors, when they’re identified, informing them of the outcome of the naming proposal. The </w:t>
      </w:r>
      <w:r w:rsidR="00310A36">
        <w:rPr>
          <w:rFonts w:asciiTheme="minorHAnsi" w:hAnsiTheme="minorHAnsi" w:cstheme="minorHAnsi"/>
          <w:sz w:val="22"/>
          <w:szCs w:val="22"/>
          <w:lang w:eastAsia="en-US"/>
        </w:rPr>
        <w:t>notification</w:t>
      </w:r>
      <w:r w:rsidRPr="00C93882">
        <w:rPr>
          <w:rFonts w:asciiTheme="minorHAnsi" w:hAnsiTheme="minorHAnsi" w:cstheme="minorHAnsi"/>
          <w:sz w:val="22"/>
          <w:szCs w:val="22"/>
          <w:lang w:eastAsia="en-US"/>
        </w:rPr>
        <w:t xml:space="preserve"> to objectors </w:t>
      </w:r>
      <w:r w:rsidR="00F03901">
        <w:rPr>
          <w:rFonts w:asciiTheme="minorHAnsi" w:hAnsiTheme="minorHAnsi" w:cstheme="minorHAnsi"/>
          <w:sz w:val="22"/>
          <w:szCs w:val="22"/>
          <w:lang w:eastAsia="en-US"/>
        </w:rPr>
        <w:t>must outline:</w:t>
      </w:r>
    </w:p>
    <w:p w14:paraId="4239927E" w14:textId="72E2F741" w:rsidR="00571FF0" w:rsidRPr="003E7A00" w:rsidRDefault="00F03901" w:rsidP="003525D6">
      <w:pPr>
        <w:pStyle w:val="Bullet"/>
        <w:rPr>
          <w:rFonts w:asciiTheme="minorHAnsi" w:hAnsiTheme="minorHAnsi" w:cstheme="minorHAnsi"/>
          <w:szCs w:val="22"/>
        </w:rPr>
      </w:pPr>
      <w:r w:rsidRPr="00B4525E">
        <w:t>how objections have been dealt with</w:t>
      </w:r>
    </w:p>
    <w:p w14:paraId="12B186A4" w14:textId="3FF7D336" w:rsidR="00D97119" w:rsidRDefault="00D97119" w:rsidP="003525D6">
      <w:pPr>
        <w:pStyle w:val="Bullet"/>
      </w:pPr>
      <w:r w:rsidRPr="00BE3C0F">
        <w:t xml:space="preserve">why the naming proposal went ahead even though there were objections (for example, </w:t>
      </w:r>
      <w:r w:rsidR="009064AE">
        <w:t xml:space="preserve">council policy, </w:t>
      </w:r>
      <w:r w:rsidRPr="00BE3C0F">
        <w:t>there was overwhelming support for the name)</w:t>
      </w:r>
    </w:p>
    <w:p w14:paraId="2D77C535" w14:textId="61DB8321" w:rsidR="00D97119" w:rsidRPr="00D97119" w:rsidRDefault="00D97119" w:rsidP="003525D6">
      <w:pPr>
        <w:pStyle w:val="Bullet"/>
      </w:pPr>
      <w:r w:rsidRPr="00D97119">
        <w:t>specific response</w:t>
      </w:r>
      <w:r w:rsidR="00677C2F">
        <w:t>s</w:t>
      </w:r>
      <w:r w:rsidRPr="00D97119">
        <w:t xml:space="preserve"> to the issues raised in the submission or objection </w:t>
      </w:r>
      <w:r w:rsidR="00242DE4">
        <w:t xml:space="preserve">(for example, </w:t>
      </w:r>
      <w:r w:rsidR="00242DE4" w:rsidRPr="00BE3C0F">
        <w:t>the objection is not valid, the concerns raised will be mitigated</w:t>
      </w:r>
      <w:r w:rsidR="00242DE4">
        <w:t>)</w:t>
      </w:r>
    </w:p>
    <w:p w14:paraId="2D15E0F2" w14:textId="354E58C0" w:rsidR="0030198E" w:rsidRPr="00D97119" w:rsidRDefault="0030198E" w:rsidP="003525D6">
      <w:pPr>
        <w:pStyle w:val="Bullet"/>
      </w:pPr>
      <w:r w:rsidRPr="00B4525E">
        <w:t>why the naming proposal was accepted and sent to the Regi</w:t>
      </w:r>
      <w:r w:rsidRPr="00BE3C0F">
        <w:t xml:space="preserve">strar for consideration and inclusion in VICNAMES. </w:t>
      </w:r>
    </w:p>
    <w:p w14:paraId="76FD80CB" w14:textId="2F67F7E5" w:rsidR="001B73FD" w:rsidRPr="00B4525E" w:rsidRDefault="001B73FD" w:rsidP="001B73FD">
      <w:pPr>
        <w:spacing w:after="113"/>
        <w:rPr>
          <w:rFonts w:asciiTheme="minorHAnsi" w:hAnsiTheme="minorHAnsi" w:cstheme="minorHAnsi"/>
          <w:sz w:val="22"/>
          <w:szCs w:val="22"/>
          <w:lang w:eastAsia="en-US"/>
        </w:rPr>
      </w:pPr>
      <w:r w:rsidRPr="00B4525E">
        <w:rPr>
          <w:rFonts w:asciiTheme="minorHAnsi" w:hAnsiTheme="minorHAnsi" w:cstheme="minorHAnsi"/>
          <w:sz w:val="22"/>
          <w:szCs w:val="22"/>
          <w:lang w:eastAsia="en-US"/>
        </w:rPr>
        <w:t xml:space="preserve">In cases of the naming authority accepting the proposal, the </w:t>
      </w:r>
      <w:r w:rsidR="00346E21">
        <w:rPr>
          <w:rFonts w:asciiTheme="minorHAnsi" w:hAnsiTheme="minorHAnsi" w:cstheme="minorHAnsi"/>
          <w:sz w:val="22"/>
          <w:szCs w:val="22"/>
          <w:lang w:eastAsia="en-US"/>
        </w:rPr>
        <w:t>notification</w:t>
      </w:r>
      <w:r w:rsidRPr="00B4525E">
        <w:rPr>
          <w:rFonts w:asciiTheme="minorHAnsi" w:hAnsiTheme="minorHAnsi" w:cstheme="minorHAnsi"/>
          <w:sz w:val="22"/>
          <w:szCs w:val="22"/>
          <w:lang w:eastAsia="en-US"/>
        </w:rPr>
        <w:t xml:space="preserve"> to objectors also needs to include details of how an appeal can be made to the Registrar. An appeal can only be made if the objector can demonstrate that either:</w:t>
      </w:r>
    </w:p>
    <w:p w14:paraId="7642E80D" w14:textId="77777777" w:rsidR="001B73FD" w:rsidRPr="00B4525E" w:rsidRDefault="001B73FD" w:rsidP="003525D6">
      <w:pPr>
        <w:pStyle w:val="Bullet"/>
        <w:rPr>
          <w:rFonts w:asciiTheme="minorHAnsi" w:hAnsiTheme="minorHAnsi" w:cstheme="minorHAnsi"/>
          <w:szCs w:val="22"/>
        </w:rPr>
      </w:pPr>
      <w:r w:rsidRPr="00B4525E">
        <w:t xml:space="preserve">the naming authority did not consider the objections during its deliberations </w:t>
      </w:r>
    </w:p>
    <w:p w14:paraId="7FCD21BF" w14:textId="22104B37" w:rsidR="001B73FD" w:rsidRPr="00B4525E" w:rsidRDefault="001B73FD" w:rsidP="003525D6">
      <w:pPr>
        <w:pStyle w:val="Bullet"/>
      </w:pPr>
      <w:r w:rsidRPr="00B4525E">
        <w:t xml:space="preserve">the proposal does not reasonably conform to the naming rules. </w:t>
      </w:r>
    </w:p>
    <w:p w14:paraId="7B94934B" w14:textId="528158E7" w:rsidR="001B73FD" w:rsidRPr="00C93882" w:rsidRDefault="001B73FD" w:rsidP="001B73F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For further</w:t>
      </w:r>
      <w:r w:rsidRPr="00D67836">
        <w:rPr>
          <w:rFonts w:asciiTheme="minorHAnsi" w:hAnsiTheme="minorHAnsi" w:cstheme="minorHAnsi"/>
          <w:sz w:val="22"/>
          <w:szCs w:val="22"/>
          <w:lang w:eastAsia="en-US"/>
        </w:rPr>
        <w:t xml:space="preserve"> information refer to </w:t>
      </w:r>
      <w:hyperlink w:anchor="Section12" w:history="1">
        <w:r w:rsidR="000C7BA6" w:rsidRPr="00550D6D">
          <w:rPr>
            <w:rStyle w:val="Hyperlink"/>
            <w:rFonts w:cstheme="minorHAnsi"/>
            <w:szCs w:val="22"/>
            <w:lang w:eastAsia="en-US"/>
          </w:rPr>
          <w:t>Section 12 – Appeals to the Registrar of Geographic Names</w:t>
        </w:r>
        <w:r w:rsidRPr="00550D6D">
          <w:rPr>
            <w:rStyle w:val="Hyperlink"/>
            <w:rFonts w:cstheme="minorHAnsi"/>
            <w:szCs w:val="22"/>
            <w:lang w:eastAsia="en-US"/>
          </w:rPr>
          <w:t>.</w:t>
        </w:r>
      </w:hyperlink>
    </w:p>
    <w:p w14:paraId="0DE3AEA4" w14:textId="6F3E2195" w:rsidR="001B73FD" w:rsidRPr="00C93882" w:rsidRDefault="001B73FD" w:rsidP="001B73FD">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The naming authority must have already allowed the community to object to the initial proposal and the naming authority must address the issues raised in the objector’s objection, where relevant. </w:t>
      </w:r>
    </w:p>
    <w:p w14:paraId="5431B32B" w14:textId="0FA6F9B9" w:rsidR="001B73FD" w:rsidRDefault="00E63CC0">
      <w:pPr>
        <w:spacing w:line="240" w:lineRule="atLeast"/>
        <w:rPr>
          <w:rFonts w:asciiTheme="minorHAnsi" w:hAnsiTheme="minorHAnsi" w:cstheme="minorHAnsi"/>
          <w:sz w:val="22"/>
          <w:lang w:eastAsia="en-US"/>
        </w:rPr>
      </w:pPr>
      <w:r>
        <w:rPr>
          <w:rFonts w:asciiTheme="minorHAnsi" w:hAnsiTheme="minorHAnsi" w:cstheme="minorHAnsi"/>
          <w:sz w:val="22"/>
          <w:lang w:eastAsia="en-US"/>
        </w:rPr>
        <w:br w:type="page"/>
      </w:r>
    </w:p>
    <w:p w14:paraId="68798544" w14:textId="653442A4" w:rsidR="009C6A94" w:rsidRPr="00C93882" w:rsidRDefault="009C6A94" w:rsidP="009C6A9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w:t>
      </w:r>
      <w:r w:rsidR="00346E21">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 but had not objected or did not respond to the initial proposal.  </w:t>
      </w:r>
    </w:p>
    <w:p w14:paraId="0D59957A" w14:textId="471DD7F9" w:rsidR="009A20AC" w:rsidRPr="00682BBC" w:rsidRDefault="009A20AC" w:rsidP="009C6A94">
      <w:pPr>
        <w:spacing w:after="113"/>
        <w:rPr>
          <w:rFonts w:asciiTheme="minorHAnsi" w:hAnsiTheme="minorHAnsi" w:cstheme="minorHAnsi"/>
          <w:b/>
          <w:sz w:val="22"/>
          <w:szCs w:val="22"/>
          <w:lang w:eastAsia="en-US"/>
        </w:rPr>
      </w:pPr>
      <w:r w:rsidRPr="00682BBC">
        <w:rPr>
          <w:rFonts w:asciiTheme="minorHAnsi" w:hAnsiTheme="minorHAnsi" w:cstheme="minorHAnsi"/>
          <w:b/>
          <w:sz w:val="22"/>
          <w:szCs w:val="22"/>
          <w:lang w:eastAsia="en-US"/>
        </w:rPr>
        <w:t xml:space="preserve">Example </w:t>
      </w:r>
      <w:r w:rsidR="00322F5D">
        <w:rPr>
          <w:rFonts w:asciiTheme="minorHAnsi" w:hAnsiTheme="minorHAnsi" w:cstheme="minorHAnsi"/>
          <w:b/>
          <w:sz w:val="22"/>
          <w:szCs w:val="22"/>
          <w:lang w:eastAsia="en-US"/>
        </w:rPr>
        <w:t>written notification</w:t>
      </w:r>
      <w:r w:rsidRPr="00682BBC">
        <w:rPr>
          <w:rFonts w:asciiTheme="minorHAnsi" w:hAnsiTheme="minorHAnsi" w:cstheme="minorHAnsi"/>
          <w:b/>
          <w:sz w:val="22"/>
          <w:szCs w:val="22"/>
          <w:lang w:eastAsia="en-US"/>
        </w:rPr>
        <w:t xml:space="preserve"> </w:t>
      </w:r>
      <w:r w:rsidR="00324570" w:rsidRPr="00682BBC">
        <w:rPr>
          <w:rFonts w:asciiTheme="minorHAnsi" w:hAnsiTheme="minorHAnsi" w:cstheme="minorHAnsi"/>
          <w:b/>
          <w:sz w:val="22"/>
          <w:szCs w:val="22"/>
          <w:lang w:eastAsia="en-US"/>
        </w:rPr>
        <w:t>to submitters</w:t>
      </w:r>
      <w:r w:rsidR="003822B0" w:rsidRPr="00682BBC">
        <w:rPr>
          <w:rFonts w:asciiTheme="minorHAnsi" w:hAnsiTheme="minorHAnsi" w:cstheme="minorHAnsi"/>
          <w:b/>
          <w:bCs/>
          <w:sz w:val="22"/>
          <w:szCs w:val="22"/>
          <w:lang w:eastAsia="en-US"/>
        </w:rPr>
        <w:t xml:space="preserve"> who did not object or respond</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A717BD" w14:paraId="4753E5D4" w14:textId="77777777" w:rsidTr="00A53AA7">
        <w:tc>
          <w:tcPr>
            <w:tcW w:w="9633" w:type="dxa"/>
          </w:tcPr>
          <w:p w14:paraId="7718A1F3" w14:textId="1E108CE5" w:rsidR="00A717BD" w:rsidRPr="004B1681" w:rsidRDefault="00A717BD" w:rsidP="002529CD">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709D7F9" w14:textId="372C91F6"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 xml:space="preserve">As you </w:t>
            </w:r>
            <w:r w:rsidR="00F670EA">
              <w:rPr>
                <w:rFonts w:asciiTheme="minorHAnsi" w:hAnsiTheme="minorHAnsi" w:cstheme="minorHAnsi"/>
              </w:rPr>
              <w:t>may</w:t>
            </w:r>
            <w:r w:rsidR="002016D6">
              <w:rPr>
                <w:rFonts w:asciiTheme="minorHAnsi" w:hAnsiTheme="minorHAnsi" w:cstheme="minorHAnsi"/>
              </w:rPr>
              <w:t xml:space="preserve"> </w:t>
            </w:r>
            <w:r w:rsidR="00F670EA">
              <w:rPr>
                <w:rFonts w:asciiTheme="minorHAnsi" w:hAnsiTheme="minorHAnsi" w:cstheme="minorHAnsi"/>
              </w:rPr>
              <w:t>be</w:t>
            </w:r>
            <w:r w:rsidR="00F670EA" w:rsidRPr="00B808BC">
              <w:rPr>
                <w:rFonts w:asciiTheme="minorHAnsi" w:hAnsiTheme="minorHAnsi" w:cstheme="minorHAnsi"/>
              </w:rPr>
              <w:t xml:space="preserve"> </w:t>
            </w:r>
            <w:r w:rsidRPr="00B808BC">
              <w:rPr>
                <w:rFonts w:asciiTheme="minorHAnsi" w:hAnsiTheme="minorHAnsi" w:cstheme="minorHAnsi"/>
              </w:rPr>
              <w:t>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1FAF2621" w14:textId="47532DFD"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You have received this correspondence because you are</w:t>
            </w:r>
            <w:r w:rsidR="00F670EA">
              <w:rPr>
                <w:rFonts w:asciiTheme="minorHAnsi" w:hAnsiTheme="minorHAnsi" w:cstheme="minorHAnsi"/>
              </w:rPr>
              <w:t xml:space="preserve"> considered</w:t>
            </w:r>
            <w:r w:rsidRPr="00B808BC">
              <w:rPr>
                <w:rFonts w:asciiTheme="minorHAnsi" w:hAnsiTheme="minorHAnsi" w:cstheme="minorHAnsi"/>
              </w:rPr>
              <w:t xml:space="preserve"> </w:t>
            </w:r>
            <w:r w:rsidR="00010362">
              <w:rPr>
                <w:rFonts w:asciiTheme="minorHAnsi" w:hAnsiTheme="minorHAnsi" w:cstheme="minorHAnsi"/>
              </w:rPr>
              <w:t xml:space="preserve">to be </w:t>
            </w:r>
            <w:r w:rsidRPr="00B808BC">
              <w:rPr>
                <w:rFonts w:asciiTheme="minorHAnsi" w:hAnsiTheme="minorHAnsi" w:cstheme="minorHAnsi"/>
              </w:rPr>
              <w:t>affected by this proposal.</w:t>
            </w:r>
          </w:p>
          <w:p w14:paraId="1D567C15" w14:textId="5594893E"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As a result of the survey/notice/letter, a</w:t>
            </w:r>
            <w:r w:rsidR="00100C5A">
              <w:rPr>
                <w:rFonts w:asciiTheme="minorHAnsi" w:hAnsiTheme="minorHAnsi" w:cstheme="minorHAnsi"/>
              </w:rPr>
              <w:t xml:space="preserve"> name was </w:t>
            </w:r>
            <w:r w:rsidR="00A323C9">
              <w:rPr>
                <w:rFonts w:asciiTheme="minorHAnsi" w:hAnsiTheme="minorHAnsi" w:cstheme="minorHAnsi"/>
              </w:rPr>
              <w:t xml:space="preserve">accepted / not accepted </w:t>
            </w:r>
            <w:r w:rsidRPr="00B808BC">
              <w:rPr>
                <w:rFonts w:asciiTheme="minorHAnsi" w:hAnsiTheme="minorHAnsi" w:cstheme="minorHAnsi"/>
              </w:rPr>
              <w:t>[</w:t>
            </w:r>
            <w:r w:rsidRPr="00B808BC">
              <w:rPr>
                <w:rFonts w:asciiTheme="minorHAnsi" w:hAnsiTheme="minorHAnsi" w:cstheme="minorHAnsi"/>
                <w:i/>
              </w:rPr>
              <w:t>insert preferred name</w:t>
            </w:r>
            <w:r w:rsidR="002016D6" w:rsidRPr="00B808BC">
              <w:rPr>
                <w:rFonts w:asciiTheme="minorHAnsi" w:hAnsiTheme="minorHAnsi" w:cstheme="minorHAnsi"/>
                <w:i/>
              </w:rPr>
              <w:t>].</w:t>
            </w:r>
          </w:p>
          <w:p w14:paraId="19E2FF08" w14:textId="4F506ECA" w:rsidR="00A717BD" w:rsidRDefault="00A717BD" w:rsidP="00A717BD">
            <w:pPr>
              <w:pStyle w:val="Body2"/>
              <w:rPr>
                <w:rFonts w:asciiTheme="minorHAnsi" w:hAnsiTheme="minorHAnsi" w:cstheme="minorHAnsi"/>
              </w:rPr>
            </w:pPr>
            <w:r w:rsidRPr="00B808BC">
              <w:rPr>
                <w:rFonts w:asciiTheme="minorHAnsi" w:hAnsiTheme="minorHAnsi" w:cstheme="minorHAnsi"/>
              </w:rPr>
              <w:t xml:space="preserve">A report </w:t>
            </w:r>
            <w:r w:rsidR="00A323C9">
              <w:rPr>
                <w:rFonts w:asciiTheme="minorHAnsi" w:hAnsiTheme="minorHAnsi" w:cstheme="minorHAnsi"/>
              </w:rPr>
              <w:t>was</w:t>
            </w:r>
            <w:r w:rsidR="00A323C9" w:rsidRPr="00B808BC">
              <w:rPr>
                <w:rFonts w:asciiTheme="minorHAnsi" w:hAnsiTheme="minorHAnsi" w:cstheme="minorHAnsi"/>
              </w:rPr>
              <w:t xml:space="preserve"> </w:t>
            </w:r>
            <w:r w:rsidRPr="00B808BC">
              <w:rPr>
                <w:rFonts w:asciiTheme="minorHAnsi" w:hAnsiTheme="minorHAnsi" w:cstheme="minorHAnsi"/>
              </w:rPr>
              <w:t>presented to [</w:t>
            </w:r>
            <w:r w:rsidRPr="00B808BC">
              <w:rPr>
                <w:rFonts w:asciiTheme="minorHAnsi" w:hAnsiTheme="minorHAnsi" w:cstheme="minorHAnsi"/>
                <w:i/>
              </w:rPr>
              <w:t>insert naming authority’s name</w:t>
            </w:r>
            <w:r w:rsidRPr="00B808BC">
              <w:rPr>
                <w:rFonts w:asciiTheme="minorHAnsi" w:hAnsiTheme="minorHAnsi" w:cstheme="minorHAnsi"/>
              </w:rPr>
              <w:t xml:space="preserve">] requesting endorsement </w:t>
            </w:r>
            <w:r w:rsidR="00A323C9">
              <w:rPr>
                <w:rFonts w:asciiTheme="minorHAnsi" w:hAnsiTheme="minorHAnsi" w:cstheme="minorHAnsi"/>
              </w:rPr>
              <w:t xml:space="preserve">/ rejection </w:t>
            </w:r>
            <w:r w:rsidRPr="00B808BC">
              <w:rPr>
                <w:rFonts w:asciiTheme="minorHAnsi" w:hAnsiTheme="minorHAnsi" w:cstheme="minorHAnsi"/>
              </w:rPr>
              <w:t>of [</w:t>
            </w:r>
            <w:r w:rsidRPr="00B808BC">
              <w:rPr>
                <w:rFonts w:asciiTheme="minorHAnsi" w:hAnsiTheme="minorHAnsi" w:cstheme="minorHAnsi"/>
                <w:i/>
              </w:rPr>
              <w:t>insert preferred name</w:t>
            </w:r>
            <w:r w:rsidRPr="00B808BC">
              <w:rPr>
                <w:rFonts w:asciiTheme="minorHAnsi" w:hAnsiTheme="minorHAnsi" w:cstheme="minorHAnsi"/>
              </w:rPr>
              <w:t xml:space="preserve">]. </w:t>
            </w:r>
          </w:p>
          <w:p w14:paraId="32778E83" w14:textId="2FA31481" w:rsidR="00A435E7" w:rsidRDefault="00A435E7" w:rsidP="00651FDD">
            <w:pPr>
              <w:pStyle w:val="Body2"/>
              <w:rPr>
                <w:rFonts w:asciiTheme="minorHAnsi" w:hAnsiTheme="minorHAnsi" w:cstheme="minorBidi"/>
              </w:rPr>
            </w:pPr>
            <w:r w:rsidRPr="0072068C">
              <w:rPr>
                <w:rFonts w:asciiTheme="minorHAnsi" w:hAnsiTheme="minorHAnsi" w:cstheme="minorBidi"/>
                <w:i/>
                <w:iCs/>
              </w:rPr>
              <w:t>If required</w:t>
            </w:r>
            <w:r>
              <w:rPr>
                <w:rFonts w:asciiTheme="minorHAnsi" w:hAnsiTheme="minorHAnsi" w:cstheme="minorBidi"/>
              </w:rPr>
              <w:t>:</w:t>
            </w:r>
          </w:p>
          <w:p w14:paraId="1F0CE269" w14:textId="30D690A3" w:rsidR="00651FDD" w:rsidRDefault="00651FDD" w:rsidP="00651FDD">
            <w:pPr>
              <w:pStyle w:val="Body2"/>
              <w:rPr>
                <w:rFonts w:asciiTheme="minorHAnsi" w:hAnsiTheme="minorHAnsi" w:cstheme="minorBidi"/>
              </w:rPr>
            </w:pPr>
            <w:r w:rsidRPr="1BB2ADF6">
              <w:rPr>
                <w:rFonts w:asciiTheme="minorHAnsi" w:hAnsiTheme="minorHAnsi" w:cstheme="minorBidi"/>
              </w:rPr>
              <w:t>[</w:t>
            </w:r>
            <w:r w:rsidRPr="1BB2ADF6">
              <w:rPr>
                <w:rFonts w:asciiTheme="minorHAnsi" w:hAnsiTheme="minorHAnsi" w:cstheme="minorBidi"/>
                <w:i/>
              </w:rPr>
              <w:t>Insert naming authority name</w:t>
            </w:r>
            <w:r w:rsidRPr="1BB2ADF6">
              <w:rPr>
                <w:rFonts w:asciiTheme="minorHAnsi" w:hAnsiTheme="minorHAnsi" w:cstheme="minorBidi"/>
              </w:rPr>
              <w:t xml:space="preserve">] </w:t>
            </w:r>
            <w:r w:rsidR="6EC6DE4D" w:rsidRPr="1BB2ADF6">
              <w:rPr>
                <w:rFonts w:asciiTheme="minorHAnsi" w:hAnsiTheme="minorHAnsi" w:cstheme="minorBidi"/>
              </w:rPr>
              <w:t>will</w:t>
            </w:r>
            <w:r w:rsidRPr="1BB2ADF6">
              <w:rPr>
                <w:rFonts w:asciiTheme="minorHAnsi" w:hAnsiTheme="minorHAnsi" w:cstheme="minorBidi"/>
              </w:rPr>
              <w:t xml:space="preserve"> send the proposal to the Registrar of Geographic Names for consideration and inclusion in VICNAMES – the Register of Geographic Names.</w:t>
            </w:r>
          </w:p>
          <w:p w14:paraId="42FD5312" w14:textId="0B68AC30" w:rsidR="00394BA5" w:rsidRDefault="00394BA5" w:rsidP="00651FDD">
            <w:pPr>
              <w:pStyle w:val="Body2"/>
              <w:rPr>
                <w:rFonts w:asciiTheme="minorHAnsi" w:hAnsiTheme="minorHAnsi" w:cstheme="minorHAnsi"/>
              </w:rPr>
            </w:pPr>
          </w:p>
          <w:p w14:paraId="4CAA9646" w14:textId="42423326" w:rsidR="00A717BD" w:rsidRPr="002529CD" w:rsidRDefault="6A890954" w:rsidP="00A53AA7">
            <w:pPr>
              <w:pStyle w:val="Body2"/>
              <w:spacing w:after="240"/>
              <w:rPr>
                <w:rFonts w:asciiTheme="minorHAnsi" w:hAnsiTheme="minorHAnsi" w:cstheme="minorHAnsi"/>
              </w:rPr>
            </w:pPr>
            <w:r w:rsidRPr="1BB2ADF6">
              <w:rPr>
                <w:rFonts w:asciiTheme="minorHAnsi" w:hAnsiTheme="minorHAnsi" w:cstheme="minorBidi"/>
              </w:rPr>
              <w:t>Further</w:t>
            </w:r>
            <w:r w:rsidR="00394BA5" w:rsidRPr="1BB2ADF6">
              <w:rPr>
                <w:rFonts w:asciiTheme="minorHAnsi" w:hAnsiTheme="minorHAnsi" w:cstheme="minorBidi"/>
              </w:rPr>
              <w:t xml:space="preserve"> correspondence will be sent to you following the name being accepted for </w:t>
            </w:r>
            <w:r w:rsidR="001C5A04" w:rsidRPr="1BB2ADF6">
              <w:rPr>
                <w:rFonts w:asciiTheme="minorHAnsi" w:hAnsiTheme="minorHAnsi" w:cstheme="minorBidi"/>
              </w:rPr>
              <w:t>registration.</w:t>
            </w:r>
            <w:r w:rsidR="00841740" w:rsidRPr="1BB2ADF6">
              <w:rPr>
                <w:rFonts w:asciiTheme="minorHAnsi" w:hAnsiTheme="minorHAnsi" w:cstheme="minorBidi"/>
              </w:rPr>
              <w:t xml:space="preserve"> </w:t>
            </w:r>
            <w:r w:rsidR="00394BA5" w:rsidRPr="1BB2ADF6">
              <w:rPr>
                <w:rFonts w:asciiTheme="minorHAnsi" w:hAnsiTheme="minorHAnsi" w:cstheme="minorBidi"/>
              </w:rPr>
              <w:t xml:space="preserve"> </w:t>
            </w:r>
          </w:p>
        </w:tc>
      </w:tr>
    </w:tbl>
    <w:p w14:paraId="022AD95F" w14:textId="77777777" w:rsidR="001C5A04" w:rsidRDefault="001C5A04" w:rsidP="001B73FD">
      <w:pPr>
        <w:rPr>
          <w:rFonts w:asciiTheme="minorHAnsi" w:hAnsiTheme="minorHAnsi" w:cstheme="minorHAnsi"/>
          <w:sz w:val="22"/>
          <w:lang w:eastAsia="en-US"/>
        </w:rPr>
      </w:pPr>
    </w:p>
    <w:p w14:paraId="16D11934" w14:textId="00B11FFC" w:rsidR="006B192C" w:rsidRPr="00C93882" w:rsidRDefault="006B192C" w:rsidP="001B73FD">
      <w:pPr>
        <w:rPr>
          <w:rFonts w:asciiTheme="minorHAnsi" w:hAnsiTheme="minorHAnsi" w:cstheme="minorHAnsi"/>
          <w:sz w:val="22"/>
          <w:lang w:eastAsia="en-US"/>
        </w:rPr>
      </w:pPr>
      <w:r>
        <w:rPr>
          <w:rFonts w:asciiTheme="minorHAnsi" w:hAnsiTheme="minorHAnsi" w:cstheme="minorHAnsi"/>
          <w:sz w:val="22"/>
          <w:lang w:eastAsia="en-US"/>
        </w:rPr>
        <w:t xml:space="preserve">The </w:t>
      </w:r>
      <w:r w:rsidR="00346E21">
        <w:rPr>
          <w:rFonts w:asciiTheme="minorHAnsi" w:hAnsiTheme="minorHAnsi" w:cstheme="minorHAnsi"/>
          <w:sz w:val="22"/>
          <w:lang w:eastAsia="en-US"/>
        </w:rPr>
        <w:t>example</w:t>
      </w:r>
      <w:r>
        <w:rPr>
          <w:rFonts w:asciiTheme="minorHAnsi" w:hAnsiTheme="minorHAnsi" w:cstheme="minorHAnsi"/>
          <w:sz w:val="22"/>
          <w:lang w:eastAsia="en-US"/>
        </w:rPr>
        <w:t xml:space="preserve"> below </w:t>
      </w:r>
      <w:r w:rsidR="005D6542">
        <w:rPr>
          <w:rFonts w:asciiTheme="minorHAnsi" w:hAnsiTheme="minorHAnsi" w:cstheme="minorHAnsi"/>
          <w:sz w:val="22"/>
          <w:lang w:eastAsia="en-US"/>
        </w:rPr>
        <w:t>may</w:t>
      </w:r>
      <w:r w:rsidR="005D6542"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be used for informing objectors of </w:t>
      </w:r>
      <w:r w:rsidR="008673D2" w:rsidRPr="00C93882">
        <w:rPr>
          <w:rFonts w:asciiTheme="minorHAnsi" w:hAnsiTheme="minorHAnsi" w:cstheme="minorHAnsi"/>
          <w:sz w:val="22"/>
          <w:lang w:eastAsia="en-US"/>
        </w:rPr>
        <w:t>the</w:t>
      </w:r>
      <w:r w:rsidR="0069671F">
        <w:rPr>
          <w:rFonts w:asciiTheme="minorHAnsi" w:hAnsiTheme="minorHAnsi" w:cstheme="minorHAnsi"/>
          <w:sz w:val="22"/>
          <w:lang w:eastAsia="en-US"/>
        </w:rPr>
        <w:t xml:space="preserve"> ability to appeal </w:t>
      </w:r>
      <w:r w:rsidRPr="00C93882">
        <w:rPr>
          <w:rFonts w:asciiTheme="minorHAnsi" w:hAnsiTheme="minorHAnsi" w:cstheme="minorHAnsi"/>
          <w:sz w:val="22"/>
          <w:lang w:eastAsia="en-US"/>
        </w:rPr>
        <w:t>a naming authority’s decision</w:t>
      </w:r>
      <w:r w:rsidR="00484171">
        <w:rPr>
          <w:rFonts w:asciiTheme="minorHAnsi" w:hAnsiTheme="minorHAnsi" w:cstheme="minorHAnsi"/>
          <w:sz w:val="22"/>
          <w:lang w:eastAsia="en-US"/>
        </w:rPr>
        <w:t xml:space="preserve"> </w:t>
      </w:r>
    </w:p>
    <w:p w14:paraId="2DCA4991" w14:textId="77777777" w:rsidR="00E93A67" w:rsidRDefault="00E93A67" w:rsidP="001B73FD">
      <w:pPr>
        <w:rPr>
          <w:rFonts w:asciiTheme="minorHAnsi" w:hAnsiTheme="minorHAnsi" w:cstheme="minorHAnsi"/>
          <w:sz w:val="22"/>
          <w:lang w:eastAsia="en-US"/>
        </w:rPr>
      </w:pPr>
    </w:p>
    <w:p w14:paraId="58F902DD" w14:textId="0E228F95" w:rsidR="00E93A67" w:rsidRPr="00A659C8" w:rsidRDefault="00E93A67" w:rsidP="001B73FD">
      <w:pPr>
        <w:rPr>
          <w:rFonts w:asciiTheme="minorHAnsi" w:hAnsiTheme="minorHAnsi" w:cstheme="minorHAnsi"/>
          <w:b/>
          <w:bCs/>
          <w:sz w:val="22"/>
          <w:lang w:eastAsia="en-US"/>
        </w:rPr>
      </w:pPr>
      <w:r w:rsidRPr="00A659C8">
        <w:rPr>
          <w:rFonts w:asciiTheme="minorHAnsi" w:hAnsiTheme="minorHAnsi" w:cstheme="minorHAnsi"/>
          <w:b/>
          <w:bCs/>
          <w:sz w:val="22"/>
          <w:lang w:eastAsia="en-US"/>
        </w:rPr>
        <w:t xml:space="preserve">Example </w:t>
      </w:r>
      <w:r w:rsidR="00322F5D">
        <w:rPr>
          <w:rFonts w:asciiTheme="minorHAnsi" w:hAnsiTheme="minorHAnsi" w:cstheme="minorHAnsi"/>
          <w:b/>
          <w:bCs/>
          <w:sz w:val="22"/>
          <w:lang w:eastAsia="en-US"/>
        </w:rPr>
        <w:t>notifications</w:t>
      </w:r>
      <w:r w:rsidRPr="00A659C8">
        <w:rPr>
          <w:rFonts w:asciiTheme="minorHAnsi" w:hAnsiTheme="minorHAnsi" w:cstheme="minorHAnsi"/>
          <w:b/>
          <w:bCs/>
          <w:sz w:val="22"/>
          <w:lang w:eastAsia="en-US"/>
        </w:rPr>
        <w:t xml:space="preserve"> to inform objectors </w:t>
      </w:r>
      <w:r w:rsidR="00EA48A0" w:rsidRPr="00A659C8">
        <w:rPr>
          <w:rFonts w:asciiTheme="minorHAnsi" w:hAnsiTheme="minorHAnsi" w:cstheme="minorHAnsi"/>
          <w:b/>
          <w:bCs/>
          <w:sz w:val="22"/>
          <w:lang w:eastAsia="en-US"/>
        </w:rPr>
        <w:t>of their ability to appeal</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F27E8B" w14:paraId="1497839E" w14:textId="77777777" w:rsidTr="00A53AA7">
        <w:tc>
          <w:tcPr>
            <w:tcW w:w="9633" w:type="dxa"/>
          </w:tcPr>
          <w:p w14:paraId="56803CEE" w14:textId="77777777" w:rsidR="00F27E8B" w:rsidRPr="004B1681" w:rsidRDefault="00F27E8B" w:rsidP="00A53AA7">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5424A56" w14:textId="2624BE98"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 xml:space="preserve">As you </w:t>
            </w:r>
            <w:r>
              <w:rPr>
                <w:rFonts w:asciiTheme="minorHAnsi" w:hAnsiTheme="minorHAnsi" w:cstheme="minorHAnsi"/>
              </w:rPr>
              <w:t>may be</w:t>
            </w:r>
            <w:r w:rsidRPr="00B808BC">
              <w:rPr>
                <w:rFonts w:asciiTheme="minorHAnsi" w:hAnsiTheme="minorHAnsi" w:cstheme="minorHAnsi"/>
              </w:rPr>
              <w:t xml:space="preserve"> 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5B2A7D34" w14:textId="45B805FA"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13312D">
              <w:rPr>
                <w:rFonts w:asciiTheme="minorHAnsi" w:hAnsiTheme="minorHAnsi" w:cstheme="minorHAnsi"/>
              </w:rPr>
              <w:t xml:space="preserve">to be </w:t>
            </w:r>
            <w:r w:rsidRPr="00B808BC">
              <w:rPr>
                <w:rFonts w:asciiTheme="minorHAnsi" w:hAnsiTheme="minorHAnsi" w:cstheme="minorHAnsi"/>
              </w:rPr>
              <w:t>affected by this proposal.</w:t>
            </w:r>
          </w:p>
          <w:p w14:paraId="35C53611"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has made a final decision on the name for the [</w:t>
            </w:r>
            <w:r w:rsidRPr="00972655">
              <w:rPr>
                <w:rFonts w:asciiTheme="minorHAnsi" w:hAnsiTheme="minorHAnsi" w:cstheme="minorHAnsi"/>
                <w:i/>
              </w:rPr>
              <w:t>road, feature or locality or boundary amendment</w:t>
            </w:r>
            <w:r w:rsidRPr="00972655">
              <w:rPr>
                <w:rFonts w:asciiTheme="minorHAnsi" w:hAnsiTheme="minorHAnsi" w:cstheme="minorHAnsi"/>
              </w:rPr>
              <w:t xml:space="preserve">]. </w:t>
            </w:r>
          </w:p>
          <w:p w14:paraId="69B7FC12" w14:textId="5F896808"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A report was presented to [insert naming authority name] and </w:t>
            </w:r>
            <w:r w:rsidR="005F56F3">
              <w:rPr>
                <w:rFonts w:asciiTheme="minorHAnsi" w:hAnsiTheme="minorHAnsi" w:cstheme="minorHAnsi"/>
              </w:rPr>
              <w:t>accepted</w:t>
            </w:r>
            <w:r w:rsidR="005F56F3" w:rsidRPr="008B202C">
              <w:rPr>
                <w:rFonts w:asciiTheme="minorHAnsi" w:hAnsiTheme="minorHAnsi" w:cstheme="minorHAnsi"/>
              </w:rPr>
              <w:t xml:space="preserve"> </w:t>
            </w:r>
            <w:r w:rsidRPr="008B202C">
              <w:rPr>
                <w:rFonts w:asciiTheme="minorHAnsi" w:hAnsiTheme="minorHAnsi" w:cstheme="minorHAnsi"/>
              </w:rPr>
              <w:t xml:space="preserve">on [insert date of endorsement and link to minutes if available]. </w:t>
            </w:r>
          </w:p>
          <w:p w14:paraId="524E384C" w14:textId="3568D74B"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[Explain how the objection has been dealt with, </w:t>
            </w:r>
            <w:r w:rsidR="00F84A99">
              <w:rPr>
                <w:rFonts w:asciiTheme="minorHAnsi" w:hAnsiTheme="minorHAnsi" w:cstheme="minorHAnsi"/>
              </w:rPr>
              <w:t>for example,</w:t>
            </w:r>
            <w:r w:rsidRPr="008B202C">
              <w:rPr>
                <w:rFonts w:asciiTheme="minorHAnsi" w:hAnsiTheme="minorHAnsi" w:cstheme="minorHAnsi"/>
              </w:rPr>
              <w:t xml:space="preserve"> there was overwhelming support for the name, the objection is not valid, the concerns raised will be mitigated because…]</w:t>
            </w:r>
          </w:p>
          <w:p w14:paraId="1DD29BD2" w14:textId="77777777" w:rsidR="00F27E8B" w:rsidRPr="00972655" w:rsidRDefault="00F27E8B" w:rsidP="003525D6">
            <w:pPr>
              <w:pStyle w:val="Bullet"/>
            </w:pPr>
            <w:r w:rsidRPr="008B202C">
              <w:t xml:space="preserve">[Explain why the naming proposal was accepted and sent to the Registrar for consideration and inclusion in VICNAMES; or if rejected, how it will subsequently be refined, changed or abandoned.] </w:t>
            </w:r>
          </w:p>
          <w:p w14:paraId="33B08375"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will now send the proposal to the Registrar of Geographic Names.</w:t>
            </w:r>
          </w:p>
          <w:p w14:paraId="15AFF3E0"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As you previously objected, you are being advised that you have the opportunity to appeal the [</w:t>
            </w:r>
            <w:r w:rsidRPr="00972655">
              <w:rPr>
                <w:rFonts w:asciiTheme="minorHAnsi" w:hAnsiTheme="minorHAnsi" w:cstheme="minorHAnsi"/>
                <w:i/>
              </w:rPr>
              <w:t>insert naming authority’s name</w:t>
            </w:r>
            <w:r w:rsidRPr="00972655">
              <w:rPr>
                <w:rFonts w:asciiTheme="minorHAnsi" w:hAnsiTheme="minorHAnsi" w:cstheme="minorHAnsi"/>
              </w:rPr>
              <w:t xml:space="preserve">] decision. </w:t>
            </w:r>
          </w:p>
          <w:p w14:paraId="1A2BA016" w14:textId="473C83D6"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 xml:space="preserve">All appeals must be made in writing and sent by mail to the Registrar of Geographic Names, Geographic Names Victoria, DELWP, PO BOX 500, East Melbourne, Victoria 3002 or by email to </w:t>
            </w:r>
            <w:hyperlink r:id="rId180" w:history="1">
              <w:r w:rsidRPr="00972655">
                <w:rPr>
                  <w:rStyle w:val="Hyperlink"/>
                  <w:rFonts w:cstheme="minorHAnsi"/>
                </w:rPr>
                <w:t>geo.names@delwp.gov.vic.au</w:t>
              </w:r>
            </w:hyperlink>
            <w:r w:rsidRPr="00972655">
              <w:rPr>
                <w:rFonts w:asciiTheme="minorHAnsi" w:hAnsiTheme="minorHAnsi" w:cstheme="minorHAnsi"/>
              </w:rPr>
              <w:t>.</w:t>
            </w:r>
          </w:p>
          <w:p w14:paraId="16A918F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All appeals must be received by [</w:t>
            </w:r>
            <w:r w:rsidRPr="00972655">
              <w:rPr>
                <w:rFonts w:asciiTheme="minorHAnsi" w:hAnsiTheme="minorHAnsi" w:cstheme="minorHAnsi"/>
                <w:i/>
              </w:rPr>
              <w:t>add date, which needs to be within 30 days (minimum) of this notice or timeframe determined by the naming authority</w:t>
            </w:r>
            <w:r w:rsidRPr="00972655">
              <w:rPr>
                <w:rFonts w:asciiTheme="minorHAnsi" w:hAnsiTheme="minorHAnsi" w:cstheme="minorHAnsi"/>
              </w:rPr>
              <w:t>].</w:t>
            </w:r>
          </w:p>
          <w:p w14:paraId="702EFB8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An appeal will only be considered if the objector can demonstrate that either:</w:t>
            </w:r>
          </w:p>
          <w:p w14:paraId="5573DD9B" w14:textId="77777777" w:rsidR="00F27E8B" w:rsidRPr="00972655" w:rsidRDefault="00F27E8B" w:rsidP="006441FF">
            <w:pPr>
              <w:pStyle w:val="Body2"/>
              <w:numPr>
                <w:ilvl w:val="0"/>
                <w:numId w:val="42"/>
              </w:numPr>
              <w:rPr>
                <w:rFonts w:asciiTheme="minorHAnsi" w:hAnsiTheme="minorHAnsi" w:cstheme="minorHAnsi"/>
              </w:rPr>
            </w:pPr>
            <w:r w:rsidRPr="00972655">
              <w:rPr>
                <w:rFonts w:asciiTheme="minorHAnsi" w:hAnsiTheme="minorHAnsi" w:cstheme="minorHAnsi"/>
              </w:rPr>
              <w:t xml:space="preserve">the naming authority did not consider the objections during its deliberations </w:t>
            </w:r>
          </w:p>
          <w:p w14:paraId="1245A354" w14:textId="0E4B20BC" w:rsidR="00F27E8B" w:rsidRPr="00F27E8B" w:rsidRDefault="00F27E8B" w:rsidP="006441FF">
            <w:pPr>
              <w:pStyle w:val="Body2"/>
              <w:numPr>
                <w:ilvl w:val="0"/>
                <w:numId w:val="42"/>
              </w:numPr>
              <w:spacing w:after="240"/>
              <w:rPr>
                <w:rFonts w:asciiTheme="minorHAnsi" w:hAnsiTheme="minorHAnsi" w:cstheme="minorHAnsi"/>
              </w:rPr>
            </w:pPr>
            <w:r w:rsidRPr="00972655">
              <w:rPr>
                <w:rFonts w:asciiTheme="minorHAnsi" w:hAnsiTheme="minorHAnsi" w:cstheme="minorHAnsi"/>
              </w:rPr>
              <w:t xml:space="preserve">the proposal does not reasonably conform to the requirements of </w:t>
            </w:r>
            <w:r w:rsidRPr="00972655">
              <w:rPr>
                <w:rFonts w:asciiTheme="minorHAnsi" w:hAnsiTheme="minorHAnsi" w:cstheme="minorHAnsi"/>
                <w:i/>
              </w:rPr>
              <w:t xml:space="preserve">Naming rules for places in Victoria – Statutory requirements for naming roads, features and localities– </w:t>
            </w:r>
            <w:r w:rsidR="00BD60E5">
              <w:rPr>
                <w:rFonts w:asciiTheme="minorHAnsi" w:hAnsiTheme="minorHAnsi" w:cstheme="minorHAnsi"/>
                <w:i/>
              </w:rPr>
              <w:t>2022</w:t>
            </w:r>
            <w:r w:rsidRPr="00972655">
              <w:rPr>
                <w:rFonts w:asciiTheme="minorHAnsi" w:hAnsiTheme="minorHAnsi" w:cstheme="minorHAnsi"/>
              </w:rPr>
              <w:t xml:space="preserve">. </w:t>
            </w:r>
          </w:p>
        </w:tc>
      </w:tr>
    </w:tbl>
    <w:p w14:paraId="5C1AD53F" w14:textId="09E58E73" w:rsidR="007212DB" w:rsidRDefault="007212DB" w:rsidP="0097500D">
      <w:pPr>
        <w:pStyle w:val="Heading1"/>
        <w:rPr>
          <w:rFonts w:asciiTheme="minorHAnsi" w:hAnsiTheme="minorHAnsi" w:cstheme="minorHAnsi"/>
          <w:lang w:val="en-US" w:eastAsia="en-US"/>
        </w:rPr>
        <w:sectPr w:rsidR="007212DB" w:rsidSect="004139F0">
          <w:headerReference w:type="even" r:id="rId181"/>
          <w:headerReference w:type="default" r:id="rId182"/>
          <w:pgSz w:w="11907" w:h="16840" w:code="9"/>
          <w:pgMar w:top="1418" w:right="1134" w:bottom="1134" w:left="1134" w:header="709" w:footer="567" w:gutter="0"/>
          <w:cols w:space="708"/>
          <w:formProt w:val="0"/>
          <w:docGrid w:linePitch="360"/>
        </w:sectPr>
      </w:pPr>
      <w:bookmarkStart w:id="437" w:name="_Toc467762138"/>
    </w:p>
    <w:p w14:paraId="28D01BE2" w14:textId="1D1F7D69" w:rsidR="00014FB3" w:rsidRPr="00C93882" w:rsidRDefault="00D822E2" w:rsidP="00F062DE">
      <w:pPr>
        <w:pStyle w:val="Heading1TopofPage"/>
        <w:framePr w:wrap="around"/>
        <w:rPr>
          <w:lang w:val="en-US" w:eastAsia="en-US"/>
        </w:rPr>
      </w:pPr>
      <w:bookmarkStart w:id="438" w:name="_Section_10_"/>
      <w:bookmarkStart w:id="439" w:name="_Toc85793537"/>
      <w:bookmarkEnd w:id="438"/>
      <w:r>
        <w:rPr>
          <w:lang w:val="en-US" w:eastAsia="en-US"/>
        </w:rPr>
        <w:t xml:space="preserve">Section </w:t>
      </w:r>
      <w:r w:rsidR="00014FB3" w:rsidRPr="00C93882">
        <w:rPr>
          <w:lang w:val="en-US" w:eastAsia="en-US"/>
        </w:rPr>
        <w:t>10</w:t>
      </w:r>
      <w:r w:rsidR="00AE3F73">
        <w:rPr>
          <w:lang w:val="en-US" w:eastAsia="en-US"/>
        </w:rPr>
        <w:t xml:space="preserve"> </w:t>
      </w:r>
      <w:r w:rsidR="00AE3F73">
        <w:rPr>
          <w:lang w:val="en-US" w:eastAsia="en-US"/>
        </w:rPr>
        <w:tab/>
      </w:r>
      <w:r w:rsidR="00014FB3" w:rsidRPr="00C93882">
        <w:rPr>
          <w:lang w:val="en-US" w:eastAsia="en-US"/>
        </w:rPr>
        <w:t>Lodging a proposal with GN</w:t>
      </w:r>
      <w:bookmarkEnd w:id="437"/>
      <w:r w:rsidR="0097500D" w:rsidRPr="00C93882">
        <w:rPr>
          <w:lang w:val="en-US" w:eastAsia="en-US"/>
        </w:rPr>
        <w:t>V</w:t>
      </w:r>
      <w:bookmarkEnd w:id="439"/>
    </w:p>
    <w:p w14:paraId="3C65D738" w14:textId="003F60E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97500D"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 </w:t>
      </w:r>
      <w:hyperlink r:id="rId183" w:history="1">
        <w:r w:rsidR="00803B31" w:rsidRPr="00803B31">
          <w:rPr>
            <w:rStyle w:val="Hyperlink"/>
            <w:rFonts w:cstheme="minorHAnsi"/>
            <w:szCs w:val="22"/>
            <w:lang w:eastAsia="en-US"/>
          </w:rPr>
          <w:t>VES</w:t>
        </w:r>
      </w:hyperlink>
      <w:r w:rsidR="00803B31">
        <w:rPr>
          <w:rFonts w:asciiTheme="minorHAnsi" w:hAnsiTheme="minorHAnsi" w:cstheme="minorHAnsi"/>
          <w:sz w:val="22"/>
          <w:szCs w:val="22"/>
          <w:lang w:eastAsia="en-US"/>
        </w:rPr>
        <w:t>.</w:t>
      </w:r>
      <w:r w:rsidR="00474275">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This online facility allows proposals to be easily submitted and tracked, from the naming authority through to the Registrar and the addition of data to VICNAMES and Vicmap. Details on how to register for and use </w:t>
      </w:r>
      <w:hyperlink r:id="rId184" w:history="1">
        <w:r w:rsidR="0054159D" w:rsidRPr="00C93882">
          <w:rPr>
            <w:rFonts w:asciiTheme="minorHAnsi" w:hAnsiTheme="minorHAnsi" w:cstheme="minorHAnsi"/>
            <w:color w:val="0000FF"/>
            <w:sz w:val="22"/>
            <w:szCs w:val="22"/>
            <w:u w:val="single"/>
            <w:lang w:eastAsia="en-US"/>
          </w:rPr>
          <w:t>VES</w:t>
        </w:r>
      </w:hyperlink>
      <w:r w:rsidRPr="00C93882">
        <w:rPr>
          <w:rFonts w:asciiTheme="minorHAnsi" w:hAnsiTheme="minorHAnsi" w:cstheme="minorHAnsi"/>
          <w:sz w:val="22"/>
          <w:szCs w:val="22"/>
          <w:lang w:eastAsia="en-US"/>
        </w:rPr>
        <w:t xml:space="preserve"> </w:t>
      </w:r>
      <w:r w:rsidR="002A66F8">
        <w:rPr>
          <w:rFonts w:asciiTheme="minorHAnsi" w:hAnsiTheme="minorHAnsi" w:cstheme="minorHAnsi"/>
          <w:sz w:val="22"/>
          <w:szCs w:val="22"/>
          <w:lang w:eastAsia="en-US"/>
        </w:rPr>
        <w:t xml:space="preserve">can be found at the link. </w:t>
      </w:r>
    </w:p>
    <w:p w14:paraId="7FE82A85" w14:textId="376805A6" w:rsidR="0054159D" w:rsidRPr="00C93882" w:rsidRDefault="00DA1E9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0054159D" w:rsidRPr="1BB2ADF6">
        <w:rPr>
          <w:rFonts w:asciiTheme="minorHAnsi" w:hAnsiTheme="minorHAnsi" w:cstheme="minorBidi"/>
          <w:b/>
          <w:sz w:val="22"/>
          <w:szCs w:val="22"/>
          <w:lang w:eastAsia="en-US"/>
        </w:rPr>
        <w:t>:</w:t>
      </w:r>
      <w:r w:rsidR="0054159D" w:rsidRPr="1BB2ADF6">
        <w:rPr>
          <w:rFonts w:asciiTheme="minorHAnsi" w:hAnsiTheme="minorHAnsi" w:cstheme="minorBidi"/>
          <w:sz w:val="22"/>
          <w:szCs w:val="22"/>
          <w:lang w:eastAsia="en-US"/>
        </w:rPr>
        <w:t xml:space="preserve"> VES is a workflow system whereby users need to submit a proposal to VES and then refer the proposal to GNV. A proposal ‘</w:t>
      </w:r>
      <w:r w:rsidR="0054159D" w:rsidRPr="1BB2ADF6">
        <w:rPr>
          <w:rFonts w:asciiTheme="minorHAnsi" w:hAnsiTheme="minorHAnsi" w:cstheme="minorBidi"/>
          <w:b/>
          <w:sz w:val="22"/>
          <w:szCs w:val="22"/>
          <w:lang w:eastAsia="en-US"/>
        </w:rPr>
        <w:t>submitted</w:t>
      </w:r>
      <w:r w:rsidR="0054159D" w:rsidRPr="1BB2ADF6">
        <w:rPr>
          <w:rFonts w:asciiTheme="minorHAnsi" w:hAnsiTheme="minorHAnsi" w:cstheme="minorBidi"/>
          <w:sz w:val="22"/>
          <w:szCs w:val="22"/>
          <w:lang w:eastAsia="en-US"/>
        </w:rPr>
        <w:t>’ to VES is not with GNV for review the proposal must be</w:t>
      </w:r>
      <w:r w:rsidR="003736E3" w:rsidRPr="1BB2ADF6">
        <w:rPr>
          <w:rFonts w:asciiTheme="minorHAnsi" w:hAnsiTheme="minorHAnsi" w:cstheme="minorBidi"/>
          <w:sz w:val="22"/>
          <w:szCs w:val="22"/>
          <w:lang w:eastAsia="en-US"/>
        </w:rPr>
        <w:t xml:space="preserve"> set to the status of </w:t>
      </w:r>
      <w:r w:rsidR="0054159D" w:rsidRPr="1BB2ADF6">
        <w:rPr>
          <w:rFonts w:asciiTheme="minorHAnsi" w:hAnsiTheme="minorHAnsi" w:cstheme="minorBidi"/>
          <w:sz w:val="22"/>
          <w:szCs w:val="22"/>
          <w:lang w:eastAsia="en-US"/>
        </w:rPr>
        <w:t>‘</w:t>
      </w:r>
      <w:r w:rsidR="0054159D" w:rsidRPr="1BB2ADF6">
        <w:rPr>
          <w:rFonts w:asciiTheme="minorHAnsi" w:hAnsiTheme="minorHAnsi" w:cstheme="minorBidi"/>
          <w:b/>
          <w:sz w:val="22"/>
          <w:szCs w:val="22"/>
          <w:lang w:eastAsia="en-US"/>
        </w:rPr>
        <w:t>referred</w:t>
      </w:r>
      <w:r w:rsidR="0054159D" w:rsidRPr="1BB2ADF6">
        <w:rPr>
          <w:rFonts w:asciiTheme="minorHAnsi" w:hAnsiTheme="minorHAnsi" w:cstheme="minorBidi"/>
          <w:sz w:val="22"/>
          <w:szCs w:val="22"/>
          <w:lang w:eastAsia="en-US"/>
        </w:rPr>
        <w:t>’</w:t>
      </w:r>
      <w:r w:rsidR="00FB2D6F" w:rsidRPr="1BB2ADF6">
        <w:rPr>
          <w:rFonts w:asciiTheme="minorHAnsi" w:hAnsiTheme="minorHAnsi" w:cstheme="minorBidi"/>
          <w:sz w:val="22"/>
          <w:szCs w:val="22"/>
          <w:lang w:eastAsia="en-US"/>
        </w:rPr>
        <w:t>, via the ‘edit details’ tab.</w:t>
      </w:r>
    </w:p>
    <w:p w14:paraId="29FE4913" w14:textId="165A3F75" w:rsidR="00014FB3" w:rsidRPr="00C93882" w:rsidRDefault="00014FB3" w:rsidP="002C76A0">
      <w:pPr>
        <w:pStyle w:val="Heading2"/>
      </w:pPr>
      <w:bookmarkStart w:id="440" w:name="_Toc467762139"/>
      <w:bookmarkStart w:id="441" w:name="_Toc85793538"/>
      <w:bookmarkStart w:id="442" w:name="Section10_1"/>
      <w:r w:rsidRPr="00C93882">
        <w:t>10.1</w:t>
      </w:r>
      <w:r w:rsidRPr="00C93882">
        <w:tab/>
        <w:t>Information a naming authority must lodge with GN</w:t>
      </w:r>
      <w:bookmarkEnd w:id="440"/>
      <w:r w:rsidR="00F91629" w:rsidRPr="00C93882">
        <w:t>V</w:t>
      </w:r>
      <w:bookmarkEnd w:id="441"/>
    </w:p>
    <w:bookmarkEnd w:id="442"/>
    <w:p w14:paraId="1B462D8E" w14:textId="7E5AAB39" w:rsidR="00014FB3" w:rsidRPr="00C93882" w:rsidRDefault="00014FB3" w:rsidP="00197777">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submitting a proposal through </w:t>
      </w:r>
      <w:r w:rsidR="0054159D" w:rsidRPr="00C93882">
        <w:rPr>
          <w:rFonts w:asciiTheme="minorHAnsi" w:hAnsiTheme="minorHAnsi" w:cstheme="minorHAnsi"/>
          <w:sz w:val="22"/>
          <w:szCs w:val="22"/>
          <w:lang w:eastAsia="en-US"/>
        </w:rPr>
        <w:t>VES</w:t>
      </w:r>
      <w:r w:rsidRPr="00C93882">
        <w:rPr>
          <w:rFonts w:asciiTheme="minorHAnsi" w:hAnsiTheme="minorHAnsi" w:cstheme="minorHAnsi"/>
          <w:sz w:val="22"/>
          <w:szCs w:val="22"/>
          <w:lang w:eastAsia="en-US"/>
        </w:rPr>
        <w:t>, naming authorities must provide the following information, (where relevant):</w:t>
      </w:r>
    </w:p>
    <w:p w14:paraId="6E4E5748" w14:textId="1A74F0C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existing and proposed extent of the road (in accordance with requirements of</w:t>
      </w:r>
      <w:r w:rsidRPr="00C93882">
        <w:t xml:space="preserve"> </w:t>
      </w:r>
      <w:hyperlink w:anchor="_Section_3_"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3</w:t>
        </w:r>
      </w:hyperlink>
      <w:r w:rsidRPr="0032330C">
        <w:rPr>
          <w:rFonts w:asciiTheme="minorHAnsi" w:hAnsiTheme="minorHAnsi" w:cstheme="minorHAnsi"/>
        </w:rPr>
        <w:t>)</w:t>
      </w:r>
    </w:p>
    <w:p w14:paraId="4E7755E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feature (including, as an example, a park’s address and access points for emergency management)</w:t>
      </w:r>
    </w:p>
    <w:p w14:paraId="532826CF" w14:textId="1346F0D9"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proposed boundaries for the new locality and boundaries of the existing localities in the area (in accordance with requirements of</w:t>
      </w:r>
      <w:r w:rsidRPr="00C93882">
        <w:t xml:space="preserve"> </w:t>
      </w:r>
      <w:hyperlink w:anchor="_Section_5__1"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5</w:t>
        </w:r>
      </w:hyperlink>
      <w:r w:rsidRPr="0032330C">
        <w:rPr>
          <w:rFonts w:asciiTheme="minorHAnsi" w:hAnsiTheme="minorHAnsi" w:cstheme="minorHAnsi"/>
        </w:rPr>
        <w:t>)</w:t>
      </w:r>
    </w:p>
    <w:p w14:paraId="4665B881"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a map displaying the extent of the road, feature and/or locality</w:t>
      </w:r>
    </w:p>
    <w:p w14:paraId="4763F685"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background on the proposed name and/or boundaries and why they were selected</w:t>
      </w:r>
    </w:p>
    <w:p w14:paraId="60F514FF" w14:textId="450FAA1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why a renaming is proposed</w:t>
      </w:r>
      <w:r w:rsidR="002D6E49" w:rsidRPr="0032330C">
        <w:rPr>
          <w:rFonts w:asciiTheme="minorHAnsi" w:hAnsiTheme="minorHAnsi" w:cstheme="minorHAnsi"/>
        </w:rPr>
        <w:t xml:space="preserve">, </w:t>
      </w:r>
      <w:r w:rsidR="005604A1" w:rsidRPr="0032330C">
        <w:rPr>
          <w:rFonts w:asciiTheme="minorHAnsi" w:hAnsiTheme="minorHAnsi" w:cstheme="minorHAnsi"/>
        </w:rPr>
        <w:t>for example</w:t>
      </w:r>
      <w:r w:rsidR="002D6E49" w:rsidRPr="0032330C">
        <w:rPr>
          <w:rFonts w:asciiTheme="minorHAnsi" w:hAnsiTheme="minorHAnsi" w:cstheme="minorHAnsi"/>
        </w:rPr>
        <w:t xml:space="preserve"> the current name is causing a public safety issue and</w:t>
      </w:r>
      <w:r w:rsidR="003012AD">
        <w:rPr>
          <w:rFonts w:asciiTheme="minorHAnsi" w:hAnsiTheme="minorHAnsi" w:cstheme="minorHAnsi"/>
        </w:rPr>
        <w:t>/</w:t>
      </w:r>
      <w:r w:rsidR="002D6E49" w:rsidRPr="0032330C">
        <w:rPr>
          <w:rFonts w:asciiTheme="minorHAnsi" w:hAnsiTheme="minorHAnsi" w:cstheme="minorHAnsi"/>
        </w:rPr>
        <w:t>or the name is causing offen</w:t>
      </w:r>
      <w:r w:rsidR="00A32114">
        <w:rPr>
          <w:rFonts w:asciiTheme="minorHAnsi" w:hAnsiTheme="minorHAnsi" w:cstheme="minorHAnsi"/>
        </w:rPr>
        <w:t>c</w:t>
      </w:r>
      <w:r w:rsidR="002D6E49" w:rsidRPr="0032330C">
        <w:rPr>
          <w:rFonts w:asciiTheme="minorHAnsi" w:hAnsiTheme="minorHAnsi" w:cstheme="minorHAnsi"/>
        </w:rPr>
        <w:t>e.</w:t>
      </w:r>
    </w:p>
    <w:p w14:paraId="35335BD2"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details of the consultation process:</w:t>
      </w:r>
    </w:p>
    <w:p w14:paraId="0E565152" w14:textId="0109D2A4"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from the naming authority(ies) about how they reached their decision about who to consult, </w:t>
      </w:r>
      <w:r w:rsidR="005604A1" w:rsidRPr="0032330C">
        <w:rPr>
          <w:rFonts w:asciiTheme="minorHAnsi" w:hAnsiTheme="minorHAnsi" w:cstheme="minorHAnsi"/>
        </w:rPr>
        <w:t>for example the</w:t>
      </w:r>
      <w:r w:rsidRPr="0032330C">
        <w:rPr>
          <w:rFonts w:asciiTheme="minorHAnsi" w:hAnsiTheme="minorHAnsi" w:cstheme="minorHAnsi"/>
        </w:rPr>
        <w:t xml:space="preserve"> immediate and/or extended community</w:t>
      </w:r>
    </w:p>
    <w:p w14:paraId="207A7BF3" w14:textId="70E2992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on which method(s) of consultation was used, </w:t>
      </w:r>
      <w:r w:rsidR="005604A1" w:rsidRPr="0032330C">
        <w:rPr>
          <w:rFonts w:asciiTheme="minorHAnsi" w:hAnsiTheme="minorHAnsi" w:cstheme="minorHAnsi"/>
        </w:rPr>
        <w:t>for example a</w:t>
      </w:r>
      <w:r w:rsidRPr="0032330C">
        <w:rPr>
          <w:rFonts w:asciiTheme="minorHAnsi" w:hAnsiTheme="minorHAnsi" w:cstheme="minorHAnsi"/>
        </w:rPr>
        <w:t xml:space="preserve"> notice, letter, survey, website etc</w:t>
      </w:r>
    </w:p>
    <w:p w14:paraId="7C0BCE75" w14:textId="47149EEF" w:rsidR="00014FB3" w:rsidRPr="00774F8D" w:rsidRDefault="00014FB3" w:rsidP="006441FF">
      <w:pPr>
        <w:pStyle w:val="Body2"/>
        <w:numPr>
          <w:ilvl w:val="1"/>
          <w:numId w:val="42"/>
        </w:numPr>
        <w:ind w:left="709"/>
        <w:rPr>
          <w:rFonts w:asciiTheme="minorHAnsi" w:hAnsiTheme="minorHAnsi" w:cstheme="minorHAnsi"/>
        </w:rPr>
      </w:pPr>
      <w:r w:rsidRPr="00774F8D">
        <w:rPr>
          <w:rFonts w:asciiTheme="minorHAnsi" w:hAnsiTheme="minorHAnsi" w:cstheme="minorHAnsi"/>
        </w:rPr>
        <w:t>analysis of outcomes of consultation</w:t>
      </w:r>
      <w:r w:rsidR="00774F8D" w:rsidRPr="00774F8D">
        <w:rPr>
          <w:rFonts w:asciiTheme="minorHAnsi" w:hAnsiTheme="minorHAnsi" w:cstheme="minorHAnsi"/>
        </w:rPr>
        <w:t xml:space="preserve"> including </w:t>
      </w:r>
      <w:r w:rsidRPr="00774F8D">
        <w:rPr>
          <w:rFonts w:asciiTheme="minorHAnsi" w:hAnsiTheme="minorHAnsi" w:cstheme="minorHAnsi"/>
        </w:rPr>
        <w:t xml:space="preserve">how any objections were considered and what responses were provided to the objector </w:t>
      </w:r>
    </w:p>
    <w:p w14:paraId="6BFC5EC7" w14:textId="66224B5A"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name and/or boundaries conform to the naming rules</w:t>
      </w:r>
    </w:p>
    <w:p w14:paraId="4BCCF74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proposal has been accepted by the naming authority or is being submitted by a delegated officer</w:t>
      </w:r>
    </w:p>
    <w:p w14:paraId="1137F3F5"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the following information (where relevant):</w:t>
      </w:r>
    </w:p>
    <w:p w14:paraId="2A96AD36" w14:textId="401A09CB" w:rsidR="00014FB3" w:rsidRPr="0032330C" w:rsidRDefault="0022234F"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naming authority</w:t>
      </w:r>
      <w:r w:rsidR="000720F9" w:rsidRPr="0032330C">
        <w:rPr>
          <w:rFonts w:asciiTheme="minorHAnsi" w:hAnsiTheme="minorHAnsi" w:cstheme="minorHAnsi"/>
        </w:rPr>
        <w:t xml:space="preserve"> has </w:t>
      </w:r>
      <w:r w:rsidR="00014FB3" w:rsidRPr="0032330C">
        <w:rPr>
          <w:rFonts w:asciiTheme="minorHAnsi" w:hAnsiTheme="minorHAnsi" w:cstheme="minorHAnsi"/>
        </w:rPr>
        <w:t xml:space="preserve">a copy of consent from the relevant </w:t>
      </w:r>
      <w:r w:rsidR="000F0A80" w:rsidRPr="0032330C">
        <w:rPr>
          <w:rFonts w:asciiTheme="minorHAnsi" w:hAnsiTheme="minorHAnsi" w:cstheme="minorHAnsi"/>
        </w:rPr>
        <w:t xml:space="preserve">Traditional Owner </w:t>
      </w:r>
      <w:r w:rsidR="00014FB3" w:rsidRPr="0032330C">
        <w:rPr>
          <w:rFonts w:asciiTheme="minorHAnsi" w:hAnsiTheme="minorHAnsi" w:cstheme="minorHAnsi"/>
        </w:rPr>
        <w:t>group(s)</w:t>
      </w:r>
    </w:p>
    <w:p w14:paraId="1C7B0D2C" w14:textId="154F9141" w:rsidR="00D64A38" w:rsidRPr="0032330C" w:rsidRDefault="00030CF0"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w:t>
      </w:r>
      <w:r w:rsidR="00D64A38" w:rsidRPr="0032330C">
        <w:rPr>
          <w:rFonts w:asciiTheme="minorHAnsi" w:hAnsiTheme="minorHAnsi" w:cstheme="minorHAnsi"/>
        </w:rPr>
        <w:t xml:space="preserve">etails of consent or attempts to gain consent from family members for the use of a commemorative name </w:t>
      </w:r>
    </w:p>
    <w:p w14:paraId="4B4521AE" w14:textId="0879380E"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the notice, letter, survey</w:t>
      </w:r>
      <w:r w:rsidR="008778CF" w:rsidRPr="0032330C">
        <w:rPr>
          <w:rFonts w:asciiTheme="minorHAnsi" w:hAnsiTheme="minorHAnsi" w:cstheme="minorHAnsi"/>
        </w:rPr>
        <w:t xml:space="preserve">, </w:t>
      </w:r>
      <w:r w:rsidRPr="0032330C">
        <w:rPr>
          <w:rFonts w:asciiTheme="minorHAnsi" w:hAnsiTheme="minorHAnsi" w:cstheme="minorHAnsi"/>
        </w:rPr>
        <w:t>voting poll</w:t>
      </w:r>
      <w:r w:rsidR="008778CF" w:rsidRPr="0032330C">
        <w:rPr>
          <w:rFonts w:asciiTheme="minorHAnsi" w:hAnsiTheme="minorHAnsi" w:cstheme="minorHAnsi"/>
        </w:rPr>
        <w:t xml:space="preserve"> or social media content</w:t>
      </w:r>
      <w:r w:rsidRPr="0032330C">
        <w:rPr>
          <w:rFonts w:asciiTheme="minorHAnsi" w:hAnsiTheme="minorHAnsi" w:cstheme="minorHAnsi"/>
        </w:rPr>
        <w:t xml:space="preserve"> material</w:t>
      </w:r>
    </w:p>
    <w:p w14:paraId="3629EF72" w14:textId="497671C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de-identified (</w:t>
      </w:r>
      <w:r w:rsidR="00B559CB">
        <w:rPr>
          <w:rFonts w:asciiTheme="minorHAnsi" w:hAnsiTheme="minorHAnsi" w:cstheme="minorHAnsi"/>
        </w:rPr>
        <w:t>for example,</w:t>
      </w:r>
      <w:r w:rsidRPr="0032330C">
        <w:rPr>
          <w:rFonts w:asciiTheme="minorHAnsi" w:hAnsiTheme="minorHAnsi" w:cstheme="minorHAnsi"/>
        </w:rPr>
        <w:t xml:space="preserve"> personal details removed) objections received from the public</w:t>
      </w:r>
    </w:p>
    <w:p w14:paraId="01D3BD16" w14:textId="239266CB"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letters sent to objectors, indicating their ability to lodge an appeal to the Registrar (as provided in</w:t>
      </w:r>
      <w:r w:rsidRPr="00474275">
        <w:rPr>
          <w:rFonts w:asciiTheme="minorHAnsi" w:hAnsiTheme="minorHAnsi" w:cstheme="minorHAnsi"/>
        </w:rPr>
        <w:t xml:space="preserve"> </w:t>
      </w:r>
      <w:hyperlink w:anchor="_Section_8_Objections_1" w:history="1">
        <w:r w:rsidRPr="0032330C">
          <w:rPr>
            <w:rFonts w:asciiTheme="minorHAnsi" w:hAnsiTheme="minorHAnsi" w:cstheme="minorHAnsi"/>
          </w:rPr>
          <w:t xml:space="preserve">Section </w:t>
        </w:r>
        <w:r>
          <w:rPr>
            <w:rFonts w:asciiTheme="minorHAnsi" w:hAnsiTheme="minorHAnsi" w:cstheme="minorHAnsi"/>
          </w:rPr>
          <w:t>8</w:t>
        </w:r>
      </w:hyperlink>
      <w:r w:rsidRPr="0032330C">
        <w:rPr>
          <w:rFonts w:asciiTheme="minorHAnsi" w:hAnsiTheme="minorHAnsi" w:cstheme="minorHAnsi"/>
        </w:rPr>
        <w:t xml:space="preserve">) </w:t>
      </w:r>
    </w:p>
    <w:p w14:paraId="4EC9EFE0" w14:textId="77777777" w:rsidR="00346E30" w:rsidRPr="00474275"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a copy of council minutes indicating acceptance of the proposal, or that council staff have delegated authority.</w:t>
      </w:r>
      <w:bookmarkStart w:id="443" w:name="Section10_2"/>
    </w:p>
    <w:p w14:paraId="66460BB1" w14:textId="427E3AFD" w:rsidR="007212DB" w:rsidRPr="00D24233" w:rsidRDefault="00346E30" w:rsidP="006441FF">
      <w:pPr>
        <w:pStyle w:val="Body2"/>
        <w:numPr>
          <w:ilvl w:val="0"/>
          <w:numId w:val="42"/>
        </w:numPr>
        <w:ind w:left="426"/>
        <w:rPr>
          <w:rFonts w:asciiTheme="minorHAnsi" w:hAnsiTheme="minorHAnsi" w:cstheme="minorHAnsi"/>
          <w:lang w:val="en-US"/>
        </w:rPr>
        <w:sectPr w:rsidR="007212DB" w:rsidRPr="00D24233" w:rsidSect="004139F0">
          <w:footerReference w:type="even" r:id="rId185"/>
          <w:type w:val="continuous"/>
          <w:pgSz w:w="11907" w:h="16840" w:code="9"/>
          <w:pgMar w:top="1418" w:right="1134" w:bottom="1134" w:left="1134" w:header="709" w:footer="567" w:gutter="0"/>
          <w:cols w:space="708"/>
          <w:formProt w:val="0"/>
          <w:docGrid w:linePitch="360"/>
        </w:sectPr>
      </w:pPr>
      <w:r w:rsidRPr="00D24233">
        <w:rPr>
          <w:rFonts w:asciiTheme="minorHAnsi" w:hAnsiTheme="minorHAnsi" w:cstheme="minorHAnsi"/>
        </w:rPr>
        <w:t>An indicat</w:t>
      </w:r>
      <w:r w:rsidR="00F24F15" w:rsidRPr="00D24233">
        <w:rPr>
          <w:rFonts w:asciiTheme="minorHAnsi" w:hAnsiTheme="minorHAnsi" w:cstheme="minorHAnsi"/>
        </w:rPr>
        <w:t>ion</w:t>
      </w:r>
      <w:r w:rsidRPr="00D24233">
        <w:rPr>
          <w:rFonts w:asciiTheme="minorHAnsi" w:hAnsiTheme="minorHAnsi" w:cstheme="minorHAnsi"/>
        </w:rPr>
        <w:t xml:space="preserve"> which UNGEGN resolutions</w:t>
      </w:r>
      <w:r w:rsidR="00375D14" w:rsidRPr="00D24233">
        <w:rPr>
          <w:rFonts w:asciiTheme="minorHAnsi" w:hAnsiTheme="minorHAnsi" w:cstheme="minorHAnsi"/>
        </w:rPr>
        <w:t xml:space="preserve">, </w:t>
      </w:r>
      <w:r w:rsidR="00774F8D" w:rsidRPr="00D24233">
        <w:rPr>
          <w:rFonts w:asciiTheme="minorHAnsi" w:hAnsiTheme="minorHAnsi" w:cstheme="minorHAnsi"/>
        </w:rPr>
        <w:t>SDGs</w:t>
      </w:r>
      <w:r w:rsidR="002E3CC2">
        <w:rPr>
          <w:rFonts w:asciiTheme="minorHAnsi" w:hAnsiTheme="minorHAnsi" w:cstheme="minorHAnsi"/>
        </w:rPr>
        <w:t>,</w:t>
      </w:r>
      <w:r w:rsidR="00375D14" w:rsidRPr="00D24233">
        <w:rPr>
          <w:rFonts w:asciiTheme="minorHAnsi" w:hAnsiTheme="minorHAnsi" w:cstheme="minorHAnsi"/>
        </w:rPr>
        <w:t xml:space="preserve"> VAAF</w:t>
      </w:r>
      <w:r w:rsidR="00FB6212" w:rsidRPr="00D24233">
        <w:rPr>
          <w:rFonts w:asciiTheme="minorHAnsi" w:hAnsiTheme="minorHAnsi" w:cstheme="minorHAnsi"/>
        </w:rPr>
        <w:t xml:space="preserve"> goals</w:t>
      </w:r>
      <w:r w:rsidRPr="00D24233">
        <w:rPr>
          <w:rFonts w:asciiTheme="minorHAnsi" w:hAnsiTheme="minorHAnsi" w:cstheme="minorHAnsi"/>
        </w:rPr>
        <w:t xml:space="preserve"> have been </w:t>
      </w:r>
      <w:r w:rsidR="00B923B8" w:rsidRPr="00D24233">
        <w:rPr>
          <w:rFonts w:asciiTheme="minorHAnsi" w:hAnsiTheme="minorHAnsi" w:cstheme="minorHAnsi"/>
        </w:rPr>
        <w:t>achieved</w:t>
      </w:r>
      <w:r w:rsidR="0058096F" w:rsidRPr="00D24233">
        <w:rPr>
          <w:rFonts w:asciiTheme="minorHAnsi" w:hAnsiTheme="minorHAnsi" w:cstheme="minorHAnsi"/>
        </w:rPr>
        <w:t xml:space="preserve">. Further information </w:t>
      </w:r>
      <w:hyperlink w:anchor="_1.3_Why_there" w:history="1">
        <w:r w:rsidR="0058096F" w:rsidRPr="009B5491">
          <w:rPr>
            <w:rStyle w:val="Hyperlink"/>
            <w:rFonts w:cstheme="minorHAnsi"/>
          </w:rPr>
          <w:t>Section 1.3</w:t>
        </w:r>
      </w:hyperlink>
      <w:r w:rsidR="0058096F" w:rsidRPr="00D24233">
        <w:rPr>
          <w:rFonts w:asciiTheme="minorHAnsi" w:hAnsiTheme="minorHAnsi" w:cstheme="minorHAnsi"/>
        </w:rPr>
        <w:t xml:space="preserve">. </w:t>
      </w:r>
      <w:bookmarkStart w:id="444" w:name="_Toc467762143"/>
      <w:bookmarkStart w:id="445" w:name="Section11"/>
      <w:bookmarkEnd w:id="443"/>
    </w:p>
    <w:p w14:paraId="614E5808" w14:textId="58EF1002" w:rsidR="00014FB3" w:rsidRPr="00C93882" w:rsidRDefault="008125CA" w:rsidP="00363E27">
      <w:pPr>
        <w:pStyle w:val="Heading1TopofPage"/>
        <w:framePr w:wrap="around"/>
        <w:ind w:left="3399" w:hanging="2265"/>
        <w:rPr>
          <w:lang w:val="en-US" w:eastAsia="en-US"/>
        </w:rPr>
      </w:pPr>
      <w:bookmarkStart w:id="446" w:name="_Toc85793539"/>
      <w:r>
        <w:rPr>
          <w:lang w:val="en-US" w:eastAsia="en-US"/>
        </w:rPr>
        <w:t xml:space="preserve">Section </w:t>
      </w:r>
      <w:r w:rsidR="00014FB3" w:rsidRPr="00C93882">
        <w:rPr>
          <w:lang w:val="en-US" w:eastAsia="en-US"/>
        </w:rPr>
        <w:t>1</w:t>
      </w:r>
      <w:r w:rsidR="00FB3B54">
        <w:rPr>
          <w:lang w:val="en-US" w:eastAsia="en-US"/>
        </w:rPr>
        <w:t>1</w:t>
      </w:r>
      <w:r w:rsidR="00014FB3" w:rsidRPr="00C93882">
        <w:rPr>
          <w:lang w:val="en-US" w:eastAsia="en-US"/>
        </w:rPr>
        <w:tab/>
        <w:t>Registrar’s consideration of a proposal</w:t>
      </w:r>
      <w:bookmarkEnd w:id="444"/>
      <w:bookmarkEnd w:id="446"/>
    </w:p>
    <w:bookmarkEnd w:id="445"/>
    <w:p w14:paraId="15940CEA" w14:textId="5BD4977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from the responsible authority to name a road, feature, or locality and/or its boundaries, GN</w:t>
      </w:r>
      <w:r w:rsidR="00CD6B04"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advise the naming authority of the proposal’s receipt</w:t>
      </w:r>
      <w:r w:rsidR="00113E09">
        <w:rPr>
          <w:rFonts w:asciiTheme="minorHAnsi" w:hAnsiTheme="minorHAnsi" w:cstheme="minorHAnsi"/>
          <w:sz w:val="22"/>
          <w:szCs w:val="22"/>
          <w:lang w:eastAsia="en-US"/>
        </w:rPr>
        <w:t xml:space="preserve"> or </w:t>
      </w:r>
      <w:r w:rsidR="0077411F">
        <w:rPr>
          <w:rFonts w:asciiTheme="minorHAnsi" w:hAnsiTheme="minorHAnsi" w:cstheme="minorHAnsi"/>
          <w:sz w:val="22"/>
          <w:szCs w:val="22"/>
          <w:lang w:eastAsia="en-US"/>
        </w:rPr>
        <w:t xml:space="preserve">they </w:t>
      </w:r>
      <w:r w:rsidR="00113E09">
        <w:rPr>
          <w:rFonts w:asciiTheme="minorHAnsi" w:hAnsiTheme="minorHAnsi" w:cstheme="minorHAnsi"/>
          <w:sz w:val="22"/>
          <w:szCs w:val="22"/>
          <w:lang w:eastAsia="en-US"/>
        </w:rPr>
        <w:t xml:space="preserve">will be notified via </w:t>
      </w:r>
      <w:hyperlink r:id="rId186" w:history="1">
        <w:r w:rsidR="00113E09" w:rsidRPr="00AD61C4">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w:t>
      </w:r>
    </w:p>
    <w:p w14:paraId="6BC036F6" w14:textId="24253D19" w:rsidR="00014FB3" w:rsidRPr="0088638A" w:rsidRDefault="00014FB3" w:rsidP="00014FB3">
      <w:pPr>
        <w:spacing w:after="113"/>
        <w:rPr>
          <w:rFonts w:asciiTheme="minorHAnsi" w:hAnsiTheme="minorHAnsi" w:cstheme="minorHAnsi"/>
          <w:color w:val="0000FF"/>
          <w:sz w:val="22"/>
          <w:szCs w:val="22"/>
          <w:u w:val="single"/>
          <w:lang w:eastAsia="en-US"/>
        </w:rPr>
      </w:pPr>
      <w:r w:rsidRPr="00C93882">
        <w:rPr>
          <w:rFonts w:asciiTheme="minorHAnsi" w:hAnsiTheme="minorHAnsi" w:cstheme="minorHAnsi"/>
          <w:sz w:val="22"/>
          <w:szCs w:val="22"/>
          <w:lang w:eastAsia="en-US"/>
        </w:rPr>
        <w:t>If the naming authority indicates that the proposal received objections during the consultation period, the Registrar will not consider approving the proposal until 30 days have elapsed since the naming authority accepted the proposal and notified objectors. This 30</w:t>
      </w:r>
      <w:r w:rsidR="00FE5F5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day period is to allow time for objectors to lodge an appeal, as provided in </w:t>
      </w:r>
      <w:hyperlink w:anchor="_Section_8_Objections_1" w:history="1">
        <w:r w:rsidR="000D26B8" w:rsidRPr="000D26B8">
          <w:rPr>
            <w:rStyle w:val="Hyperlink"/>
            <w:rFonts w:cstheme="minorHAnsi"/>
            <w:szCs w:val="22"/>
            <w:lang w:eastAsia="en-US"/>
          </w:rPr>
          <w:t>Section 8</w:t>
        </w:r>
      </w:hyperlink>
      <w:r w:rsidR="00E76C50">
        <w:rPr>
          <w:rFonts w:asciiTheme="minorHAnsi" w:hAnsiTheme="minorHAnsi" w:cstheme="minorHAnsi"/>
          <w:sz w:val="22"/>
          <w:szCs w:val="22"/>
          <w:lang w:eastAsia="en-US"/>
        </w:rPr>
        <w:t xml:space="preserve"> a</w:t>
      </w:r>
      <w:r w:rsidR="0088638A" w:rsidRPr="0088638A">
        <w:rPr>
          <w:rFonts w:asciiTheme="minorHAnsi" w:hAnsiTheme="minorHAnsi" w:cstheme="minorHAnsi"/>
          <w:sz w:val="22"/>
          <w:szCs w:val="22"/>
          <w:lang w:eastAsia="en-US"/>
        </w:rPr>
        <w:t>nd</w:t>
      </w:r>
      <w:r w:rsidR="0088638A">
        <w:t xml:space="preserve"> </w:t>
      </w:r>
      <w:hyperlink w:anchor="_Section_12__1" w:history="1">
        <w:r w:rsidR="000D26B8" w:rsidRPr="0018578D">
          <w:rPr>
            <w:rStyle w:val="Hyperlink"/>
            <w:rFonts w:cstheme="minorHAnsi"/>
            <w:szCs w:val="22"/>
            <w:lang w:eastAsia="en-US"/>
          </w:rPr>
          <w:t>Section</w:t>
        </w:r>
        <w:r w:rsidRPr="0018578D">
          <w:rPr>
            <w:rStyle w:val="Hyperlink"/>
            <w:rFonts w:cstheme="minorHAnsi"/>
            <w:szCs w:val="22"/>
            <w:lang w:eastAsia="en-US"/>
          </w:rPr>
          <w:t xml:space="preserve"> </w:t>
        </w:r>
        <w:r w:rsidR="0018578D" w:rsidRPr="0018578D">
          <w:rPr>
            <w:rStyle w:val="Hyperlink"/>
            <w:rFonts w:cstheme="minorHAnsi"/>
            <w:szCs w:val="22"/>
            <w:lang w:eastAsia="en-US"/>
          </w:rPr>
          <w:t>12</w:t>
        </w:r>
        <w:r w:rsidRPr="0018578D">
          <w:rPr>
            <w:rStyle w:val="Hyperlink"/>
            <w:rFonts w:cstheme="minorHAnsi"/>
            <w:szCs w:val="22"/>
            <w:lang w:eastAsia="en-US"/>
          </w:rPr>
          <w:t xml:space="preserve"> </w:t>
        </w:r>
      </w:hyperlink>
      <w:r w:rsidRPr="00C93882">
        <w:rPr>
          <w:rFonts w:asciiTheme="minorHAnsi" w:hAnsiTheme="minorHAnsi" w:cstheme="minorHAnsi"/>
          <w:sz w:val="22"/>
          <w:szCs w:val="22"/>
          <w:lang w:eastAsia="en-US"/>
        </w:rPr>
        <w:t>. If there are no objections</w:t>
      </w:r>
      <w:r w:rsidR="005B76A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Registrar will proceed with considering the proposal.</w:t>
      </w:r>
    </w:p>
    <w:p w14:paraId="48095FEC" w14:textId="597C787C"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compliance with the naming rules. In particular, the Registrar will check that the name is not duplicated, appropriate community consultation has occurred and the naming authority in the creation or alteration of a locality’s boundaries has considered any proposed change to be in the community’s long-term interests.</w:t>
      </w:r>
    </w:p>
    <w:p w14:paraId="2AB1B195" w14:textId="469D61A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Registrar deems that the proposal conforms to the naming rules, GN</w:t>
      </w:r>
      <w:r w:rsidR="00A473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proceed to gazette the proposal</w:t>
      </w:r>
      <w:r w:rsidR="005E4608">
        <w:rPr>
          <w:rFonts w:asciiTheme="minorHAnsi" w:hAnsiTheme="minorHAnsi" w:cstheme="minorHAnsi"/>
          <w:sz w:val="22"/>
          <w:szCs w:val="22"/>
          <w:lang w:eastAsia="en-US"/>
        </w:rPr>
        <w:t>.</w:t>
      </w:r>
    </w:p>
    <w:p w14:paraId="7DF67A97" w14:textId="43A59DB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consider the name is of greater than local significance and in this instance the proposal will be referred to a Geographic Place Names Advisory Committee for advice. Further details on Geographic Place Names Advisory</w:t>
      </w:r>
      <w:r w:rsidR="0069741F">
        <w:rPr>
          <w:rFonts w:asciiTheme="minorHAnsi" w:hAnsiTheme="minorHAnsi" w:cstheme="minorHAnsi"/>
          <w:sz w:val="22"/>
          <w:szCs w:val="22"/>
          <w:lang w:eastAsia="en-US"/>
        </w:rPr>
        <w:t xml:space="preserve"> Panel and c</w:t>
      </w:r>
      <w:r w:rsidRPr="00C93882">
        <w:rPr>
          <w:rFonts w:asciiTheme="minorHAnsi" w:hAnsiTheme="minorHAnsi" w:cstheme="minorHAnsi"/>
          <w:sz w:val="22"/>
          <w:szCs w:val="22"/>
          <w:lang w:eastAsia="en-US"/>
        </w:rPr>
        <w:t xml:space="preserve">ommittees are available in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 xml:space="preserve">. </w:t>
      </w:r>
    </w:p>
    <w:p w14:paraId="73C9EE6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proposal does not conform to these naming rules, the Registrar will offer advice on how to amend the proposal to ensure that it will comply. Only compliant names will be gazetted and registered in VICNAMES. </w:t>
      </w:r>
    </w:p>
    <w:p w14:paraId="24CC2037" w14:textId="77777777"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The Registrar has discretionary powers to enter any name into the Register. </w:t>
      </w:r>
    </w:p>
    <w:p w14:paraId="55FD0E78" w14:textId="43A0EADF" w:rsidR="00014FB3" w:rsidRPr="00C93882" w:rsidRDefault="00F25F46" w:rsidP="00FB2D6F">
      <w:pPr>
        <w:tabs>
          <w:tab w:val="left" w:pos="170"/>
        </w:tabs>
        <w:spacing w:after="113" w:line="220" w:lineRule="atLeast"/>
        <w:rPr>
          <w:rFonts w:asciiTheme="minorHAnsi" w:hAnsiTheme="minorHAnsi" w:cstheme="minorHAnsi"/>
          <w:i/>
          <w:sz w:val="22"/>
          <w:lang w:eastAsia="en-US"/>
        </w:rPr>
      </w:pPr>
      <w:r>
        <w:rPr>
          <w:rFonts w:asciiTheme="minorHAnsi" w:hAnsiTheme="minorHAnsi" w:cstheme="minorHAnsi"/>
          <w:sz w:val="22"/>
          <w:lang w:eastAsia="en-US"/>
        </w:rPr>
        <w:t>The Registrar must comply wit</w:t>
      </w:r>
      <w:r w:rsidR="007E0B27">
        <w:rPr>
          <w:rFonts w:asciiTheme="minorHAnsi" w:hAnsiTheme="minorHAnsi" w:cstheme="minorHAnsi"/>
          <w:sz w:val="22"/>
          <w:lang w:eastAsia="en-US"/>
        </w:rPr>
        <w:t xml:space="preserve">h </w:t>
      </w:r>
      <w:r w:rsidR="00BC3345">
        <w:rPr>
          <w:rFonts w:asciiTheme="minorHAnsi" w:hAnsiTheme="minorHAnsi" w:cstheme="minorHAnsi"/>
          <w:sz w:val="22"/>
          <w:lang w:eastAsia="en-US"/>
        </w:rPr>
        <w:t>s</w:t>
      </w:r>
      <w:r w:rsidR="007E0B27">
        <w:rPr>
          <w:rFonts w:asciiTheme="minorHAnsi" w:hAnsiTheme="minorHAnsi" w:cstheme="minorHAnsi"/>
          <w:sz w:val="22"/>
          <w:lang w:eastAsia="en-US"/>
        </w:rPr>
        <w:t xml:space="preserve">ection 11 </w:t>
      </w:r>
      <w:r w:rsidR="00FC5B42">
        <w:rPr>
          <w:rFonts w:asciiTheme="minorHAnsi" w:hAnsiTheme="minorHAnsi" w:cstheme="minorHAnsi"/>
          <w:sz w:val="22"/>
          <w:lang w:eastAsia="en-US"/>
        </w:rPr>
        <w:t xml:space="preserve">– Registration of Names </w:t>
      </w:r>
      <w:r w:rsidR="007E0B27">
        <w:rPr>
          <w:rFonts w:asciiTheme="minorHAnsi" w:hAnsiTheme="minorHAnsi" w:cstheme="minorHAnsi"/>
          <w:sz w:val="22"/>
          <w:lang w:eastAsia="en-US"/>
        </w:rPr>
        <w:t xml:space="preserve">of the </w:t>
      </w:r>
      <w:hyperlink r:id="rId187" w:history="1">
        <w:r w:rsidR="007E0B27" w:rsidRPr="00207E05">
          <w:rPr>
            <w:rStyle w:val="Hyperlink"/>
            <w:rFonts w:cstheme="minorHAnsi"/>
            <w:lang w:eastAsia="en-US"/>
          </w:rPr>
          <w:t>Geographic Place Names Act</w:t>
        </w:r>
        <w:r w:rsidR="006F0103" w:rsidRPr="00207E05">
          <w:rPr>
            <w:rStyle w:val="Hyperlink"/>
            <w:rFonts w:cstheme="minorHAnsi"/>
            <w:lang w:eastAsia="en-US"/>
          </w:rPr>
          <w:t xml:space="preserve"> 1998.</w:t>
        </w:r>
      </w:hyperlink>
    </w:p>
    <w:p w14:paraId="6820F83E" w14:textId="77777777" w:rsidR="00014FB3" w:rsidRPr="00C93882" w:rsidRDefault="00014FB3" w:rsidP="00014FB3">
      <w:pPr>
        <w:spacing w:before="360" w:after="113" w:line="300" w:lineRule="atLeast"/>
        <w:outlineLvl w:val="0"/>
        <w:rPr>
          <w:rFonts w:asciiTheme="minorHAnsi" w:hAnsiTheme="minorHAnsi" w:cstheme="minorHAnsi"/>
          <w:b/>
          <w:color w:val="228591"/>
          <w:sz w:val="28"/>
          <w:lang w:eastAsia="en-US"/>
        </w:rPr>
      </w:pPr>
      <w:r w:rsidRPr="00C93882">
        <w:rPr>
          <w:rFonts w:asciiTheme="minorHAnsi" w:hAnsiTheme="minorHAnsi" w:cstheme="minorHAnsi"/>
          <w:b/>
          <w:color w:val="228591"/>
          <w:sz w:val="28"/>
          <w:lang w:eastAsia="en-US"/>
        </w:rPr>
        <w:br w:type="page"/>
      </w:r>
    </w:p>
    <w:p w14:paraId="13BD38CE" w14:textId="77777777" w:rsidR="007212DB" w:rsidRDefault="007212DB" w:rsidP="00AE3F73">
      <w:pPr>
        <w:pStyle w:val="Heading1"/>
        <w:ind w:left="2265" w:hanging="2265"/>
        <w:rPr>
          <w:rFonts w:asciiTheme="minorHAnsi" w:hAnsiTheme="minorHAnsi" w:cstheme="minorHAnsi"/>
          <w:lang w:val="en-US" w:eastAsia="en-US"/>
        </w:rPr>
        <w:sectPr w:rsidR="007212DB" w:rsidSect="004139F0">
          <w:headerReference w:type="even" r:id="rId188"/>
          <w:headerReference w:type="default" r:id="rId189"/>
          <w:footerReference w:type="even" r:id="rId190"/>
          <w:type w:val="continuous"/>
          <w:pgSz w:w="11907" w:h="16840" w:code="9"/>
          <w:pgMar w:top="1418" w:right="1134" w:bottom="1134" w:left="1134" w:header="709" w:footer="567" w:gutter="0"/>
          <w:cols w:space="708"/>
          <w:formProt w:val="0"/>
          <w:docGrid w:linePitch="360"/>
        </w:sectPr>
      </w:pPr>
      <w:bookmarkStart w:id="447" w:name="_Section_12_"/>
      <w:bookmarkStart w:id="448" w:name="_Toc467762144"/>
      <w:bookmarkEnd w:id="447"/>
    </w:p>
    <w:p w14:paraId="53E05CE1" w14:textId="117D6CA2" w:rsidR="00014FB3" w:rsidRPr="008125CA" w:rsidRDefault="008125CA" w:rsidP="00FF60ED">
      <w:pPr>
        <w:pStyle w:val="Heading1TopofPage"/>
        <w:framePr w:wrap="around"/>
        <w:ind w:left="3399" w:hanging="2265"/>
        <w:rPr>
          <w:lang w:val="en-US"/>
        </w:rPr>
      </w:pPr>
      <w:bookmarkStart w:id="449" w:name="_Section_12__1"/>
      <w:bookmarkStart w:id="450" w:name="_Toc85793540"/>
      <w:bookmarkEnd w:id="449"/>
      <w:r w:rsidRPr="008125CA">
        <w:rPr>
          <w:lang w:val="en-US"/>
        </w:rPr>
        <w:t>Section 1</w:t>
      </w:r>
      <w:r w:rsidR="00FB3B54">
        <w:rPr>
          <w:lang w:val="en-US"/>
        </w:rPr>
        <w:t>2</w:t>
      </w:r>
      <w:r w:rsidR="00AE3F73">
        <w:rPr>
          <w:lang w:val="en-US"/>
        </w:rPr>
        <w:t xml:space="preserve"> </w:t>
      </w:r>
      <w:r w:rsidR="00AE3F73">
        <w:rPr>
          <w:lang w:val="en-US"/>
        </w:rPr>
        <w:tab/>
      </w:r>
      <w:r w:rsidR="00014FB3" w:rsidRPr="008125CA">
        <w:rPr>
          <w:lang w:val="en-US"/>
        </w:rPr>
        <w:t>Appeals</w:t>
      </w:r>
      <w:bookmarkEnd w:id="448"/>
      <w:r w:rsidRPr="008125CA">
        <w:rPr>
          <w:lang w:val="en-US"/>
        </w:rPr>
        <w:t xml:space="preserve"> to the Registrar of </w:t>
      </w:r>
      <w:r w:rsidRPr="008125CA">
        <w:rPr>
          <w:lang w:val="en-US" w:eastAsia="en-US"/>
        </w:rPr>
        <w:t>Geographic</w:t>
      </w:r>
      <w:r w:rsidRPr="008125CA">
        <w:rPr>
          <w:lang w:val="en-US"/>
        </w:rPr>
        <w:t xml:space="preserve"> Names</w:t>
      </w:r>
      <w:bookmarkStart w:id="451" w:name="Section12"/>
      <w:bookmarkEnd w:id="450"/>
      <w:bookmarkEnd w:id="451"/>
    </w:p>
    <w:p w14:paraId="6158155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only consider appeals from members of the community who have already objected directly to the naming authority’s proposal. An appeal to the Registrar can only be made if the objector can demonstrate that either:</w:t>
      </w:r>
    </w:p>
    <w:p w14:paraId="0B371F72" w14:textId="77777777" w:rsidR="00014FB3" w:rsidRPr="00C93882" w:rsidRDefault="00014FB3" w:rsidP="003525D6">
      <w:pPr>
        <w:pStyle w:val="Bullet"/>
        <w:numPr>
          <w:ilvl w:val="0"/>
          <w:numId w:val="54"/>
        </w:numPr>
      </w:pPr>
      <w:r w:rsidRPr="00C93882">
        <w:t xml:space="preserve">the naming authority did not consider the objections during its deliberations </w:t>
      </w:r>
    </w:p>
    <w:p w14:paraId="5CBE096A" w14:textId="17270EAE" w:rsidR="00014FB3" w:rsidRPr="00C93882" w:rsidRDefault="00014FB3" w:rsidP="003525D6">
      <w:pPr>
        <w:pStyle w:val="Bullet"/>
        <w:numPr>
          <w:ilvl w:val="0"/>
          <w:numId w:val="54"/>
        </w:numPr>
      </w:pPr>
      <w:r w:rsidRPr="00C93882">
        <w:t>the proposal does not reasonably conform to the naming rules.</w:t>
      </w:r>
    </w:p>
    <w:p w14:paraId="017C1FC6" w14:textId="0F5F41FC"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appeals must be made in writing and sent to the Registrar of Geographic Names, Geographic Names</w:t>
      </w:r>
      <w:r w:rsidR="00A473D2" w:rsidRPr="00C93882">
        <w:rPr>
          <w:rFonts w:asciiTheme="minorHAnsi" w:hAnsiTheme="minorHAnsi" w:cstheme="minorHAnsi"/>
          <w:sz w:val="22"/>
          <w:szCs w:val="22"/>
          <w:lang w:eastAsia="en-US"/>
        </w:rPr>
        <w:t xml:space="preserve"> Victoria</w:t>
      </w:r>
      <w:r w:rsidRPr="00C93882">
        <w:rPr>
          <w:rFonts w:asciiTheme="minorHAnsi" w:hAnsiTheme="minorHAnsi" w:cstheme="minorHAnsi"/>
          <w:sz w:val="22"/>
          <w:szCs w:val="22"/>
          <w:lang w:eastAsia="en-US"/>
        </w:rPr>
        <w:t xml:space="preserve">, DELWP, PO BOX 500, East Melbourne, Victoria 3002 or via email to </w:t>
      </w:r>
      <w:hyperlink r:id="rId191" w:history="1">
        <w:r w:rsidRPr="00C93882">
          <w:rPr>
            <w:rFonts w:asciiTheme="minorHAnsi" w:hAnsiTheme="minorHAnsi" w:cstheme="minorHAnsi"/>
            <w:color w:val="0000FF"/>
            <w:sz w:val="22"/>
            <w:szCs w:val="22"/>
            <w:u w:val="single"/>
            <w:lang w:eastAsia="en-US"/>
          </w:rPr>
          <w:t>geo.names@delwp.gov.vic.au</w:t>
        </w:r>
      </w:hyperlink>
      <w:r w:rsidRPr="00C93882">
        <w:rPr>
          <w:rFonts w:asciiTheme="minorHAnsi" w:hAnsiTheme="minorHAnsi" w:cstheme="minorHAnsi"/>
          <w:sz w:val="22"/>
          <w:szCs w:val="22"/>
          <w:lang w:eastAsia="en-US"/>
        </w:rPr>
        <w:t>.</w:t>
      </w:r>
    </w:p>
    <w:p w14:paraId="11DB908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Appeals that do not respond/address one of the two points above will not be considered as valid appeals.</w:t>
      </w:r>
    </w:p>
    <w:p w14:paraId="4209082A" w14:textId="6458DD1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Petitions may be used to appeal a naming authority’s decision. If a petition is used to object to a naming proposal then a statement within the petition must, as a minimum, respond/address the two points above. Signatories must include their printed name and property address</w:t>
      </w:r>
      <w:r w:rsidR="006F4C50">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formally acknowledged receipt of all appeals, either via letter or email. </w:t>
      </w:r>
    </w:p>
    <w:p w14:paraId="430B2AAB" w14:textId="7E5EBEE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Registrar will consider all valid appeals </w:t>
      </w:r>
      <w:r w:rsidR="00141A15">
        <w:rPr>
          <w:rFonts w:asciiTheme="minorHAnsi" w:hAnsiTheme="minorHAnsi" w:cstheme="minorHAnsi"/>
          <w:sz w:val="22"/>
          <w:szCs w:val="22"/>
          <w:lang w:eastAsia="en-US"/>
        </w:rPr>
        <w:t xml:space="preserve">and table appeals </w:t>
      </w:r>
      <w:r w:rsidR="00D822E2">
        <w:rPr>
          <w:rFonts w:asciiTheme="minorHAnsi" w:hAnsiTheme="minorHAnsi" w:cstheme="minorHAnsi"/>
          <w:sz w:val="22"/>
          <w:szCs w:val="22"/>
          <w:lang w:eastAsia="en-US"/>
        </w:rPr>
        <w:t xml:space="preserve">and the naming proposal </w:t>
      </w:r>
      <w:r w:rsidR="00141A15">
        <w:rPr>
          <w:rFonts w:asciiTheme="minorHAnsi" w:hAnsiTheme="minorHAnsi" w:cstheme="minorHAnsi"/>
          <w:sz w:val="22"/>
          <w:szCs w:val="22"/>
          <w:lang w:eastAsia="en-US"/>
        </w:rPr>
        <w:t xml:space="preserve">for </w:t>
      </w:r>
      <w:r w:rsidR="00476B11">
        <w:rPr>
          <w:rFonts w:asciiTheme="minorHAnsi" w:hAnsiTheme="minorHAnsi" w:cstheme="minorHAnsi"/>
          <w:sz w:val="22"/>
          <w:szCs w:val="22"/>
          <w:lang w:eastAsia="en-US"/>
        </w:rPr>
        <w:t xml:space="preserve">investigation. The investigation will </w:t>
      </w:r>
      <w:r w:rsidRPr="00C93882">
        <w:rPr>
          <w:rFonts w:asciiTheme="minorHAnsi" w:hAnsiTheme="minorHAnsi" w:cstheme="minorHAnsi"/>
          <w:sz w:val="22"/>
          <w:szCs w:val="22"/>
          <w:lang w:eastAsia="en-US"/>
        </w:rPr>
        <w:t xml:space="preserve">determine whether a naming authority has complied with the naming rules. Objectors will receive a formal response to an appeal outlining the Registrars decision to endorse and proceed with gazettal or reject a proposal.  </w:t>
      </w:r>
    </w:p>
    <w:p w14:paraId="1E70BFDC" w14:textId="449AFD47" w:rsidR="00014FB3" w:rsidRPr="00C93882" w:rsidRDefault="006F4C50" w:rsidP="006F4C50">
      <w:pPr>
        <w:rPr>
          <w:rFonts w:asciiTheme="minorHAnsi" w:hAnsiTheme="minorHAnsi" w:cstheme="minorHAnsi"/>
          <w:sz w:val="22"/>
          <w:szCs w:val="22"/>
        </w:rPr>
      </w:pPr>
      <w:r w:rsidRPr="00226CF3">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2" behindDoc="1" locked="0" layoutInCell="1" allowOverlap="1" wp14:anchorId="20247752" wp14:editId="71254029">
                <wp:simplePos x="0" y="0"/>
                <wp:positionH relativeFrom="column">
                  <wp:posOffset>29845</wp:posOffset>
                </wp:positionH>
                <wp:positionV relativeFrom="paragraph">
                  <wp:posOffset>196012</wp:posOffset>
                </wp:positionV>
                <wp:extent cx="6287135" cy="719455"/>
                <wp:effectExtent l="0" t="0" r="75565" b="4445"/>
                <wp:wrapNone/>
                <wp:docPr id="1812193853" name="Group 1812193853"/>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812193849" name="Rectangle: Rounded Corners 181219384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48" name="Picture 181219384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884B115" id="Group 1812193853" o:spid="_x0000_s1026" style="position:absolute;margin-left:2.35pt;margin-top:15.45pt;width:495.05pt;height:56.65pt;z-index:-251659258;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">
                <v:roundrect id="Rectangle: Rounded Corners 181219384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" fillcolor="white [3212]" strokecolor="#f2f2f2 [3052]" strokeweight="2pt">
                  <v:shadow on="t" color="black" opacity="26214f" origin=",-.5" offset="0,3pt"/>
                </v:roundrect>
                <v:shape id="Picture 181219384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">
                  <v:imagedata r:id="rId83" o:title=""/>
                </v:shape>
              </v:group>
            </w:pict>
          </mc:Fallback>
        </mc:AlternateContent>
      </w:r>
      <w:r w:rsidR="00014FB3"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follows the below process when the Registrar considers a name proposal</w:t>
      </w:r>
      <w:r w:rsidR="00014FB3" w:rsidRPr="00C93882">
        <w:rPr>
          <w:rFonts w:asciiTheme="minorHAnsi" w:hAnsiTheme="minorHAnsi" w:cstheme="minorHAnsi"/>
          <w:sz w:val="22"/>
          <w:szCs w:val="22"/>
        </w:rPr>
        <w:t xml:space="preserve">. </w:t>
      </w:r>
    </w:p>
    <w:p w14:paraId="2BCF37DB" w14:textId="3DBDFCEE" w:rsidR="002B78BF" w:rsidRDefault="00FA50A8" w:rsidP="005B3282">
      <w:pPr>
        <w:tabs>
          <w:tab w:val="left" w:pos="567"/>
        </w:tabs>
        <w:rPr>
          <w:rFonts w:asciiTheme="minorHAnsi" w:hAnsiTheme="minorHAnsi" w:cstheme="minorHAnsi"/>
          <w:sz w:val="22"/>
          <w:lang w:val="en-US" w:eastAsia="en-US"/>
        </w:rPr>
      </w:pPr>
      <w:r>
        <w:rPr>
          <w:noProof/>
        </w:rPr>
        <mc:AlternateContent>
          <mc:Choice Requires="wps">
            <w:drawing>
              <wp:anchor distT="0" distB="0" distL="114300" distR="114300" simplePos="0" relativeHeight="251658276" behindDoc="0" locked="0" layoutInCell="1" allowOverlap="1" wp14:anchorId="0A4C4BC6" wp14:editId="3D1B45ED">
                <wp:simplePos x="0" y="0"/>
                <wp:positionH relativeFrom="column">
                  <wp:posOffset>97033</wp:posOffset>
                </wp:positionH>
                <wp:positionV relativeFrom="paragraph">
                  <wp:posOffset>116163</wp:posOffset>
                </wp:positionV>
                <wp:extent cx="503476" cy="5068111"/>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03476" cy="5068111"/>
                        </a:xfrm>
                        <a:prstGeom prst="rect">
                          <a:avLst/>
                        </a:prstGeom>
                        <a:noFill/>
                        <a:ln w="6350">
                          <a:noFill/>
                        </a:ln>
                      </wps:spPr>
                      <wps:txb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A4C4BC6" id="Text Box 42" o:spid="_x0000_s1046" type="#_x0000_t202" style="position:absolute;margin-left:7.65pt;margin-top:9.15pt;width:39.65pt;height:399.0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" filled="f" stroked="f" strokeweight=".5pt">
                <v:textbo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v:textbox>
              </v:shape>
            </w:pict>
          </mc:Fallback>
        </mc:AlternateContent>
      </w:r>
    </w:p>
    <w:p w14:paraId="4BF46C3B" w14:textId="77777777" w:rsidR="002B78BF" w:rsidRPr="008A33C3" w:rsidRDefault="004633C4" w:rsidP="003A4F9A">
      <w:pPr>
        <w:tabs>
          <w:tab w:val="num" w:pos="1440"/>
        </w:tabs>
        <w:spacing w:before="160" w:after="720"/>
        <w:ind w:left="426"/>
        <w:rPr>
          <w:rFonts w:asciiTheme="minorHAnsi" w:hAnsiTheme="minorHAnsi" w:cstheme="minorHAnsi"/>
          <w:sz w:val="22"/>
          <w:szCs w:val="22"/>
          <w:lang w:eastAsia="en-US"/>
        </w:rPr>
      </w:pPr>
      <w:r w:rsidRPr="0078566C">
        <w:rPr>
          <w:b/>
          <w:bCs/>
          <w:noProof/>
          <w:color w:val="FFFFFF" w:themeColor="background1"/>
          <w:sz w:val="72"/>
          <w:szCs w:val="96"/>
        </w:rPr>
        <mc:AlternateContent>
          <mc:Choice Requires="wpg">
            <w:drawing>
              <wp:anchor distT="0" distB="0" distL="114300" distR="114300" simplePos="0" relativeHeight="251657223" behindDoc="1" locked="0" layoutInCell="1" allowOverlap="1" wp14:anchorId="0ED15565" wp14:editId="5A5677A1">
                <wp:simplePos x="0" y="0"/>
                <wp:positionH relativeFrom="column">
                  <wp:posOffset>28940</wp:posOffset>
                </wp:positionH>
                <wp:positionV relativeFrom="paragraph">
                  <wp:posOffset>587807</wp:posOffset>
                </wp:positionV>
                <wp:extent cx="6287689" cy="817125"/>
                <wp:effectExtent l="0" t="0" r="75565" b="116840"/>
                <wp:wrapNone/>
                <wp:docPr id="96" name="Group 96"/>
                <wp:cNvGraphicFramePr/>
                <a:graphic xmlns:a="http://schemas.openxmlformats.org/drawingml/2006/main">
                  <a:graphicData uri="http://schemas.microsoft.com/office/word/2010/wordprocessingGroup">
                    <wpg:wgp>
                      <wpg:cNvGrpSpPr/>
                      <wpg:grpSpPr>
                        <a:xfrm>
                          <a:off x="0" y="0"/>
                          <a:ext cx="6287689" cy="817125"/>
                          <a:chOff x="26050" y="95536"/>
                          <a:chExt cx="6288161" cy="817125"/>
                        </a:xfrm>
                      </wpg:grpSpPr>
                      <wps:wsp>
                        <wps:cNvPr id="97" name="Rectangle: Rounded Corners 97"/>
                        <wps:cNvSpPr/>
                        <wps:spPr>
                          <a:xfrm>
                            <a:off x="382099" y="130211"/>
                            <a:ext cx="5932112" cy="78245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F443746" id="Group 96" o:spid="_x0000_s1026" style="position:absolute;margin-left:2.3pt;margin-top:46.3pt;width:495.1pt;height:64.35pt;z-index:-251659257;mso-width-relative:margin;mso-height-relative:margin" coordorigin="260,955" coordsize="62881,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">
                <v:roundrect id="Rectangle: Rounded Corners 97" o:spid="_x0000_s1027" style="position:absolute;left:3820;top:1302;width:59322;height:78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" fillcolor="white [3212]" strokecolor="#f2f2f2 [3052]" strokeweight="2pt">
                  <v:shadow on="t" color="black" opacity="26214f" origin=",-.5" offset="0,3pt"/>
                </v:roundrect>
                <v:shape id="Picture 9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">
                  <v:imagedata r:id="rId83" o:title=""/>
                </v:shape>
              </v:group>
            </w:pict>
          </mc:Fallback>
        </mc:AlternateContent>
      </w:r>
      <w:r w:rsidR="00B76EFF" w:rsidRPr="008A33C3">
        <w:rPr>
          <w:rFonts w:asciiTheme="minorHAnsi" w:hAnsiTheme="minorHAnsi" w:cstheme="minorHAnsi"/>
          <w:sz w:val="22"/>
          <w:szCs w:val="22"/>
          <w:lang w:eastAsia="en-US"/>
        </w:rPr>
        <w:tab/>
      </w:r>
      <w:r w:rsidR="00A85F91" w:rsidRPr="008A33C3">
        <w:rPr>
          <w:rFonts w:asciiTheme="minorHAnsi" w:hAnsiTheme="minorHAnsi" w:cstheme="minorHAnsi"/>
          <w:sz w:val="22"/>
          <w:szCs w:val="22"/>
          <w:lang w:eastAsia="en-US"/>
        </w:rPr>
        <w:t>Proposal received by GNV</w:t>
      </w:r>
    </w:p>
    <w:p w14:paraId="44AAD1AD" w14:textId="77777777" w:rsidR="0078566C" w:rsidRPr="0078566C" w:rsidRDefault="0078566C" w:rsidP="0078566C">
      <w:pPr>
        <w:tabs>
          <w:tab w:val="num" w:pos="1440"/>
        </w:tabs>
        <w:spacing w:before="360" w:after="120"/>
        <w:ind w:left="426"/>
        <w:rPr>
          <w:rFonts w:asciiTheme="minorHAnsi" w:hAnsiTheme="minorHAnsi" w:cstheme="minorHAnsi"/>
          <w:sz w:val="22"/>
          <w:szCs w:val="22"/>
          <w:lang w:eastAsia="en-US"/>
        </w:rPr>
      </w:pPr>
      <w:r w:rsidRPr="0078566C">
        <w:rPr>
          <w:rFonts w:asciiTheme="minorHAnsi" w:hAnsiTheme="minorHAnsi" w:cstheme="minorHAnsi"/>
          <w:sz w:val="22"/>
          <w:lang w:eastAsia="en-US"/>
        </w:rPr>
        <w:tab/>
      </w:r>
      <w:r w:rsidR="002B78BF" w:rsidRPr="0078566C">
        <w:rPr>
          <w:rFonts w:asciiTheme="minorHAnsi" w:hAnsiTheme="minorHAnsi" w:cstheme="minorHAnsi"/>
          <w:sz w:val="22"/>
          <w:lang w:eastAsia="en-US"/>
        </w:rPr>
        <w:t>If objections received by the naming authority, GNV waits 30 days for any appea</w:t>
      </w:r>
      <w:r w:rsidR="002B78BF" w:rsidRPr="0078566C">
        <w:rPr>
          <w:rFonts w:asciiTheme="minorHAnsi" w:hAnsiTheme="minorHAnsi" w:cstheme="minorHAnsi"/>
          <w:sz w:val="22"/>
          <w:szCs w:val="22"/>
          <w:lang w:eastAsia="en-US"/>
        </w:rPr>
        <w:t>l</w:t>
      </w:r>
    </w:p>
    <w:p w14:paraId="620AA424" w14:textId="0DE927DC" w:rsidR="002B78BF" w:rsidRPr="0078566C" w:rsidRDefault="006B66ED" w:rsidP="003A4F9A">
      <w:pPr>
        <w:tabs>
          <w:tab w:val="num" w:pos="1440"/>
        </w:tabs>
        <w:spacing w:after="600"/>
        <w:ind w:left="1418"/>
        <w:rPr>
          <w:rFonts w:asciiTheme="minorHAnsi" w:hAnsiTheme="minorHAnsi" w:cstheme="minorHAnsi"/>
          <w:sz w:val="22"/>
          <w:szCs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4" behindDoc="1" locked="0" layoutInCell="1" allowOverlap="1" wp14:anchorId="5891958B" wp14:editId="42382FDC">
                <wp:simplePos x="0" y="0"/>
                <wp:positionH relativeFrom="margin">
                  <wp:posOffset>28940</wp:posOffset>
                </wp:positionH>
                <wp:positionV relativeFrom="paragraph">
                  <wp:posOffset>555625</wp:posOffset>
                </wp:positionV>
                <wp:extent cx="6287135" cy="1118681"/>
                <wp:effectExtent l="0" t="0" r="75565" b="120015"/>
                <wp:wrapNone/>
                <wp:docPr id="99" name="Group 99"/>
                <wp:cNvGraphicFramePr/>
                <a:graphic xmlns:a="http://schemas.openxmlformats.org/drawingml/2006/main">
                  <a:graphicData uri="http://schemas.microsoft.com/office/word/2010/wordprocessingGroup">
                    <wpg:wgp>
                      <wpg:cNvGrpSpPr/>
                      <wpg:grpSpPr>
                        <a:xfrm>
                          <a:off x="0" y="0"/>
                          <a:ext cx="6287135" cy="1118681"/>
                          <a:chOff x="26050" y="95536"/>
                          <a:chExt cx="6288229" cy="1119866"/>
                        </a:xfrm>
                      </wpg:grpSpPr>
                      <wps:wsp>
                        <wps:cNvPr id="100" name="Rectangle: Rounded Corners 100"/>
                        <wps:cNvSpPr/>
                        <wps:spPr>
                          <a:xfrm>
                            <a:off x="382167" y="130259"/>
                            <a:ext cx="5932112" cy="1085143"/>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0B7CE081" id="Group 99" o:spid="_x0000_s1026" style="position:absolute;margin-left:2.3pt;margin-top:43.75pt;width:495.05pt;height:88.1pt;z-index:-251659256;mso-position-horizontal-relative:margin;mso-width-relative:margin;mso-height-relative:margin" coordorigin="260,955" coordsize="62882,11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">
                <v:roundrect id="Rectangle: Rounded Corners 100" o:spid="_x0000_s1027" style="position:absolute;left:3821;top:1302;width:59321;height:10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" fillcolor="white [3212]" strokecolor="#f2f2f2 [3052]" strokeweight="2pt">
                  <v:shadow on="t" color="black" opacity="26214f" origin=",-.5" offset="0,3pt"/>
                </v:roundrect>
                <v:shape id="Picture 101"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">
                  <v:imagedata r:id="rId83" o:title=""/>
                </v:shape>
                <w10:wrap anchorx="margin"/>
              </v:group>
            </w:pict>
          </mc:Fallback>
        </mc:AlternateContent>
      </w:r>
      <w:r w:rsidR="002B78BF" w:rsidRPr="0078566C">
        <w:rPr>
          <w:rFonts w:asciiTheme="minorHAnsi" w:hAnsiTheme="minorHAnsi" w:cstheme="minorHAnsi"/>
          <w:sz w:val="22"/>
          <w:lang w:eastAsia="en-US"/>
        </w:rPr>
        <w:t>An investigation will take place which will examine the appeals and the naming proposal</w:t>
      </w:r>
      <w:r w:rsidR="002B78BF" w:rsidRPr="0078566C">
        <w:rPr>
          <w:rFonts w:asciiTheme="minorHAnsi" w:hAnsiTheme="minorHAnsi" w:cstheme="minorHAnsi"/>
          <w:sz w:val="22"/>
          <w:szCs w:val="22"/>
          <w:lang w:eastAsia="en-US"/>
        </w:rPr>
        <w:t>.</w:t>
      </w:r>
    </w:p>
    <w:p w14:paraId="3E5EF2E7" w14:textId="67B4A0DE" w:rsidR="003F0401" w:rsidRPr="00924790" w:rsidDel="004D14A3" w:rsidRDefault="002B78BF" w:rsidP="0088615A">
      <w:pPr>
        <w:pStyle w:val="BodyText"/>
        <w:spacing w:before="0"/>
        <w:ind w:left="1418"/>
        <w:rPr>
          <w:rFonts w:asciiTheme="minorHAnsi" w:hAnsiTheme="minorHAnsi"/>
        </w:rPr>
      </w:pPr>
      <w:r w:rsidRPr="00924790">
        <w:rPr>
          <w:rFonts w:asciiTheme="minorHAnsi" w:hAnsiTheme="minorHAnsi"/>
        </w:rPr>
        <w:t>Registrar deems the proposal does not conform to the naming rules and is sent back to the naming authority with advice how to amend the proposal to ensure that it will comply.</w:t>
      </w:r>
    </w:p>
    <w:p w14:paraId="074BA648" w14:textId="6C0EF3E2" w:rsidR="002B78BF" w:rsidRPr="002C2C6B" w:rsidRDefault="0088615A" w:rsidP="004D28F1">
      <w:pPr>
        <w:pStyle w:val="BodyText"/>
        <w:spacing w:before="0" w:after="720"/>
        <w:ind w:left="1418"/>
        <w:rPr>
          <w:rFonts w:asciiTheme="minorHAnsi" w:hAnsiTheme="minorHAnsi"/>
        </w:rPr>
      </w:pPr>
      <w:r w:rsidRPr="0078566C">
        <w:rPr>
          <w:rFonts w:asciiTheme="minorHAnsi" w:hAnsiTheme="minorHAnsi" w:cstheme="minorHAnsi"/>
          <w:b/>
          <w:bCs/>
          <w:noProof/>
          <w:color w:val="FFFFFF" w:themeColor="background1"/>
          <w:sz w:val="72"/>
          <w:szCs w:val="96"/>
        </w:rPr>
        <mc:AlternateContent>
          <mc:Choice Requires="wpg">
            <w:drawing>
              <wp:anchor distT="0" distB="0" distL="114300" distR="114300" simplePos="0" relativeHeight="251658273" behindDoc="1" locked="0" layoutInCell="1" allowOverlap="1" wp14:anchorId="58495168" wp14:editId="0090D2A2">
                <wp:simplePos x="0" y="0"/>
                <wp:positionH relativeFrom="column">
                  <wp:posOffset>33020</wp:posOffset>
                </wp:positionH>
                <wp:positionV relativeFrom="paragraph">
                  <wp:posOffset>550977</wp:posOffset>
                </wp:positionV>
                <wp:extent cx="6287757" cy="720000"/>
                <wp:effectExtent l="0" t="0" r="75565" b="4445"/>
                <wp:wrapNone/>
                <wp:docPr id="102" name="Group 102"/>
                <wp:cNvGraphicFramePr/>
                <a:graphic xmlns:a="http://schemas.openxmlformats.org/drawingml/2006/main">
                  <a:graphicData uri="http://schemas.microsoft.com/office/word/2010/wordprocessingGroup">
                    <wpg:wgp>
                      <wpg:cNvGrpSpPr/>
                      <wpg:grpSpPr>
                        <a:xfrm>
                          <a:off x="0" y="0"/>
                          <a:ext cx="6287757" cy="720000"/>
                          <a:chOff x="26050" y="95536"/>
                          <a:chExt cx="6288229" cy="720000"/>
                        </a:xfrm>
                      </wpg:grpSpPr>
                      <wps:wsp>
                        <wps:cNvPr id="103" name="Rectangle: Rounded Corners 103"/>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Picture 104"/>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1836394" id="Group 102" o:spid="_x0000_s1026" style="position:absolute;margin-left:2.6pt;margin-top:43.4pt;width:495.1pt;height:56.7pt;z-index:-251658207;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">
                <v:roundrect id="Rectangle: Rounded Corners 103"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" fillcolor="white [3212]" strokecolor="#f2f2f2 [3052]" strokeweight="2pt">
                  <v:shadow on="t" color="black" opacity="26214f" origin=",-.5" offset="0,3pt"/>
                </v:roundrect>
                <v:shape id="Picture 104"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">
                  <v:imagedata r:id="rId83" o:title=""/>
                </v:shape>
              </v:group>
            </w:pict>
          </mc:Fallback>
        </mc:AlternateContent>
      </w:r>
      <w:r w:rsidR="002B78BF" w:rsidRPr="00924790">
        <w:rPr>
          <w:rFonts w:asciiTheme="minorHAnsi" w:hAnsiTheme="minorHAnsi"/>
        </w:rPr>
        <w:t>Registrar deems proposal is of greater than local significance and sends to GPNAP Committee for advice.</w:t>
      </w:r>
    </w:p>
    <w:p w14:paraId="31F3D2B2" w14:textId="4244D06F" w:rsidR="002B78BF" w:rsidRPr="002B78BF" w:rsidRDefault="003A4F9A" w:rsidP="003A4F9A">
      <w:pPr>
        <w:tabs>
          <w:tab w:val="num" w:pos="1440"/>
        </w:tabs>
        <w:spacing w:after="880"/>
        <w:ind w:left="1418" w:hanging="992"/>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4" behindDoc="1" locked="0" layoutInCell="1" allowOverlap="1" wp14:anchorId="740831F8" wp14:editId="4EED3DCF">
                <wp:simplePos x="0" y="0"/>
                <wp:positionH relativeFrom="column">
                  <wp:posOffset>32385</wp:posOffset>
                </wp:positionH>
                <wp:positionV relativeFrom="paragraph">
                  <wp:posOffset>495503</wp:posOffset>
                </wp:positionV>
                <wp:extent cx="6287135" cy="719455"/>
                <wp:effectExtent l="0" t="0" r="75565" b="4445"/>
                <wp:wrapNone/>
                <wp:docPr id="105" name="Group 105"/>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6" name="Rectangle: Rounded Corners 106"/>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 name="Picture 107"/>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05665927" id="Group 105" o:spid="_x0000_s1026" style="position:absolute;margin-left:2.55pt;margin-top:39pt;width:495.05pt;height:56.65pt;z-index:-251658206;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">
                <v:roundrect id="Rectangle: Rounded Corners 106"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" fillcolor="white [3212]" strokecolor="#f2f2f2 [3052]" strokeweight="2pt">
                  <v:shadow on="t" color="black" opacity="26214f" origin=",-.5" offset="0,3pt"/>
                </v:roundrect>
                <v:shape id="Picture 107"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">
                  <v:imagedata r:id="rId83" o:title=""/>
                </v:shape>
              </v:group>
            </w:pict>
          </mc:Fallback>
        </mc:AlternateContent>
      </w:r>
      <w:r w:rsidR="005B3282" w:rsidRPr="0078566C">
        <w:rPr>
          <w:rFonts w:asciiTheme="minorHAnsi" w:hAnsiTheme="minorHAnsi" w:cstheme="minorHAnsi"/>
          <w:sz w:val="22"/>
          <w:lang w:eastAsia="en-US"/>
        </w:rPr>
        <w:tab/>
      </w:r>
      <w:r w:rsidR="002B78BF" w:rsidRPr="002B78BF">
        <w:rPr>
          <w:rFonts w:asciiTheme="minorHAnsi" w:hAnsiTheme="minorHAnsi" w:cstheme="minorHAnsi"/>
          <w:sz w:val="22"/>
          <w:lang w:eastAsia="en-US"/>
        </w:rPr>
        <w:t>Registrar deems proposal conforms to naming rules.</w:t>
      </w:r>
    </w:p>
    <w:p w14:paraId="76F9B506" w14:textId="44777B7F" w:rsidR="002B78BF" w:rsidRPr="002B78BF" w:rsidRDefault="00737C3F" w:rsidP="00737C3F">
      <w:pPr>
        <w:tabs>
          <w:tab w:val="num" w:pos="1440"/>
        </w:tabs>
        <w:spacing w:before="480" w:after="880"/>
        <w:ind w:left="425" w:right="-284"/>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5" behindDoc="1" locked="0" layoutInCell="1" allowOverlap="1" wp14:anchorId="256EB058" wp14:editId="7E690770">
                <wp:simplePos x="0" y="0"/>
                <wp:positionH relativeFrom="column">
                  <wp:posOffset>32385</wp:posOffset>
                </wp:positionH>
                <wp:positionV relativeFrom="paragraph">
                  <wp:posOffset>512877</wp:posOffset>
                </wp:positionV>
                <wp:extent cx="6287135" cy="719455"/>
                <wp:effectExtent l="0" t="0" r="75565" b="4445"/>
                <wp:wrapNone/>
                <wp:docPr id="108" name="Group 108"/>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9" name="Rectangle: Rounded Corners 10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 name="Picture 110"/>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57833C3A" id="Group 108" o:spid="_x0000_s1026" style="position:absolute;margin-left:2.55pt;margin-top:40.4pt;width:495.05pt;height:56.65pt;z-index:-251658205;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">
                <v:roundrect id="Rectangle: Rounded Corners 10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" fillcolor="white [3212]" strokecolor="#f2f2f2 [3052]" strokeweight="2pt">
                  <v:shadow on="t" color="black" opacity="26214f" origin=",-.5" offset="0,3pt"/>
                </v:roundrect>
                <v:shape id="Picture 110"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">
                  <v:imagedata r:id="rId83" o:title=""/>
                </v:shape>
              </v:group>
            </w:pict>
          </mc:Fallback>
        </mc:AlternateContent>
      </w:r>
      <w:r w:rsidR="005B3282" w:rsidRPr="004B4F42">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 xml:space="preserve">GNV gazettes the name in the </w:t>
      </w:r>
      <w:r w:rsidR="002B78BF" w:rsidRPr="002B78BF">
        <w:rPr>
          <w:rFonts w:asciiTheme="minorHAnsi" w:hAnsiTheme="minorHAnsi" w:cstheme="minorHAnsi"/>
          <w:i/>
          <w:sz w:val="22"/>
          <w:lang w:eastAsia="en-US"/>
        </w:rPr>
        <w:t xml:space="preserve">Victoria Government Gazette </w:t>
      </w:r>
      <w:r w:rsidR="002B78BF" w:rsidRPr="002B78BF">
        <w:rPr>
          <w:rFonts w:asciiTheme="minorHAnsi" w:hAnsiTheme="minorHAnsi" w:cstheme="minorHAnsi"/>
          <w:sz w:val="22"/>
          <w:lang w:eastAsia="en-US"/>
        </w:rPr>
        <w:t>and adds to VICNAMES.</w:t>
      </w:r>
    </w:p>
    <w:p w14:paraId="4DD6F98A" w14:textId="0367E98D" w:rsidR="002B78BF" w:rsidRPr="002B78BF" w:rsidRDefault="005B3282" w:rsidP="005B3282">
      <w:pPr>
        <w:tabs>
          <w:tab w:val="num" w:pos="1440"/>
        </w:tabs>
        <w:spacing w:after="360"/>
        <w:ind w:left="426"/>
        <w:rPr>
          <w:rFonts w:asciiTheme="minorHAnsi" w:hAnsiTheme="minorHAnsi" w:cstheme="minorHAnsi"/>
          <w:sz w:val="22"/>
          <w:lang w:eastAsia="en-US"/>
        </w:rPr>
      </w:pPr>
      <w:r w:rsidRPr="00B83CEF">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GNV notifies relevant stakeholders including the naming authority.</w:t>
      </w:r>
    </w:p>
    <w:p w14:paraId="38697BB9" w14:textId="753B4FA4" w:rsidR="00014FB3" w:rsidRDefault="00014FB3" w:rsidP="00737C3F">
      <w:pPr>
        <w:pStyle w:val="Heading1TopofPage"/>
        <w:framePr w:wrap="around"/>
        <w:rPr>
          <w:lang w:val="en-US" w:eastAsia="en-US"/>
        </w:rPr>
        <w:sectPr w:rsidR="00014FB3" w:rsidSect="004139F0">
          <w:headerReference w:type="even" r:id="rId192"/>
          <w:headerReference w:type="default" r:id="rId193"/>
          <w:footerReference w:type="even" r:id="rId194"/>
          <w:footerReference w:type="default" r:id="rId195"/>
          <w:type w:val="continuous"/>
          <w:pgSz w:w="11907" w:h="16840" w:code="9"/>
          <w:pgMar w:top="1418" w:right="1134" w:bottom="1134" w:left="1134" w:header="709" w:footer="567" w:gutter="0"/>
          <w:cols w:space="708"/>
          <w:formProt w:val="0"/>
          <w:docGrid w:linePitch="360"/>
        </w:sectPr>
      </w:pPr>
    </w:p>
    <w:p w14:paraId="6C924B4C" w14:textId="1EBDC5DA" w:rsidR="00014FB3" w:rsidRPr="002E2009" w:rsidRDefault="00D822E2" w:rsidP="002E2009">
      <w:pPr>
        <w:pStyle w:val="Heading1"/>
        <w:ind w:left="2265" w:hanging="2265"/>
        <w:rPr>
          <w:rFonts w:ascii="Arial" w:hAnsi="Arial" w:cs="Arial"/>
          <w:lang w:val="en-US" w:eastAsia="en-US"/>
        </w:rPr>
      </w:pPr>
      <w:bookmarkStart w:id="452" w:name="_Section_13_"/>
      <w:bookmarkStart w:id="453" w:name="_Toc467762145"/>
      <w:bookmarkStart w:id="454" w:name="_Toc85793541"/>
      <w:bookmarkEnd w:id="452"/>
      <w:r w:rsidRPr="002E2009">
        <w:rPr>
          <w:rFonts w:ascii="Arial" w:hAnsi="Arial" w:cs="Arial"/>
          <w:lang w:val="en-US" w:eastAsia="en-US"/>
        </w:rPr>
        <w:t>Section 1</w:t>
      </w:r>
      <w:r w:rsidR="00E728A0" w:rsidRPr="002E2009">
        <w:rPr>
          <w:rFonts w:ascii="Arial" w:hAnsi="Arial" w:cs="Arial"/>
          <w:lang w:val="en-US" w:eastAsia="en-US"/>
        </w:rPr>
        <w:t>3</w:t>
      </w:r>
      <w:r w:rsidR="00AE3F73" w:rsidRPr="002E2009">
        <w:rPr>
          <w:rFonts w:ascii="Arial" w:hAnsi="Arial" w:cs="Arial"/>
          <w:lang w:val="en-US" w:eastAsia="en-US"/>
        </w:rPr>
        <w:t xml:space="preserve"> </w:t>
      </w:r>
      <w:r w:rsidR="00AE3F73" w:rsidRPr="002E2009">
        <w:rPr>
          <w:rFonts w:ascii="Arial" w:hAnsi="Arial" w:cs="Arial"/>
          <w:lang w:val="en-US" w:eastAsia="en-US"/>
        </w:rPr>
        <w:tab/>
      </w:r>
      <w:r w:rsidR="00014FB3" w:rsidRPr="002E2009">
        <w:rPr>
          <w:rFonts w:ascii="Arial" w:hAnsi="Arial" w:cs="Arial"/>
          <w:lang w:val="en-US" w:eastAsia="en-US"/>
        </w:rPr>
        <w:t>Gazettal of a proposed name or boundaries</w:t>
      </w:r>
      <w:bookmarkEnd w:id="453"/>
      <w:bookmarkEnd w:id="454"/>
    </w:p>
    <w:p w14:paraId="435FA296" w14:textId="54731346" w:rsidR="00014FB3" w:rsidRPr="007D6A19" w:rsidRDefault="00014FB3" w:rsidP="00197777">
      <w:pPr>
        <w:spacing w:before="120"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When a name, new name and/or boundary(ies) is/are chosen and endorsed by the Registrar</w:t>
      </w:r>
      <w:r w:rsidRPr="00CF36F5">
        <w:rPr>
          <w:rFonts w:asciiTheme="minorHAnsi" w:hAnsiTheme="minorHAnsi" w:cstheme="minorHAnsi"/>
          <w:sz w:val="22"/>
          <w:szCs w:val="22"/>
          <w:lang w:eastAsia="en-US"/>
        </w:rPr>
        <w:t xml:space="preserve">, it/they will be included in a weekly notice published in the </w:t>
      </w:r>
      <w:hyperlink r:id="rId196" w:history="1">
        <w:r w:rsidRPr="00EE72E1">
          <w:rPr>
            <w:rStyle w:val="Hyperlink"/>
            <w:rFonts w:cstheme="minorHAnsi"/>
            <w:szCs w:val="22"/>
            <w:lang w:eastAsia="en-US"/>
          </w:rPr>
          <w:t>Victoria Government Gazette</w:t>
        </w:r>
      </w:hyperlink>
      <w:r w:rsidRPr="00CF36F5">
        <w:rPr>
          <w:rFonts w:asciiTheme="minorHAnsi" w:hAnsiTheme="minorHAnsi" w:cstheme="minorHAnsi"/>
          <w:sz w:val="22"/>
          <w:szCs w:val="22"/>
          <w:lang w:eastAsia="en-US"/>
        </w:rPr>
        <w:t xml:space="preserve"> , notifying registration of new or altered roads, features or locality names and/or boundaries in Victoria.</w:t>
      </w:r>
    </w:p>
    <w:p w14:paraId="46ED379F" w14:textId="77777777" w:rsidR="00014FB3" w:rsidRPr="00CF36F5" w:rsidRDefault="00014FB3" w:rsidP="00014FB3">
      <w:pPr>
        <w:spacing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A name may also be endorsed prior to gazettal by the Minister of the department or authority from which the proposal was generated; or, through a pro</w:t>
      </w:r>
      <w:r w:rsidRPr="00CF36F5">
        <w:rPr>
          <w:rFonts w:asciiTheme="minorHAnsi" w:hAnsiTheme="minorHAnsi" w:cstheme="minorHAnsi"/>
          <w:sz w:val="22"/>
          <w:szCs w:val="22"/>
          <w:lang w:eastAsia="en-US"/>
        </w:rPr>
        <w:t xml:space="preserve">posal from a Geographic Place Names Advisory Committee. </w:t>
      </w:r>
    </w:p>
    <w:p w14:paraId="157BB48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gazette notice will include the following items (where relevant):</w:t>
      </w:r>
    </w:p>
    <w:p w14:paraId="45C8F90E" w14:textId="541658A9" w:rsidR="00014FB3" w:rsidRPr="00C93882" w:rsidRDefault="00014FB3" w:rsidP="003525D6">
      <w:pPr>
        <w:pStyle w:val="Bullet"/>
        <w:numPr>
          <w:ilvl w:val="0"/>
          <w:numId w:val="55"/>
        </w:numPr>
      </w:pPr>
      <w:r w:rsidRPr="00C93882">
        <w:t xml:space="preserve">the </w:t>
      </w:r>
      <w:r w:rsidR="0054159D" w:rsidRPr="00C93882">
        <w:t>VES</w:t>
      </w:r>
      <w:r w:rsidRPr="00C93882">
        <w:t xml:space="preserve"> change request number </w:t>
      </w:r>
    </w:p>
    <w:p w14:paraId="4A076467" w14:textId="7FCBF41B" w:rsidR="00014FB3" w:rsidRPr="00C93882" w:rsidRDefault="00014FB3" w:rsidP="003525D6">
      <w:pPr>
        <w:pStyle w:val="Bullet"/>
        <w:numPr>
          <w:ilvl w:val="0"/>
          <w:numId w:val="55"/>
        </w:numPr>
      </w:pPr>
      <w:r w:rsidRPr="00C93882">
        <w:t>the pre-existing name of the road, feature or locality</w:t>
      </w:r>
      <w:r w:rsidR="005A49E1">
        <w:t>,</w:t>
      </w:r>
    </w:p>
    <w:p w14:paraId="6EA650E6" w14:textId="5F510816" w:rsidR="00B414CE" w:rsidRDefault="00014FB3" w:rsidP="003525D6">
      <w:pPr>
        <w:pStyle w:val="Bullet"/>
        <w:numPr>
          <w:ilvl w:val="0"/>
          <w:numId w:val="55"/>
        </w:numPr>
      </w:pPr>
      <w:r w:rsidRPr="00C93882">
        <w:t>the new name of the road, feature or locality, (if private</w:t>
      </w:r>
      <w:r w:rsidR="00B414CE">
        <w:t xml:space="preserve"> or </w:t>
      </w:r>
      <w:r w:rsidR="008D5B61">
        <w:t>locally known</w:t>
      </w:r>
      <w:r w:rsidRPr="00C93882">
        <w:t>, will be indicated)</w:t>
      </w:r>
    </w:p>
    <w:p w14:paraId="55E1EAFD" w14:textId="4DCFA522" w:rsidR="007E3093" w:rsidRPr="00B414CE" w:rsidRDefault="007E3093" w:rsidP="003525D6">
      <w:pPr>
        <w:pStyle w:val="Bullet"/>
        <w:numPr>
          <w:ilvl w:val="0"/>
          <w:numId w:val="55"/>
        </w:numPr>
      </w:pPr>
      <w:r>
        <w:t>any name with an apostrophe, may have the name gazetted with the apostrophe but will not appear in VICNAMES or Vicmap</w:t>
      </w:r>
    </w:p>
    <w:p w14:paraId="5944AE18" w14:textId="77777777" w:rsidR="00014FB3" w:rsidRPr="00C93882" w:rsidRDefault="00014FB3" w:rsidP="003525D6">
      <w:pPr>
        <w:pStyle w:val="Bullet"/>
        <w:numPr>
          <w:ilvl w:val="0"/>
          <w:numId w:val="55"/>
        </w:numPr>
      </w:pPr>
      <w:r w:rsidRPr="00C93882">
        <w:t>the name of the private complex in which the road is located</w:t>
      </w:r>
    </w:p>
    <w:p w14:paraId="3AD7B1B3" w14:textId="77777777" w:rsidR="00014FB3" w:rsidRPr="00C93882" w:rsidRDefault="00014FB3" w:rsidP="003525D6">
      <w:pPr>
        <w:pStyle w:val="Bullet"/>
        <w:numPr>
          <w:ilvl w:val="0"/>
          <w:numId w:val="55"/>
        </w:numPr>
      </w:pPr>
      <w:r w:rsidRPr="00C93882">
        <w:t xml:space="preserve">written details of the extent of the road, feature or locality </w:t>
      </w:r>
    </w:p>
    <w:p w14:paraId="7FC8F7D7" w14:textId="77777777" w:rsidR="00014FB3" w:rsidRPr="00C93882" w:rsidRDefault="00014FB3" w:rsidP="003525D6">
      <w:pPr>
        <w:pStyle w:val="Bullet"/>
        <w:numPr>
          <w:ilvl w:val="0"/>
          <w:numId w:val="55"/>
        </w:numPr>
      </w:pPr>
      <w:r w:rsidRPr="00C93882">
        <w:t xml:space="preserve">the address of the feature </w:t>
      </w:r>
    </w:p>
    <w:p w14:paraId="5BD8EED0" w14:textId="77777777" w:rsidR="00014FB3" w:rsidRPr="00C93882" w:rsidRDefault="00014FB3" w:rsidP="003525D6">
      <w:pPr>
        <w:pStyle w:val="Bullet"/>
        <w:numPr>
          <w:ilvl w:val="0"/>
          <w:numId w:val="55"/>
        </w:numPr>
      </w:pPr>
      <w:r w:rsidRPr="00C93882">
        <w:t>the locality(ies) in which the road or feature is located</w:t>
      </w:r>
    </w:p>
    <w:p w14:paraId="2C4E7735" w14:textId="29D5BED4" w:rsidR="00014FB3" w:rsidRPr="00C93882" w:rsidRDefault="00014FB3" w:rsidP="003525D6">
      <w:pPr>
        <w:pStyle w:val="Bullet"/>
        <w:numPr>
          <w:ilvl w:val="0"/>
          <w:numId w:val="55"/>
        </w:numPr>
      </w:pPr>
      <w:r w:rsidRPr="00C93882">
        <w:t>the names of the existing localities within which the new locality is being defined</w:t>
      </w:r>
    </w:p>
    <w:p w14:paraId="593FF755" w14:textId="6574C888" w:rsidR="00014FB3" w:rsidRPr="00C93882" w:rsidRDefault="00014FB3" w:rsidP="003525D6">
      <w:pPr>
        <w:pStyle w:val="Bullet"/>
        <w:numPr>
          <w:ilvl w:val="0"/>
          <w:numId w:val="55"/>
        </w:numPr>
      </w:pPr>
      <w:r w:rsidRPr="00C93882">
        <w:t xml:space="preserve">the </w:t>
      </w:r>
      <w:r w:rsidR="000B4271">
        <w:t xml:space="preserve">name of </w:t>
      </w:r>
      <w:r w:rsidRPr="00C93882">
        <w:t>the naming authority</w:t>
      </w:r>
    </w:p>
    <w:p w14:paraId="060051DF" w14:textId="7E9DD089" w:rsidR="00014FB3" w:rsidRPr="00C93882" w:rsidRDefault="00014FB3" w:rsidP="003525D6">
      <w:pPr>
        <w:pStyle w:val="Bullet"/>
        <w:numPr>
          <w:ilvl w:val="0"/>
          <w:numId w:val="55"/>
        </w:numPr>
      </w:pPr>
      <w:r w:rsidRPr="00C93882">
        <w:t>a web link to GN</w:t>
      </w:r>
      <w:r w:rsidR="00D15875" w:rsidRPr="00C93882">
        <w:t>V</w:t>
      </w:r>
      <w:r w:rsidRPr="00C93882">
        <w:t>’s website, where a map can be viewed.</w:t>
      </w:r>
    </w:p>
    <w:p w14:paraId="07B9BCA9" w14:textId="3262EE15" w:rsidR="00014FB3" w:rsidRDefault="00014FB3" w:rsidP="00777298">
      <w:pPr>
        <w:spacing w:after="113"/>
        <w:rPr>
          <w:rFonts w:asciiTheme="minorHAnsi" w:hAnsiTheme="minorHAnsi" w:cstheme="minorHAnsi"/>
          <w:sz w:val="22"/>
          <w:lang w:eastAsia="en-US"/>
        </w:rPr>
      </w:pPr>
      <w:r w:rsidRPr="00C93882">
        <w:rPr>
          <w:rFonts w:asciiTheme="minorHAnsi" w:hAnsiTheme="minorHAnsi" w:cstheme="minorHAnsi"/>
          <w:sz w:val="22"/>
          <w:szCs w:val="22"/>
          <w:lang w:eastAsia="en-US"/>
        </w:rPr>
        <w:t>The gazette notice acts as official notification that the name and/or boundaries will be registered in</w:t>
      </w:r>
      <w:r w:rsidR="00FE27E1">
        <w:rPr>
          <w:rFonts w:asciiTheme="minorHAnsi" w:hAnsiTheme="minorHAnsi" w:cstheme="minorHAnsi"/>
          <w:sz w:val="22"/>
          <w:szCs w:val="22"/>
          <w:lang w:eastAsia="en-US"/>
        </w:rPr>
        <w:t xml:space="preserve"> the Register of Geographic Names -</w:t>
      </w:r>
      <w:r w:rsidRPr="00C93882">
        <w:rPr>
          <w:rFonts w:asciiTheme="minorHAnsi" w:hAnsiTheme="minorHAnsi" w:cstheme="minorHAnsi"/>
          <w:sz w:val="22"/>
          <w:szCs w:val="22"/>
          <w:lang w:eastAsia="en-US"/>
        </w:rPr>
        <w:t xml:space="preserve"> VICNAMES.</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An example of a gazette notice is below.</w:t>
      </w:r>
      <w:r w:rsidRPr="00C93882">
        <w:rPr>
          <w:rFonts w:asciiTheme="minorHAnsi" w:hAnsiTheme="minorHAnsi" w:cstheme="minorHAnsi"/>
          <w:sz w:val="22"/>
          <w:lang w:eastAsia="en-US"/>
        </w:rPr>
        <w:t xml:space="preserve"> </w:t>
      </w:r>
    </w:p>
    <w:p w14:paraId="1D4947AD" w14:textId="160F6C58" w:rsidR="00B36A9B" w:rsidRDefault="00D40448" w:rsidP="00777298">
      <w:pPr>
        <w:spacing w:after="113"/>
        <w:rPr>
          <w:rFonts w:asciiTheme="minorHAnsi" w:hAnsiTheme="minorHAnsi" w:cstheme="minorHAnsi"/>
          <w:sz w:val="22"/>
          <w:lang w:eastAsia="en-US"/>
        </w:rPr>
      </w:pPr>
      <w:r>
        <w:rPr>
          <w:noProof/>
        </w:rPr>
        <w:drawing>
          <wp:inline distT="0" distB="0" distL="0" distR="0" wp14:anchorId="68BC1E65" wp14:editId="1E4F45CE">
            <wp:extent cx="5295900" cy="3267075"/>
            <wp:effectExtent l="0" t="0" r="0" b="9525"/>
            <wp:docPr id="1812193838" name="Picture 181219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95900" cy="3267075"/>
                    </a:xfrm>
                    <a:prstGeom prst="rect">
                      <a:avLst/>
                    </a:prstGeom>
                  </pic:spPr>
                </pic:pic>
              </a:graphicData>
            </a:graphic>
          </wp:inline>
        </w:drawing>
      </w:r>
    </w:p>
    <w:p w14:paraId="592F16C6" w14:textId="77777777" w:rsidR="00D40448" w:rsidRDefault="00D40448" w:rsidP="00777298">
      <w:pPr>
        <w:spacing w:after="113"/>
        <w:rPr>
          <w:noProof/>
        </w:rPr>
      </w:pPr>
    </w:p>
    <w:p w14:paraId="4F45A2F6" w14:textId="69FFE817" w:rsidR="007D578C" w:rsidRDefault="007D578C" w:rsidP="007D578C">
      <w:pPr>
        <w:spacing w:after="113"/>
        <w:rPr>
          <w:noProof/>
        </w:rPr>
      </w:pPr>
      <w:r>
        <w:rPr>
          <w:noProof/>
        </w:rPr>
        <w:t xml:space="preserve"> </w:t>
      </w:r>
      <w:r w:rsidR="007E0E7C">
        <w:rPr>
          <w:noProof/>
        </w:rPr>
        <w:t xml:space="preserve"> </w:t>
      </w:r>
      <w:r>
        <w:rPr>
          <w:noProof/>
        </w:rPr>
        <w:drawing>
          <wp:inline distT="0" distB="0" distL="0" distR="0" wp14:anchorId="00E64DF4" wp14:editId="6235BBE3">
            <wp:extent cx="5200650" cy="2533650"/>
            <wp:effectExtent l="0" t="0" r="0" b="0"/>
            <wp:docPr id="1812193837" name="Picture 181219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00650" cy="2533650"/>
                    </a:xfrm>
                    <a:prstGeom prst="rect">
                      <a:avLst/>
                    </a:prstGeom>
                  </pic:spPr>
                </pic:pic>
              </a:graphicData>
            </a:graphic>
          </wp:inline>
        </w:drawing>
      </w:r>
    </w:p>
    <w:p w14:paraId="647A0E8F" w14:textId="77777777" w:rsidR="007D578C" w:rsidRDefault="007D578C" w:rsidP="00777298">
      <w:pPr>
        <w:spacing w:after="113"/>
        <w:rPr>
          <w:noProof/>
        </w:rPr>
      </w:pPr>
    </w:p>
    <w:p w14:paraId="7D3D667A" w14:textId="3D89A48A" w:rsidR="00D40448" w:rsidRDefault="00D40448" w:rsidP="00777298">
      <w:pPr>
        <w:spacing w:after="113"/>
        <w:rPr>
          <w:noProof/>
        </w:rPr>
      </w:pPr>
      <w:r>
        <w:rPr>
          <w:noProof/>
        </w:rPr>
        <w:drawing>
          <wp:inline distT="0" distB="0" distL="0" distR="0" wp14:anchorId="012C5712" wp14:editId="4275DB51">
            <wp:extent cx="5458622" cy="2874645"/>
            <wp:effectExtent l="0" t="0" r="889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rotWithShape="1">
                    <a:blip r:embed="rId199">
                      <a:extLst>
                        <a:ext uri="{28A0092B-C50C-407E-A947-70E740481C1C}">
                          <a14:useLocalDpi xmlns:a14="http://schemas.microsoft.com/office/drawing/2010/main" val="0"/>
                        </a:ext>
                      </a:extLst>
                    </a:blip>
                    <a:srcRect l="3644" t="53406"/>
                    <a:stretch/>
                  </pic:blipFill>
                  <pic:spPr bwMode="auto">
                    <a:xfrm>
                      <a:off x="0" y="0"/>
                      <a:ext cx="5460893" cy="2875841"/>
                    </a:xfrm>
                    <a:prstGeom prst="rect">
                      <a:avLst/>
                    </a:prstGeom>
                    <a:ln>
                      <a:noFill/>
                    </a:ln>
                    <a:extLst>
                      <a:ext uri="{53640926-AAD7-44D8-BBD7-CCE9431645EC}">
                        <a14:shadowObscured xmlns:a14="http://schemas.microsoft.com/office/drawing/2010/main"/>
                      </a:ext>
                    </a:extLst>
                  </pic:spPr>
                </pic:pic>
              </a:graphicData>
            </a:graphic>
          </wp:inline>
        </w:drawing>
      </w:r>
    </w:p>
    <w:p w14:paraId="5B16426E" w14:textId="77777777" w:rsidR="00D40448" w:rsidRDefault="00D40448" w:rsidP="00777298">
      <w:pPr>
        <w:spacing w:after="113"/>
        <w:rPr>
          <w:noProof/>
        </w:rPr>
      </w:pPr>
    </w:p>
    <w:p w14:paraId="09F3F1B3" w14:textId="57A6F025" w:rsidR="00B36A9B" w:rsidRPr="00C93882" w:rsidRDefault="00B36A9B" w:rsidP="00777298">
      <w:pPr>
        <w:spacing w:after="113"/>
        <w:rPr>
          <w:rFonts w:asciiTheme="minorHAnsi" w:hAnsiTheme="minorHAnsi" w:cstheme="minorHAnsi"/>
          <w:sz w:val="22"/>
          <w:lang w:eastAsia="en-US"/>
        </w:rPr>
      </w:pPr>
    </w:p>
    <w:p w14:paraId="7B874228" w14:textId="53E30402" w:rsidR="00014FB3" w:rsidRPr="00C93882" w:rsidRDefault="00FD7647" w:rsidP="1FD593E0">
      <w:pPr>
        <w:jc w:val="center"/>
        <w:rPr>
          <w:rFonts w:asciiTheme="minorHAnsi" w:hAnsiTheme="minorHAnsi" w:cstheme="minorBidi"/>
          <w:sz w:val="22"/>
          <w:szCs w:val="22"/>
          <w:lang w:eastAsia="en-US"/>
        </w:rPr>
      </w:pPr>
      <w:r w:rsidRPr="645CD8C0">
        <w:rPr>
          <w:noProof/>
        </w:rPr>
        <w:t xml:space="preserve"> </w:t>
      </w:r>
    </w:p>
    <w:p w14:paraId="0F020387" w14:textId="77777777" w:rsidR="00014FB3" w:rsidRPr="00C93882" w:rsidRDefault="00014FB3" w:rsidP="00014FB3">
      <w:pPr>
        <w:spacing w:before="480" w:after="240" w:line="460" w:lineRule="atLeast"/>
        <w:outlineLvl w:val="0"/>
        <w:rPr>
          <w:rFonts w:asciiTheme="minorHAnsi" w:hAnsiTheme="minorHAnsi" w:cstheme="minorHAnsi"/>
          <w:b/>
          <w:color w:val="228591"/>
          <w:sz w:val="40"/>
          <w:lang w:val="en-US" w:eastAsia="en-US"/>
        </w:rPr>
      </w:pPr>
      <w:r w:rsidRPr="00C93882">
        <w:rPr>
          <w:rFonts w:asciiTheme="minorHAnsi" w:hAnsiTheme="minorHAnsi" w:cstheme="minorHAnsi"/>
          <w:b/>
          <w:color w:val="228591"/>
          <w:sz w:val="40"/>
          <w:lang w:val="en-US" w:eastAsia="en-US"/>
        </w:rPr>
        <w:br w:type="page"/>
      </w:r>
    </w:p>
    <w:p w14:paraId="1FE87A0B" w14:textId="77777777" w:rsidR="007A4374" w:rsidRDefault="007A4374" w:rsidP="00130BFD">
      <w:pPr>
        <w:pStyle w:val="Heading1"/>
        <w:rPr>
          <w:rFonts w:asciiTheme="minorHAnsi" w:hAnsiTheme="minorHAnsi" w:cstheme="minorHAnsi"/>
          <w:lang w:val="en-US" w:eastAsia="en-US"/>
        </w:rPr>
        <w:sectPr w:rsidR="007A4374" w:rsidSect="004139F0">
          <w:headerReference w:type="even" r:id="rId200"/>
          <w:headerReference w:type="default" r:id="rId201"/>
          <w:footerReference w:type="even" r:id="rId202"/>
          <w:type w:val="continuous"/>
          <w:pgSz w:w="11907" w:h="16840" w:code="9"/>
          <w:pgMar w:top="1418" w:right="1134" w:bottom="1134" w:left="1134" w:header="709" w:footer="567" w:gutter="0"/>
          <w:cols w:space="708"/>
          <w:formProt w:val="0"/>
          <w:docGrid w:linePitch="360"/>
        </w:sectPr>
      </w:pPr>
      <w:bookmarkStart w:id="455" w:name="_Toc467762146"/>
    </w:p>
    <w:p w14:paraId="5B4E036B" w14:textId="07068351" w:rsidR="0018637B" w:rsidRPr="00C93882" w:rsidRDefault="00D822E2" w:rsidP="00130BFD">
      <w:pPr>
        <w:pStyle w:val="Heading1"/>
        <w:rPr>
          <w:rFonts w:asciiTheme="minorHAnsi" w:hAnsiTheme="minorHAnsi" w:cstheme="minorHAnsi"/>
          <w:lang w:val="en-US" w:eastAsia="en-US"/>
        </w:rPr>
      </w:pPr>
      <w:bookmarkStart w:id="456" w:name="_Section_14_"/>
      <w:bookmarkStart w:id="457" w:name="_Toc85793542"/>
      <w:bookmarkEnd w:id="456"/>
      <w:r>
        <w:rPr>
          <w:rFonts w:asciiTheme="minorHAnsi" w:hAnsiTheme="minorHAnsi" w:cstheme="minorHAnsi"/>
          <w:lang w:val="en-US" w:eastAsia="en-US"/>
        </w:rPr>
        <w:t>Section 1</w:t>
      </w:r>
      <w:r w:rsidR="00E728A0">
        <w:rPr>
          <w:rFonts w:asciiTheme="minorHAnsi" w:hAnsiTheme="minorHAnsi" w:cstheme="minorHAnsi"/>
          <w:lang w:val="en-US" w:eastAsia="en-US"/>
        </w:rPr>
        <w:t>4</w:t>
      </w:r>
      <w:r w:rsidR="00B667E6">
        <w:rPr>
          <w:rFonts w:asciiTheme="minorHAnsi" w:hAnsiTheme="minorHAnsi" w:cstheme="minorHAnsi"/>
          <w:lang w:val="en-US" w:eastAsia="en-US"/>
        </w:rPr>
        <w:t xml:space="preserve"> </w:t>
      </w:r>
      <w:r w:rsidR="00B667E6">
        <w:rPr>
          <w:rFonts w:asciiTheme="minorHAnsi" w:hAnsiTheme="minorHAnsi" w:cstheme="minorHAnsi"/>
          <w:lang w:val="en-US" w:eastAsia="en-US"/>
        </w:rPr>
        <w:tab/>
      </w:r>
      <w:r w:rsidR="0018637B" w:rsidRPr="00C93882">
        <w:rPr>
          <w:rFonts w:asciiTheme="minorHAnsi" w:hAnsiTheme="minorHAnsi" w:cstheme="minorHAnsi"/>
          <w:lang w:val="en-US" w:eastAsia="en-US"/>
        </w:rPr>
        <w:t>Implementation</w:t>
      </w:r>
      <w:bookmarkEnd w:id="455"/>
      <w:bookmarkEnd w:id="457"/>
    </w:p>
    <w:p w14:paraId="5AE6149C" w14:textId="0FDF9B1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implementation of any name is very important. It ensures names are widely adopted and known by the immediate and extended community. Careful consideration should be given to promotion, communication and education about a name and/or boundaries. For example</w:t>
      </w:r>
      <w:r w:rsidR="00B2029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community members need to be officially told when to use a new road name for an address or a change in a locality name. The use of a</w:t>
      </w:r>
      <w:r w:rsidR="00125622">
        <w:rPr>
          <w:rFonts w:asciiTheme="minorHAnsi" w:hAnsiTheme="minorHAnsi" w:cstheme="minorHAnsi"/>
          <w:sz w:val="22"/>
          <w:szCs w:val="22"/>
          <w:lang w:eastAsia="en-US"/>
        </w:rPr>
        <w:t xml:space="preserve"> Traditional Owner</w:t>
      </w:r>
      <w:r w:rsidR="00201AD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may see the community being educated about its meaning and pronunciation. </w:t>
      </w:r>
    </w:p>
    <w:p w14:paraId="47B17E5C" w14:textId="6883044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Ensuring correct notification to organisations and communicating the name widely will ensure </w:t>
      </w:r>
      <w:r w:rsidR="00B05F5E">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and federal government, emergency services and postal/goods delivery services are </w:t>
      </w:r>
      <w:r w:rsidR="00D71DA1" w:rsidRPr="00C93882">
        <w:rPr>
          <w:rFonts w:asciiTheme="minorHAnsi" w:hAnsiTheme="minorHAnsi" w:cstheme="minorHAnsi"/>
          <w:sz w:val="22"/>
          <w:szCs w:val="22"/>
          <w:lang w:eastAsia="en-US"/>
        </w:rPr>
        <w:t>up to date</w:t>
      </w:r>
      <w:r w:rsidRPr="00C93882">
        <w:rPr>
          <w:rFonts w:asciiTheme="minorHAnsi" w:hAnsiTheme="minorHAnsi" w:cstheme="minorHAnsi"/>
          <w:sz w:val="22"/>
          <w:szCs w:val="22"/>
          <w:lang w:eastAsia="en-US"/>
        </w:rPr>
        <w:t xml:space="preserve">. </w:t>
      </w:r>
    </w:p>
    <w:p w14:paraId="7F497984" w14:textId="57832A0C"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naming authorities including councils, government departments/agencies and authorities should consider creating a communications plan dependent on the scale of a naming proposal. They should also ensure naming authorities</w:t>
      </w:r>
      <w:r w:rsidR="0032596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databases, websites, related documents, local mapping and imagery are updated.</w:t>
      </w:r>
    </w:p>
    <w:p w14:paraId="40C7C4F3" w14:textId="30BEB56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number of requirements are involved in the implementation of a name, these include registration, notification, signage and history. Further information is available below.  </w:t>
      </w:r>
    </w:p>
    <w:p w14:paraId="4ADB6BD4" w14:textId="00AC713C" w:rsidR="0018637B" w:rsidRPr="00C93882" w:rsidRDefault="0018637B" w:rsidP="002C76A0">
      <w:pPr>
        <w:pStyle w:val="Heading2"/>
      </w:pPr>
      <w:bookmarkStart w:id="458" w:name="_Toc467762147"/>
      <w:bookmarkStart w:id="459" w:name="_Toc85793543"/>
      <w:r w:rsidRPr="00C93882">
        <w:t>1</w:t>
      </w:r>
      <w:r w:rsidR="00551C4B">
        <w:t>4</w:t>
      </w:r>
      <w:r w:rsidRPr="00C93882">
        <w:t>.1</w:t>
      </w:r>
      <w:r w:rsidRPr="00C93882">
        <w:tab/>
        <w:t>Registration</w:t>
      </w:r>
      <w:bookmarkEnd w:id="458"/>
      <w:bookmarkEnd w:id="459"/>
      <w:r w:rsidRPr="00C93882">
        <w:t xml:space="preserve"> </w:t>
      </w:r>
    </w:p>
    <w:p w14:paraId="5EC47DC7" w14:textId="4B133624"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Only after a naming authority receives notification from the Registrar that an official naming or boundary change has been registered in VICNAMES can it notify affected members of the immediate and/or extended community and other interested stakeholders.</w:t>
      </w:r>
    </w:p>
    <w:p w14:paraId="135959A1" w14:textId="5DB73D25" w:rsidR="00130549" w:rsidRPr="00C93882" w:rsidRDefault="00130549" w:rsidP="0013054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Following the proposal’s gazettal, the Registrar will enter the gazette date, gazette reference and the details of the new or amended name and/or boundaries into VICNAMES. </w:t>
      </w:r>
      <w:r>
        <w:rPr>
          <w:rFonts w:asciiTheme="minorHAnsi" w:hAnsiTheme="minorHAnsi" w:cstheme="minorHAnsi"/>
          <w:sz w:val="22"/>
          <w:szCs w:val="22"/>
          <w:lang w:eastAsia="en-US"/>
        </w:rPr>
        <w:t xml:space="preserve"> Refer to </w:t>
      </w:r>
      <w:hyperlink w:anchor="_VICNAMES_–_the" w:history="1">
        <w:r w:rsidRPr="00525E28">
          <w:rPr>
            <w:rStyle w:val="Hyperlink"/>
            <w:rFonts w:cstheme="minorHAnsi"/>
            <w:szCs w:val="22"/>
            <w:lang w:eastAsia="en-US"/>
          </w:rPr>
          <w:t>Section 1.6</w:t>
        </w:r>
      </w:hyperlink>
      <w:r>
        <w:rPr>
          <w:rFonts w:asciiTheme="minorHAnsi" w:hAnsiTheme="minorHAnsi" w:cstheme="minorHAnsi"/>
          <w:sz w:val="22"/>
          <w:szCs w:val="22"/>
          <w:lang w:eastAsia="en-US"/>
        </w:rPr>
        <w:t xml:space="preserve"> for information that is typically held in VICNAMES.</w:t>
      </w:r>
    </w:p>
    <w:p w14:paraId="331A2C5C" w14:textId="16021B1F" w:rsidR="0018637B" w:rsidRPr="00C93882" w:rsidRDefault="0018637B" w:rsidP="002C76A0">
      <w:pPr>
        <w:pStyle w:val="Heading2"/>
      </w:pPr>
      <w:bookmarkStart w:id="460" w:name="_Toc467762148"/>
      <w:bookmarkStart w:id="461" w:name="_Toc85793544"/>
      <w:r w:rsidRPr="00C93882">
        <w:t>1</w:t>
      </w:r>
      <w:r w:rsidR="00551C4B">
        <w:t>4</w:t>
      </w:r>
      <w:r w:rsidRPr="00C93882">
        <w:t>.2</w:t>
      </w:r>
      <w:r w:rsidRPr="00C93882">
        <w:tab/>
        <w:t>Notification</w:t>
      </w:r>
      <w:bookmarkEnd w:id="460"/>
      <w:bookmarkEnd w:id="461"/>
      <w:r w:rsidRPr="00C93882">
        <w:t xml:space="preserve"> </w:t>
      </w:r>
    </w:p>
    <w:p w14:paraId="0E24A2F0" w14:textId="21141C3F" w:rsidR="0018637B" w:rsidRPr="00C07D29" w:rsidRDefault="0018637B" w:rsidP="00CE4BA5">
      <w:pPr>
        <w:pStyle w:val="Heading3"/>
      </w:pPr>
      <w:bookmarkStart w:id="462" w:name="_Toc467762149"/>
      <w:bookmarkStart w:id="463" w:name="_Toc85793545"/>
      <w:r w:rsidRPr="00C07D29">
        <w:t>1</w:t>
      </w:r>
      <w:r w:rsidR="00551C4B" w:rsidRPr="00C07D29">
        <w:t>4</w:t>
      </w:r>
      <w:r w:rsidRPr="00C07D29">
        <w:t>.2.1</w:t>
      </w:r>
      <w:r w:rsidRPr="00C07D29">
        <w:tab/>
      </w:r>
      <w:r w:rsidR="00B667E6" w:rsidRPr="00C07D29">
        <w:t xml:space="preserve">Who </w:t>
      </w:r>
      <w:r w:rsidRPr="00C07D29">
        <w:t>G</w:t>
      </w:r>
      <w:r w:rsidR="004B5F89" w:rsidRPr="00C07D29">
        <w:t xml:space="preserve">eographic Names Victoria </w:t>
      </w:r>
      <w:r w:rsidRPr="00C07D29">
        <w:t>notifies</w:t>
      </w:r>
      <w:bookmarkEnd w:id="462"/>
      <w:bookmarkEnd w:id="463"/>
    </w:p>
    <w:p w14:paraId="2E8B78A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registration,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inform relevant stakeholders. The naming authority is also encouraged to inform local stakeholders as advised below. </w:t>
      </w:r>
    </w:p>
    <w:p w14:paraId="37A1541F" w14:textId="59B190A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Within 30 days of a proposal’s endorsement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publish a notice on the</w:t>
      </w:r>
      <w:r w:rsidR="002C241C">
        <w:rPr>
          <w:rFonts w:asciiTheme="minorHAnsi" w:hAnsiTheme="minorHAnsi" w:cstheme="minorHAnsi"/>
          <w:sz w:val="22"/>
          <w:szCs w:val="22"/>
          <w:lang w:eastAsia="en-US"/>
        </w:rPr>
        <w:t xml:space="preserve"> </w:t>
      </w:r>
      <w:hyperlink r:id="rId203" w:history="1">
        <w:r w:rsidR="002C241C" w:rsidRPr="001C6FEB">
          <w:rPr>
            <w:rStyle w:val="Hyperlink"/>
            <w:rFonts w:cstheme="minorHAnsi"/>
            <w:szCs w:val="22"/>
            <w:lang w:eastAsia="en-US"/>
          </w:rPr>
          <w:t>Gazetted place names</w:t>
        </w:r>
        <w:r w:rsidR="001C6FEB" w:rsidRPr="001C6FEB">
          <w:rPr>
            <w:rStyle w:val="Hyperlink"/>
            <w:rFonts w:cstheme="minorHAnsi"/>
            <w:szCs w:val="22"/>
            <w:lang w:eastAsia="en-US"/>
          </w:rPr>
          <w:t xml:space="preserve"> webpage</w:t>
        </w:r>
      </w:hyperlink>
      <w:r w:rsidRPr="00C93882">
        <w:rPr>
          <w:rFonts w:asciiTheme="minorHAnsi" w:hAnsiTheme="minorHAnsi" w:cstheme="minorHAnsi"/>
          <w:sz w:val="22"/>
          <w:szCs w:val="22"/>
          <w:lang w:eastAsia="en-US"/>
        </w:rPr>
        <w:t xml:space="preserve"> to the naming authority. The notice will include a link to an electronic map that naming authorities can download and distribute to local stakeholders, including local emergency and utility service providers. </w:t>
      </w:r>
    </w:p>
    <w:p w14:paraId="3510C266" w14:textId="35315ABD" w:rsidR="003E48A6" w:rsidRDefault="00D35155"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When a name is gazetted and registered, </w:t>
      </w:r>
      <w:r w:rsidR="0018637B" w:rsidRPr="00C93882">
        <w:rPr>
          <w:rFonts w:asciiTheme="minorHAnsi" w:hAnsiTheme="minorHAnsi" w:cstheme="minorHAnsi"/>
          <w:sz w:val="22"/>
          <w:szCs w:val="22"/>
          <w:lang w:eastAsia="en-US"/>
        </w:rPr>
        <w:t>GN</w:t>
      </w:r>
      <w:r w:rsidR="00BE37B0"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will organise for notification to be sent to </w:t>
      </w:r>
      <w:r w:rsidR="00713CC8">
        <w:rPr>
          <w:rFonts w:asciiTheme="minorHAnsi" w:hAnsiTheme="minorHAnsi" w:cstheme="minorHAnsi"/>
          <w:sz w:val="22"/>
          <w:szCs w:val="22"/>
          <w:lang w:eastAsia="en-US"/>
        </w:rPr>
        <w:t>s</w:t>
      </w:r>
      <w:r w:rsidR="0018637B" w:rsidRPr="00C93882">
        <w:rPr>
          <w:rFonts w:asciiTheme="minorHAnsi" w:hAnsiTheme="minorHAnsi" w:cstheme="minorHAnsi"/>
          <w:sz w:val="22"/>
          <w:szCs w:val="22"/>
          <w:lang w:eastAsia="en-US"/>
        </w:rPr>
        <w:t xml:space="preserve">tate-wide and national bodies, including emergency and postal services, and spatial information or mapping organisations. </w:t>
      </w:r>
      <w:r w:rsidR="00E15628">
        <w:rPr>
          <w:rFonts w:asciiTheme="minorHAnsi" w:hAnsiTheme="minorHAnsi" w:cstheme="minorHAnsi"/>
          <w:sz w:val="22"/>
          <w:szCs w:val="22"/>
          <w:lang w:eastAsia="en-US"/>
        </w:rPr>
        <w:t xml:space="preserve">These notifications differ whether the name is a road, feature or locality. </w:t>
      </w:r>
    </w:p>
    <w:p w14:paraId="047CD3F3" w14:textId="55109CC8" w:rsidR="003E48A6" w:rsidRPr="00C93882" w:rsidRDefault="003E48A6" w:rsidP="003E48A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Road updates, including spatial extents and attributes are regularly published to the Vicmap Transport spatial layer, used by councils, </w:t>
      </w:r>
      <w:r w:rsidR="000104D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and mapping agencies. </w:t>
      </w:r>
    </w:p>
    <w:p w14:paraId="432509D8" w14:textId="4E2D5813" w:rsidR="0018637B" w:rsidRPr="00C93882" w:rsidRDefault="00E15628"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C30927">
        <w:rPr>
          <w:rFonts w:asciiTheme="minorHAnsi" w:hAnsiTheme="minorHAnsi" w:cstheme="minorHAnsi"/>
          <w:sz w:val="22"/>
          <w:szCs w:val="22"/>
          <w:lang w:eastAsia="en-US"/>
        </w:rPr>
        <w:t xml:space="preserve">ypical organisations that GNV notifies includes: </w:t>
      </w:r>
    </w:p>
    <w:p w14:paraId="7EF78279" w14:textId="77777777" w:rsidR="0018637B" w:rsidRPr="00B667E6" w:rsidRDefault="0018637B" w:rsidP="003525D6">
      <w:pPr>
        <w:pStyle w:val="Bullet"/>
        <w:rPr>
          <w:rFonts w:asciiTheme="minorHAnsi" w:hAnsiTheme="minorHAnsi" w:cstheme="minorHAnsi"/>
          <w:szCs w:val="22"/>
        </w:rPr>
      </w:pPr>
      <w:r w:rsidRPr="00B667E6">
        <w:t>Australia Post</w:t>
      </w:r>
    </w:p>
    <w:p w14:paraId="78556872" w14:textId="3C98BAB4" w:rsidR="0018637B" w:rsidRPr="00B667E6" w:rsidRDefault="0018637B" w:rsidP="003525D6">
      <w:pPr>
        <w:pStyle w:val="Bullet"/>
        <w:rPr>
          <w:rFonts w:asciiTheme="minorHAnsi" w:hAnsiTheme="minorHAnsi" w:cstheme="minorHAnsi"/>
          <w:szCs w:val="22"/>
        </w:rPr>
      </w:pPr>
      <w:r w:rsidRPr="00B667E6">
        <w:t xml:space="preserve">EMSINA (Emergency Management Spatial Information Network Australia) – Victorian Committee members, including: Emergency Services Telecommunications Authority; Ambulance Victoria; Victoria Police; Country Fire Authority; </w:t>
      </w:r>
      <w:r w:rsidR="001E6385" w:rsidRPr="00B667E6">
        <w:rPr>
          <w:rFonts w:asciiTheme="minorHAnsi" w:hAnsiTheme="minorHAnsi" w:cstheme="minorHAnsi"/>
          <w:szCs w:val="22"/>
        </w:rPr>
        <w:t>Fire Rescue Victoria</w:t>
      </w:r>
      <w:r w:rsidRPr="00B667E6">
        <w:rPr>
          <w:rFonts w:asciiTheme="minorHAnsi" w:hAnsiTheme="minorHAnsi" w:cstheme="minorHAnsi"/>
          <w:szCs w:val="22"/>
        </w:rPr>
        <w:t xml:space="preserve">; State Emergency Service; Department of Environment, Land, Water and Planning; Department of </w:t>
      </w:r>
      <w:r w:rsidR="00BD48E0" w:rsidRPr="00B667E6">
        <w:rPr>
          <w:rFonts w:asciiTheme="minorHAnsi" w:hAnsiTheme="minorHAnsi" w:cstheme="minorHAnsi"/>
          <w:szCs w:val="22"/>
        </w:rPr>
        <w:t xml:space="preserve">Transport, </w:t>
      </w:r>
      <w:r w:rsidRPr="00B667E6">
        <w:rPr>
          <w:rFonts w:asciiTheme="minorHAnsi" w:hAnsiTheme="minorHAnsi" w:cstheme="minorHAnsi"/>
          <w:szCs w:val="22"/>
        </w:rPr>
        <w:t>Department of Justice; and Department of Health and Human Services</w:t>
      </w:r>
    </w:p>
    <w:p w14:paraId="7F94CD6E" w14:textId="77777777" w:rsidR="0018637B" w:rsidRPr="00B667E6" w:rsidRDefault="0018637B" w:rsidP="003525D6">
      <w:pPr>
        <w:pStyle w:val="Bullet"/>
        <w:rPr>
          <w:rFonts w:asciiTheme="minorHAnsi" w:hAnsiTheme="minorHAnsi" w:cstheme="minorHAnsi"/>
          <w:szCs w:val="22"/>
        </w:rPr>
      </w:pPr>
      <w:r w:rsidRPr="00B667E6">
        <w:t>Real Estate Institute of Victoria</w:t>
      </w:r>
    </w:p>
    <w:p w14:paraId="0A99E415" w14:textId="77777777" w:rsidR="0018637B" w:rsidRPr="00B667E6" w:rsidRDefault="0018637B" w:rsidP="003525D6">
      <w:pPr>
        <w:pStyle w:val="Bullet"/>
        <w:rPr>
          <w:rFonts w:asciiTheme="minorHAnsi" w:hAnsiTheme="minorHAnsi" w:cstheme="minorHAnsi"/>
          <w:szCs w:val="22"/>
        </w:rPr>
      </w:pPr>
      <w:r w:rsidRPr="00B667E6">
        <w:t>Australian Bureau of Statistics</w:t>
      </w:r>
    </w:p>
    <w:p w14:paraId="4CCFBB7E" w14:textId="77777777" w:rsidR="0018637B" w:rsidRPr="00B667E6" w:rsidRDefault="0018637B" w:rsidP="003525D6">
      <w:pPr>
        <w:pStyle w:val="Bullet"/>
        <w:rPr>
          <w:rFonts w:asciiTheme="minorHAnsi" w:hAnsiTheme="minorHAnsi" w:cstheme="minorHAnsi"/>
          <w:szCs w:val="22"/>
        </w:rPr>
      </w:pPr>
      <w:r w:rsidRPr="00B667E6">
        <w:t xml:space="preserve">Australian Electoral </w:t>
      </w:r>
      <w:r w:rsidRPr="00B667E6">
        <w:rPr>
          <w:rFonts w:asciiTheme="minorHAnsi" w:hAnsiTheme="minorHAnsi" w:cstheme="minorHAnsi"/>
          <w:szCs w:val="22"/>
        </w:rPr>
        <w:t>Commission</w:t>
      </w:r>
    </w:p>
    <w:p w14:paraId="52E11B9D" w14:textId="51BC0F66" w:rsidR="003E48A6" w:rsidRPr="003E48A6" w:rsidRDefault="0018637B" w:rsidP="003525D6">
      <w:pPr>
        <w:pStyle w:val="Bullet"/>
      </w:pPr>
      <w:r w:rsidRPr="00B667E6">
        <w:t>Melway and other spatial information or mapping agencies.</w:t>
      </w:r>
    </w:p>
    <w:p w14:paraId="24BDA3E8" w14:textId="555F2960" w:rsidR="0018637B" w:rsidRPr="00C93882" w:rsidRDefault="0018637B" w:rsidP="00BE37B0">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GN</w:t>
      </w:r>
      <w:r w:rsidR="00BE37B0" w:rsidRPr="00C93882">
        <w:rPr>
          <w:rFonts w:asciiTheme="minorHAnsi" w:hAnsiTheme="minorHAnsi" w:cstheme="minorHAnsi"/>
          <w:b/>
          <w:i/>
          <w:sz w:val="22"/>
          <w:lang w:eastAsia="en-US"/>
        </w:rPr>
        <w:t>V</w:t>
      </w:r>
      <w:r w:rsidRPr="00C93882">
        <w:rPr>
          <w:rFonts w:asciiTheme="minorHAnsi" w:hAnsiTheme="minorHAnsi" w:cstheme="minorHAnsi"/>
          <w:b/>
          <w:i/>
          <w:sz w:val="22"/>
          <w:lang w:eastAsia="en-US"/>
        </w:rPr>
        <w:t xml:space="preserve"> notification process</w:t>
      </w:r>
    </w:p>
    <w:p w14:paraId="3EC323AA" w14:textId="77777777" w:rsidR="00446B0B" w:rsidRPr="00F62E77" w:rsidRDefault="00446B0B" w:rsidP="00AB43D0">
      <w:pPr>
        <w:spacing w:line="220" w:lineRule="atLeast"/>
        <w:rPr>
          <w:rFonts w:asciiTheme="minorHAnsi" w:hAnsiTheme="minorHAnsi" w:cstheme="minorHAnsi"/>
          <w:b/>
          <w:i/>
          <w:sz w:val="22"/>
          <w:lang w:eastAsia="en-US"/>
        </w:rPr>
      </w:pPr>
    </w:p>
    <w:p w14:paraId="3FADC904" w14:textId="77777777" w:rsidR="00AB43D0" w:rsidRDefault="00446B0B" w:rsidP="00AB43D0">
      <w:pPr>
        <w:spacing w:after="600"/>
      </w:pPr>
      <w:r>
        <w:rPr>
          <w:noProof/>
        </w:rPr>
        <mc:AlternateContent>
          <mc:Choice Requires="wpg">
            <w:drawing>
              <wp:inline distT="0" distB="0" distL="0" distR="0" wp14:anchorId="2C6FB05B" wp14:editId="3E6B82D3">
                <wp:extent cx="6123305" cy="3909060"/>
                <wp:effectExtent l="0" t="0" r="67945" b="15240"/>
                <wp:docPr id="83" name="Group 83"/>
                <wp:cNvGraphicFramePr/>
                <a:graphic xmlns:a="http://schemas.openxmlformats.org/drawingml/2006/main">
                  <a:graphicData uri="http://schemas.microsoft.com/office/word/2010/wordprocessingGroup">
                    <wpg:wgp>
                      <wpg:cNvGrpSpPr/>
                      <wpg:grpSpPr>
                        <a:xfrm>
                          <a:off x="0" y="0"/>
                          <a:ext cx="6123305" cy="3909060"/>
                          <a:chOff x="0" y="0"/>
                          <a:chExt cx="6123305" cy="3909060"/>
                        </a:xfrm>
                      </wpg:grpSpPr>
                      <wpg:grpSp>
                        <wpg:cNvPr id="1812193851" name="Group 1812193851">
                          <a:extLst>
                            <a:ext uri="{C183D7F6-B498-43B3-948B-1728B52AA6E4}">
                              <adec:decorative xmlns:adec="http://schemas.microsoft.com/office/drawing/2017/decorative" val="1"/>
                            </a:ext>
                          </a:extLst>
                        </wpg:cNvPr>
                        <wpg:cNvGrpSpPr/>
                        <wpg:grpSpPr>
                          <a:xfrm>
                            <a:off x="0" y="0"/>
                            <a:ext cx="6123305" cy="3909060"/>
                            <a:chOff x="0" y="0"/>
                            <a:chExt cx="6123604" cy="3911069"/>
                          </a:xfrm>
                        </wpg:grpSpPr>
                        <wpg:grpSp>
                          <wpg:cNvPr id="1812193852" name="Group 1812193852"/>
                          <wpg:cNvGrpSpPr/>
                          <wpg:grpSpPr>
                            <a:xfrm>
                              <a:off x="0" y="0"/>
                              <a:ext cx="6123604" cy="720000"/>
                              <a:chOff x="0" y="0"/>
                              <a:chExt cx="6125060" cy="719455"/>
                            </a:xfrm>
                          </wpg:grpSpPr>
                          <wps:wsp>
                            <wps:cNvPr id="1812193854" name="Rectangle: Rounded Corners 181219385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55" name="Picture 181219385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5" name="Group 65"/>
                          <wpg:cNvGrpSpPr/>
                          <wpg:grpSpPr>
                            <a:xfrm>
                              <a:off x="0" y="793102"/>
                              <a:ext cx="6123600" cy="720000"/>
                              <a:chOff x="0" y="0"/>
                              <a:chExt cx="6125060" cy="719455"/>
                            </a:xfrm>
                          </wpg:grpSpPr>
                          <wps:wsp>
                            <wps:cNvPr id="66" name="Rectangle: Rounded Corners 6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9" name="Group 69"/>
                          <wpg:cNvGrpSpPr/>
                          <wpg:grpSpPr>
                            <a:xfrm>
                              <a:off x="0" y="1586204"/>
                              <a:ext cx="6123600" cy="720000"/>
                              <a:chOff x="0" y="0"/>
                              <a:chExt cx="6125060" cy="719455"/>
                            </a:xfrm>
                          </wpg:grpSpPr>
                          <wps:wsp>
                            <wps:cNvPr id="75" name="Rectangle: Rounded Corners 75">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 name="Picture 76">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77" name="Group 77"/>
                          <wpg:cNvGrpSpPr/>
                          <wpg:grpSpPr>
                            <a:xfrm>
                              <a:off x="0" y="2388636"/>
                              <a:ext cx="6123600" cy="720000"/>
                              <a:chOff x="0" y="0"/>
                              <a:chExt cx="6125060" cy="719455"/>
                            </a:xfrm>
                          </wpg:grpSpPr>
                          <wps:wsp>
                            <wps:cNvPr id="78" name="Rectangle: Rounded Corners 7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80" name="Group 80"/>
                          <wpg:cNvGrpSpPr/>
                          <wpg:grpSpPr>
                            <a:xfrm>
                              <a:off x="0" y="3191069"/>
                              <a:ext cx="6123600" cy="720000"/>
                              <a:chOff x="0" y="0"/>
                              <a:chExt cx="6125060" cy="719455"/>
                            </a:xfrm>
                          </wpg:grpSpPr>
                          <wps:wsp>
                            <wps:cNvPr id="81" name="Rectangle: Rounded Corners 8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8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s:wsp>
                        <wps:cNvPr id="1812193847" name="Text Box 1812193847"/>
                        <wps:cNvSpPr txBox="1"/>
                        <wps:spPr>
                          <a:xfrm>
                            <a:off x="88135" y="99152"/>
                            <a:ext cx="502920" cy="3789802"/>
                          </a:xfrm>
                          <a:prstGeom prst="rect">
                            <a:avLst/>
                          </a:prstGeom>
                          <a:noFill/>
                          <a:ln w="6350">
                            <a:noFill/>
                          </a:ln>
                        </wps:spPr>
                        <wps:txb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2193850" name="Text Box 1812193850"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672029" y="209321"/>
                            <a:ext cx="5288280" cy="3525520"/>
                          </a:xfrm>
                          <a:prstGeom prst="rect">
                            <a:avLst/>
                          </a:prstGeom>
                          <a:noFill/>
                          <a:ln w="6350">
                            <a:noFill/>
                          </a:ln>
                        </wps:spPr>
                        <wps:txbx>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inline>
            </w:drawing>
          </mc:Choice>
          <mc:Fallback xmlns:w16sdtdh="http://schemas.microsoft.com/office/word/2020/wordml/sdtdatahash" xmlns:w16="http://schemas.microsoft.com/office/word/2018/wordml" xmlns:w16cex="http://schemas.microsoft.com/office/word/2018/wordml/cex">
            <w:pict>
              <v:group w14:anchorId="2C6FB05B" id="Group 83" o:spid="_x0000_s1047" style="width:482.15pt;height:307.8pt;mso-position-horizontal-relative:char;mso-position-vertical-relative:line" coordsize="61233,39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">
                <v:group id="Group 1812193851" o:spid="_x0000_s1048" alt="&quot;&quot;" style="position:absolute;width:61233;height:39090" coordsize="61236,3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">
                  <v:group id="Group 1812193852" o:spid="_x0000_s1049"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">
                    <v:roundrect id="Rectangle: Rounded Corners 1812193854" o:spid="_x0000_s105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" fillcolor="white [3212]" strokecolor="#f2f2f2 [3052]" strokeweight="2pt">
                      <v:shadow on="t" color="black" opacity="26214f" origin=",-.5" offset="0,3pt"/>
                    </v:roundrect>
                    <v:shape id="Picture 1812193855" o:spid="_x0000_s105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">
                      <v:imagedata r:id="rId83" o:title=""/>
                    </v:shape>
                  </v:group>
                  <v:group id="Group 65" o:spid="_x0000_s1052"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oundrect id="Rectangle: Rounded Corners 66" o:spid="_x0000_s105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" fillcolor="white [3212]" strokecolor="#f2f2f2 [3052]" strokeweight="2pt">
                      <v:shadow on="t" color="black" opacity="26214f" origin=",-.5" offset="0,3pt"/>
                    </v:roundrect>
                    <v:shape id="Picture 67" o:spid="_x0000_s105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">
                      <v:imagedata r:id="rId83" o:title=""/>
                    </v:shape>
                  </v:group>
                  <v:group id="Group 69" o:spid="_x0000_s1055"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oundrect id="Rectangle: Rounded Corners 75" o:spid="_x0000_s105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" fillcolor="white [3212]" strokecolor="#f2f2f2 [3052]" strokeweight="2pt">
                      <v:shadow on="t" color="black" opacity="26214f" origin=",-.5" offset="0,3pt"/>
                    </v:roundrect>
                    <v:shape id="Picture 76" o:spid="_x0000_s105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">
                      <v:imagedata r:id="rId83" o:title=""/>
                    </v:shape>
                  </v:group>
                  <v:group id="Group 77" o:spid="_x0000_s1058"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oundrect id="Rectangle: Rounded Corners 78" o:spid="_x0000_s105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" fillcolor="white [3212]" strokecolor="#f2f2f2 [3052]" strokeweight="2pt">
                      <v:shadow on="t" color="black" opacity="26214f" origin=",-.5" offset="0,3pt"/>
                    </v:roundrect>
                    <v:shape id="Picture 79" o:spid="_x0000_s106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">
                      <v:imagedata r:id="rId83" o:title=""/>
                    </v:shape>
                  </v:group>
                  <v:group id="Group 80" o:spid="_x0000_s1061"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oundrect id="Rectangle: Rounded Corners 81" o:spid="_x0000_s106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" fillcolor="white [3212]" strokecolor="#f2f2f2 [3052]" strokeweight="2pt">
                      <v:shadow on="t" color="black" opacity="26214f" origin=",-.5" offset="0,3pt"/>
                    </v:roundrect>
                    <v:shape id="Picture 82" o:spid="_x0000_s106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">
                      <v:imagedata r:id="rId83" o:title=""/>
                    </v:shape>
                  </v:group>
                </v:group>
                <v:shape id="Text Box 1812193847" o:spid="_x0000_s1064" type="#_x0000_t202" style="position:absolute;left:881;top:991;width:5029;height:37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" filled="f" stroked="f" strokeweight=".5pt">
                  <v:textbo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12193850" o:spid="_x0000_s106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6720;top:2093;width:52883;height:35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" filled="f" stroked="f" strokeweight=".5pt">
                  <v:textbox style="mso-fit-shape-to-text:t">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v:textbox>
                </v:shape>
                <w10:anchorlock/>
              </v:group>
            </w:pict>
          </mc:Fallback>
        </mc:AlternateContent>
      </w:r>
    </w:p>
    <w:p w14:paraId="57ECD0BF" w14:textId="23986979" w:rsidR="0018637B" w:rsidRPr="00C93882" w:rsidRDefault="0018637B" w:rsidP="00BE37B0">
      <w:pPr>
        <w:pStyle w:val="Heading3"/>
      </w:pPr>
      <w:bookmarkStart w:id="464" w:name="_Toc467762150"/>
      <w:bookmarkStart w:id="465" w:name="_Toc85793546"/>
      <w:r w:rsidRPr="00C93882">
        <w:t>1</w:t>
      </w:r>
      <w:r w:rsidR="00551C4B">
        <w:t>4</w:t>
      </w:r>
      <w:r w:rsidRPr="00C93882">
        <w:t>.2.2</w:t>
      </w:r>
      <w:r w:rsidRPr="00C93882">
        <w:tab/>
        <w:t>Who the naming authority must notify</w:t>
      </w:r>
      <w:bookmarkEnd w:id="464"/>
      <w:bookmarkEnd w:id="465"/>
    </w:p>
    <w:p w14:paraId="331113CB" w14:textId="72034C7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addresses have been affected the naming authority must notify residents, ratepayers and businesses in the immediate community. Refer to the </w:t>
      </w:r>
      <w:r w:rsidR="0036747A">
        <w:rPr>
          <w:rFonts w:asciiTheme="minorHAnsi" w:hAnsiTheme="minorHAnsi" w:cstheme="minorHAnsi"/>
          <w:sz w:val="22"/>
          <w:szCs w:val="22"/>
          <w:lang w:eastAsia="en-US"/>
        </w:rPr>
        <w:t xml:space="preserve">below </w:t>
      </w:r>
      <w:r w:rsidRPr="00C93882">
        <w:rPr>
          <w:rFonts w:asciiTheme="minorHAnsi" w:hAnsiTheme="minorHAnsi" w:cstheme="minorHAnsi"/>
          <w:sz w:val="22"/>
          <w:szCs w:val="22"/>
          <w:lang w:eastAsia="en-US"/>
        </w:rPr>
        <w:t>example.</w:t>
      </w:r>
    </w:p>
    <w:p w14:paraId="019F88C3" w14:textId="77777777" w:rsidR="0036747A" w:rsidRDefault="0036747A" w:rsidP="0018637B">
      <w:pPr>
        <w:spacing w:after="113"/>
        <w:rPr>
          <w:rFonts w:asciiTheme="minorHAnsi" w:hAnsiTheme="minorHAnsi" w:cstheme="minorHAnsi"/>
          <w:b/>
          <w:bCs/>
          <w:sz w:val="22"/>
          <w:szCs w:val="22"/>
          <w:lang w:eastAsia="en-US"/>
        </w:rPr>
      </w:pPr>
      <w:r>
        <w:rPr>
          <w:rFonts w:asciiTheme="minorHAnsi" w:hAnsiTheme="minorHAnsi" w:cstheme="minorHAnsi"/>
          <w:b/>
          <w:bCs/>
          <w:sz w:val="22"/>
          <w:szCs w:val="22"/>
          <w:lang w:eastAsia="en-US"/>
        </w:rPr>
        <w:br w:type="page"/>
      </w:r>
    </w:p>
    <w:p w14:paraId="454C8C38" w14:textId="31F791C2" w:rsidR="00C414E1" w:rsidRPr="00B667E6" w:rsidRDefault="00C414E1" w:rsidP="0018637B">
      <w:pPr>
        <w:spacing w:after="113"/>
        <w:rPr>
          <w:rFonts w:asciiTheme="minorHAnsi" w:hAnsiTheme="minorHAnsi" w:cstheme="minorHAnsi"/>
          <w:b/>
          <w:bCs/>
          <w:sz w:val="22"/>
          <w:szCs w:val="22"/>
          <w:lang w:eastAsia="en-US"/>
        </w:rPr>
      </w:pPr>
      <w:r w:rsidRPr="00B667E6">
        <w:rPr>
          <w:rFonts w:asciiTheme="minorHAnsi" w:hAnsiTheme="minorHAnsi" w:cstheme="minorHAnsi"/>
          <w:b/>
          <w:bCs/>
          <w:sz w:val="22"/>
          <w:szCs w:val="22"/>
          <w:lang w:eastAsia="en-US"/>
        </w:rPr>
        <w:t>Example</w:t>
      </w:r>
      <w:r w:rsidR="00065CA0" w:rsidRPr="00B667E6">
        <w:rPr>
          <w:rFonts w:asciiTheme="minorHAnsi" w:hAnsiTheme="minorHAnsi" w:cstheme="minorHAnsi"/>
          <w:b/>
          <w:bCs/>
          <w:sz w:val="22"/>
          <w:szCs w:val="22"/>
          <w:lang w:eastAsia="en-US"/>
        </w:rPr>
        <w:t xml:space="preserve"> notification to affected </w:t>
      </w:r>
      <w:r w:rsidR="00CE2D8E" w:rsidRPr="00B667E6">
        <w:rPr>
          <w:rFonts w:asciiTheme="minorHAnsi" w:hAnsiTheme="minorHAnsi" w:cstheme="minorHAnsi"/>
          <w:b/>
          <w:bCs/>
          <w:sz w:val="22"/>
          <w:szCs w:val="22"/>
          <w:lang w:eastAsia="en-US"/>
        </w:rPr>
        <w:t>residents</w:t>
      </w:r>
    </w:p>
    <w:tbl>
      <w:tblPr>
        <w:tblStyle w:val="PullOutBoxTable"/>
        <w:tblW w:w="5000" w:type="pct"/>
        <w:tblBorders>
          <w:top w:val="single" w:sz="4" w:space="0" w:color="017D7D"/>
          <w:left w:val="single" w:sz="4" w:space="0" w:color="017D7D"/>
          <w:bottom w:val="single" w:sz="4" w:space="0" w:color="017D7D"/>
          <w:right w:val="single" w:sz="4" w:space="0" w:color="017D7D"/>
          <w:insideH w:val="single" w:sz="4" w:space="0" w:color="017D7D"/>
          <w:insideV w:val="single" w:sz="4" w:space="0" w:color="017D7D"/>
        </w:tblBorders>
        <w:tblLook w:val="0600" w:firstRow="0" w:lastRow="0" w:firstColumn="0" w:lastColumn="0" w:noHBand="1" w:noVBand="1"/>
      </w:tblPr>
      <w:tblGrid>
        <w:gridCol w:w="9629"/>
      </w:tblGrid>
      <w:tr w:rsidR="0061762D" w14:paraId="727AAD1F" w14:textId="77777777" w:rsidTr="00465C35">
        <w:tc>
          <w:tcPr>
            <w:tcW w:w="5000" w:type="pct"/>
          </w:tcPr>
          <w:p w14:paraId="7CB12B9C" w14:textId="77777777" w:rsidR="0061762D" w:rsidRPr="00051575" w:rsidRDefault="0061762D" w:rsidP="004B1681">
            <w:pPr>
              <w:pStyle w:val="PullOutBoxHeading"/>
              <w:jc w:val="center"/>
              <w:rPr>
                <w:rFonts w:asciiTheme="minorHAnsi" w:hAnsiTheme="minorHAnsi" w:cstheme="minorHAnsi"/>
                <w:sz w:val="22"/>
                <w:szCs w:val="22"/>
                <w:lang w:eastAsia="en-US"/>
              </w:rPr>
            </w:pPr>
            <w:r w:rsidRPr="00051575">
              <w:rPr>
                <w:rFonts w:asciiTheme="minorHAnsi" w:hAnsiTheme="minorHAnsi" w:cstheme="minorHAnsi"/>
                <w:sz w:val="22"/>
                <w:szCs w:val="22"/>
                <w:lang w:eastAsia="en-US"/>
              </w:rPr>
              <w:t>Naming/boundary realignment</w:t>
            </w:r>
          </w:p>
          <w:p w14:paraId="33E306EB"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you are aware [</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recently surveyed/notified the community of a proposal to name a road, feature or locality, or amend its boundaries. </w:t>
            </w:r>
          </w:p>
          <w:p w14:paraId="278D39F8"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 have received this correspondence because you are affected by this proposal.</w:t>
            </w:r>
          </w:p>
          <w:p w14:paraId="6FF59557" w14:textId="03C3DD65"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a result of the notice/</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letter/ email/</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survey/</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 xml:space="preserve">voting poll, the preferred name </w:t>
            </w:r>
            <w:r w:rsidRPr="00051575">
              <w:rPr>
                <w:rFonts w:asciiTheme="minorHAnsi" w:hAnsiTheme="minorHAnsi" w:cstheme="minorHAnsi"/>
                <w:i/>
                <w:sz w:val="22"/>
                <w:szCs w:val="22"/>
                <w:lang w:eastAsia="en-US"/>
              </w:rPr>
              <w:t>[enter preferred name</w:t>
            </w:r>
            <w:r w:rsidRPr="00051575">
              <w:rPr>
                <w:rFonts w:asciiTheme="minorHAnsi" w:hAnsiTheme="minorHAnsi" w:cstheme="minorHAnsi"/>
                <w:sz w:val="22"/>
                <w:szCs w:val="22"/>
                <w:lang w:eastAsia="en-US"/>
              </w:rPr>
              <w:t xml:space="preserve">] received the most support. </w:t>
            </w:r>
          </w:p>
          <w:p w14:paraId="3B6F17ED"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considered the proposal at its regular [insert meeting name] meeting on [insert date, time and location of meeting]. </w:t>
            </w:r>
          </w:p>
          <w:p w14:paraId="2FF5B98A" w14:textId="0568408D"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00DB4E1E"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endorsed the name and requested that the name be sent to the Registrar of Geographic Names for gazettal and registration.</w:t>
            </w:r>
          </w:p>
          <w:p w14:paraId="00DB9FD4" w14:textId="57B268BE"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The name was gazetted on [</w:t>
            </w:r>
            <w:r w:rsidRPr="00051575">
              <w:rPr>
                <w:rFonts w:asciiTheme="minorHAnsi" w:hAnsiTheme="minorHAnsi" w:cstheme="minorHAnsi"/>
                <w:i/>
                <w:sz w:val="22"/>
                <w:szCs w:val="22"/>
                <w:lang w:eastAsia="en-US"/>
              </w:rPr>
              <w:t>insert date and gazettal reference</w:t>
            </w:r>
            <w:r w:rsidRPr="00051575">
              <w:rPr>
                <w:rFonts w:asciiTheme="minorHAnsi" w:hAnsiTheme="minorHAnsi" w:cstheme="minorHAnsi"/>
                <w:sz w:val="22"/>
                <w:szCs w:val="22"/>
                <w:lang w:eastAsia="en-US"/>
              </w:rPr>
              <w:t xml:space="preserve">]. </w:t>
            </w:r>
            <w:r w:rsidR="0079443F" w:rsidRPr="00051575">
              <w:rPr>
                <w:rFonts w:asciiTheme="minorHAnsi" w:hAnsiTheme="minorHAnsi" w:cstheme="minorHAnsi"/>
                <w:sz w:val="22"/>
                <w:szCs w:val="22"/>
                <w:lang w:eastAsia="en-US"/>
              </w:rPr>
              <w:t>[</w:t>
            </w:r>
            <w:r w:rsidR="0079443F" w:rsidRPr="00051575">
              <w:rPr>
                <w:rFonts w:asciiTheme="minorHAnsi" w:hAnsiTheme="minorHAnsi" w:cstheme="minorHAnsi"/>
                <w:i/>
                <w:sz w:val="22"/>
                <w:szCs w:val="22"/>
                <w:lang w:eastAsia="en-US"/>
              </w:rPr>
              <w:t>Insert naming authority</w:t>
            </w:r>
            <w:r w:rsidR="0079443F"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has been informed that the name has been registered and emergency services have been informed.</w:t>
            </w:r>
          </w:p>
          <w:p w14:paraId="048F4071"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Signage will be installed in due course.</w:t>
            </w:r>
          </w:p>
          <w:p w14:paraId="06A7D9EA"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If addresses affected, include the following</w:t>
            </w:r>
            <w:r w:rsidRPr="00051575">
              <w:rPr>
                <w:rFonts w:asciiTheme="minorHAnsi" w:hAnsiTheme="minorHAnsi" w:cstheme="minorHAnsi"/>
                <w:sz w:val="22"/>
                <w:szCs w:val="22"/>
                <w:lang w:eastAsia="en-US"/>
              </w:rPr>
              <w:t>]</w:t>
            </w:r>
          </w:p>
          <w:p w14:paraId="705FA115"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Your old address [</w:t>
            </w:r>
            <w:r w:rsidRPr="00051575">
              <w:rPr>
                <w:rFonts w:asciiTheme="minorHAnsi" w:hAnsiTheme="minorHAnsi" w:cstheme="minorHAnsi"/>
                <w:i/>
                <w:sz w:val="22"/>
                <w:szCs w:val="22"/>
                <w:lang w:eastAsia="en-US"/>
              </w:rPr>
              <w:t>insert old address</w:t>
            </w:r>
            <w:r w:rsidRPr="00051575">
              <w:rPr>
                <w:rFonts w:asciiTheme="minorHAnsi" w:hAnsiTheme="minorHAnsi" w:cstheme="minorHAnsi"/>
                <w:sz w:val="22"/>
                <w:szCs w:val="22"/>
                <w:lang w:eastAsia="en-US"/>
              </w:rPr>
              <w:t>] has now changed to [</w:t>
            </w:r>
            <w:r w:rsidRPr="00051575">
              <w:rPr>
                <w:rFonts w:asciiTheme="minorHAnsi" w:hAnsiTheme="minorHAnsi" w:cstheme="minorHAnsi"/>
                <w:i/>
                <w:sz w:val="22"/>
                <w:szCs w:val="22"/>
                <w:lang w:eastAsia="en-US"/>
              </w:rPr>
              <w:t>insert new address</w:t>
            </w:r>
            <w:r w:rsidRPr="00051575">
              <w:rPr>
                <w:rFonts w:asciiTheme="minorHAnsi" w:hAnsiTheme="minorHAnsi" w:cstheme="minorHAnsi"/>
                <w:sz w:val="22"/>
                <w:szCs w:val="22"/>
                <w:lang w:eastAsia="en-US"/>
              </w:rPr>
              <w:t>].</w:t>
            </w:r>
          </w:p>
          <w:p w14:paraId="0C4948CE" w14:textId="2A463490" w:rsidR="0061762D" w:rsidRDefault="0061762D" w:rsidP="0061762D">
            <w:pPr>
              <w:pStyle w:val="PullOutBoxBodyText"/>
            </w:pPr>
            <w:r w:rsidRPr="00051575">
              <w:rPr>
                <w:rFonts w:asciiTheme="minorHAnsi" w:hAnsiTheme="minorHAnsi" w:cstheme="minorHAnsi"/>
                <w:sz w:val="22"/>
                <w:szCs w:val="22"/>
                <w:lang w:eastAsia="en-US"/>
              </w:rPr>
              <w:t>Australia Post may continue to record and recognise the old address for a period of six to 12 months to ensure a smooth transition from the old address to the new. It should also be noted, however, that Australia Post cannot guarantee the delivery of incorrectly addressed mail and you should endeavour to use the new official address.</w:t>
            </w:r>
          </w:p>
        </w:tc>
      </w:tr>
    </w:tbl>
    <w:p w14:paraId="12EF26DC" w14:textId="77777777" w:rsidR="0018637B" w:rsidRPr="00B667E6" w:rsidRDefault="0018637B" w:rsidP="0018637B">
      <w:pPr>
        <w:spacing w:after="113"/>
        <w:rPr>
          <w:rFonts w:asciiTheme="minorHAnsi" w:hAnsiTheme="minorHAnsi" w:cstheme="minorHAnsi"/>
          <w:b/>
          <w:sz w:val="22"/>
          <w:szCs w:val="22"/>
          <w:lang w:eastAsia="en-US"/>
        </w:rPr>
      </w:pPr>
    </w:p>
    <w:p w14:paraId="0BE763DF" w14:textId="33CDA82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important to distribute details of the endorsed proposal to the following local organisations</w:t>
      </w:r>
      <w:r w:rsidR="00C745B8">
        <w:rPr>
          <w:rFonts w:asciiTheme="minorHAnsi" w:hAnsiTheme="minorHAnsi" w:cstheme="minorHAnsi"/>
          <w:sz w:val="22"/>
          <w:szCs w:val="22"/>
          <w:lang w:eastAsia="en-US"/>
        </w:rPr>
        <w:t>. T</w:t>
      </w:r>
      <w:r w:rsidRPr="00C93882">
        <w:rPr>
          <w:rFonts w:asciiTheme="minorHAnsi" w:hAnsiTheme="minorHAnsi" w:cstheme="minorHAnsi"/>
          <w:sz w:val="22"/>
          <w:szCs w:val="22"/>
          <w:lang w:eastAsia="en-US"/>
        </w:rPr>
        <w:t xml:space="preserve">hey may have an interest in knowing the new or altered name and boundaries and there can be a delay between official notification to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tate-wide bodies and details filtering through various systems. </w:t>
      </w:r>
    </w:p>
    <w:p w14:paraId="46EF193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naming authority should notify the following local organisations and stakeholders:</w:t>
      </w:r>
    </w:p>
    <w:p w14:paraId="5DA7E79D" w14:textId="77777777" w:rsidR="0018637B" w:rsidRPr="00D83F71" w:rsidRDefault="0018637B" w:rsidP="003525D6">
      <w:pPr>
        <w:pStyle w:val="Bullet"/>
        <w:rPr>
          <w:rFonts w:asciiTheme="minorHAnsi" w:hAnsiTheme="minorHAnsi" w:cstheme="minorHAnsi"/>
          <w:szCs w:val="22"/>
        </w:rPr>
      </w:pPr>
      <w:r w:rsidRPr="00D83F71">
        <w:t>Australia Post offices</w:t>
      </w:r>
    </w:p>
    <w:p w14:paraId="0D6D638E" w14:textId="77777777" w:rsidR="0018637B" w:rsidRPr="00D83F71" w:rsidRDefault="0018637B" w:rsidP="003525D6">
      <w:pPr>
        <w:pStyle w:val="Bullet"/>
        <w:rPr>
          <w:rFonts w:asciiTheme="minorHAnsi" w:hAnsiTheme="minorHAnsi" w:cstheme="minorHAnsi"/>
          <w:szCs w:val="22"/>
        </w:rPr>
      </w:pPr>
      <w:r w:rsidRPr="00D83F71">
        <w:t>real estate agents</w:t>
      </w:r>
    </w:p>
    <w:p w14:paraId="3890F92E" w14:textId="77777777" w:rsidR="0018637B" w:rsidRPr="00D83F71" w:rsidRDefault="0018637B" w:rsidP="003525D6">
      <w:pPr>
        <w:pStyle w:val="Bullet"/>
        <w:rPr>
          <w:rFonts w:asciiTheme="minorHAnsi" w:hAnsiTheme="minorHAnsi" w:cstheme="minorHAnsi"/>
          <w:szCs w:val="22"/>
        </w:rPr>
      </w:pPr>
      <w:r w:rsidRPr="00D83F71">
        <w:t>gas, water and electricity suppliers</w:t>
      </w:r>
    </w:p>
    <w:p w14:paraId="2CB43533" w14:textId="77777777" w:rsidR="0018637B" w:rsidRPr="00D83F71" w:rsidRDefault="0018637B" w:rsidP="003525D6">
      <w:pPr>
        <w:pStyle w:val="Bullet"/>
        <w:rPr>
          <w:rFonts w:asciiTheme="minorHAnsi" w:hAnsiTheme="minorHAnsi" w:cstheme="minorHAnsi"/>
          <w:szCs w:val="22"/>
        </w:rPr>
      </w:pPr>
      <w:r w:rsidRPr="00D83F71">
        <w:t>council rates departments</w:t>
      </w:r>
    </w:p>
    <w:p w14:paraId="1869B70D" w14:textId="77777777" w:rsidR="0018637B" w:rsidRPr="00D83F71" w:rsidRDefault="0018637B" w:rsidP="003525D6">
      <w:pPr>
        <w:pStyle w:val="Bullet"/>
        <w:rPr>
          <w:rFonts w:asciiTheme="minorHAnsi" w:hAnsiTheme="minorHAnsi" w:cstheme="minorHAnsi"/>
          <w:szCs w:val="22"/>
        </w:rPr>
      </w:pPr>
      <w:r w:rsidRPr="00D83F71">
        <w:t>local mapping agencies</w:t>
      </w:r>
    </w:p>
    <w:p w14:paraId="2AA0392D" w14:textId="6D0D1922" w:rsidR="0018637B" w:rsidRPr="00D83F71" w:rsidRDefault="0018637B" w:rsidP="003525D6">
      <w:pPr>
        <w:pStyle w:val="Bullet"/>
        <w:rPr>
          <w:rFonts w:asciiTheme="minorHAnsi" w:hAnsiTheme="minorHAnsi" w:cstheme="minorHAnsi"/>
          <w:szCs w:val="22"/>
        </w:rPr>
      </w:pPr>
      <w:r w:rsidRPr="00D83F71">
        <w:t>local police stations</w:t>
      </w:r>
    </w:p>
    <w:p w14:paraId="5FBE49D0" w14:textId="42F2F68A" w:rsidR="0018637B" w:rsidRPr="00D83F71" w:rsidRDefault="0018637B" w:rsidP="003525D6">
      <w:pPr>
        <w:pStyle w:val="Bullet"/>
        <w:rPr>
          <w:rFonts w:asciiTheme="minorHAnsi" w:hAnsiTheme="minorHAnsi" w:cstheme="minorHAnsi"/>
          <w:szCs w:val="22"/>
        </w:rPr>
      </w:pPr>
      <w:r w:rsidRPr="00D83F71">
        <w:t>local ambulance station</w:t>
      </w:r>
      <w:r w:rsidR="00C745B8">
        <w:t>s</w:t>
      </w:r>
    </w:p>
    <w:p w14:paraId="2222A1EE" w14:textId="2D1CBFB3" w:rsidR="0018637B" w:rsidRPr="00D83F71" w:rsidRDefault="0018637B" w:rsidP="003525D6">
      <w:pPr>
        <w:pStyle w:val="Bullet"/>
        <w:rPr>
          <w:rFonts w:asciiTheme="minorHAnsi" w:hAnsiTheme="minorHAnsi" w:cstheme="minorHAnsi"/>
          <w:szCs w:val="22"/>
        </w:rPr>
      </w:pPr>
      <w:r w:rsidRPr="00D83F71">
        <w:t xml:space="preserve">local Country Fire Authority and/or </w:t>
      </w:r>
      <w:r w:rsidR="00C24F23" w:rsidRPr="00D83F71">
        <w:rPr>
          <w:rFonts w:asciiTheme="minorHAnsi" w:hAnsiTheme="minorHAnsi" w:cstheme="minorHAnsi"/>
          <w:szCs w:val="22"/>
        </w:rPr>
        <w:t xml:space="preserve">Fire Rescue Victoria </w:t>
      </w:r>
      <w:r w:rsidRPr="00D83F71">
        <w:rPr>
          <w:rFonts w:asciiTheme="minorHAnsi" w:hAnsiTheme="minorHAnsi" w:cstheme="minorHAnsi"/>
          <w:szCs w:val="22"/>
        </w:rPr>
        <w:t>station</w:t>
      </w:r>
      <w:r w:rsidR="00C745B8">
        <w:rPr>
          <w:rFonts w:asciiTheme="minorHAnsi" w:hAnsiTheme="minorHAnsi" w:cstheme="minorHAnsi"/>
          <w:szCs w:val="22"/>
        </w:rPr>
        <w:t>s</w:t>
      </w:r>
    </w:p>
    <w:p w14:paraId="25AAFA7C" w14:textId="77777777" w:rsidR="0018637B" w:rsidRPr="00D83F71" w:rsidRDefault="0018637B" w:rsidP="003525D6">
      <w:pPr>
        <w:pStyle w:val="Bullet"/>
        <w:rPr>
          <w:rFonts w:asciiTheme="minorHAnsi" w:hAnsiTheme="minorHAnsi" w:cstheme="minorHAnsi"/>
          <w:szCs w:val="22"/>
        </w:rPr>
      </w:pPr>
      <w:r w:rsidRPr="00D83F71">
        <w:t>State Emergency Service local headquarters</w:t>
      </w:r>
    </w:p>
    <w:p w14:paraId="2B58246A" w14:textId="77777777" w:rsidR="0018637B" w:rsidRPr="00D83F71" w:rsidRDefault="0018637B" w:rsidP="003525D6">
      <w:pPr>
        <w:pStyle w:val="Bullet"/>
        <w:rPr>
          <w:rFonts w:asciiTheme="minorHAnsi" w:hAnsiTheme="minorHAnsi" w:cstheme="minorHAnsi"/>
          <w:szCs w:val="22"/>
        </w:rPr>
      </w:pPr>
      <w:r w:rsidRPr="00D83F71">
        <w:t>tourist information centres</w:t>
      </w:r>
    </w:p>
    <w:p w14:paraId="0048152E" w14:textId="28B3E8A8" w:rsidR="0018637B" w:rsidRPr="00C93882" w:rsidRDefault="0018637B" w:rsidP="00BE37B0">
      <w:pPr>
        <w:pStyle w:val="Heading3"/>
      </w:pPr>
      <w:bookmarkStart w:id="466" w:name="_Toc467762152"/>
      <w:bookmarkStart w:id="467" w:name="_Toc85793547"/>
      <w:r w:rsidRPr="00C93882">
        <w:t>1</w:t>
      </w:r>
      <w:r w:rsidR="00525E28">
        <w:t>4</w:t>
      </w:r>
      <w:r w:rsidRPr="00C93882">
        <w:t>.2.</w:t>
      </w:r>
      <w:r w:rsidR="000C7107">
        <w:t>3</w:t>
      </w:r>
      <w:r w:rsidRPr="00C93882">
        <w:tab/>
        <w:t>Updating other databases, including private companies</w:t>
      </w:r>
      <w:bookmarkEnd w:id="466"/>
      <w:bookmarkEnd w:id="467"/>
    </w:p>
    <w:p w14:paraId="68613523" w14:textId="7C72B225"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While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councils and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have a responsibility to update both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and national datasets</w:t>
      </w:r>
      <w:r w:rsidR="00F84DA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road, feature, locality and address information can take time to filter out to various companies’ databases. Databases belonging to satellite navigation, online address searches, companies that offer address searches on the internet and service providers (such as utility companies) can take months to update.</w:t>
      </w:r>
    </w:p>
    <w:p w14:paraId="74407F1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the responsibility of the naming authority to update private organisations with address information. </w:t>
      </w:r>
    </w:p>
    <w:p w14:paraId="69589BD9" w14:textId="25AFCFC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can provide official proof of an address </w:t>
      </w:r>
      <w:r w:rsidR="00666E84">
        <w:rPr>
          <w:rFonts w:asciiTheme="minorHAnsi" w:hAnsiTheme="minorHAnsi" w:cstheme="minorHAnsi"/>
          <w:sz w:val="22"/>
          <w:szCs w:val="22"/>
          <w:lang w:eastAsia="en-US"/>
        </w:rPr>
        <w:t>change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w:t>
      </w:r>
      <w:r w:rsidR="00666E84">
        <w:rPr>
          <w:rFonts w:asciiTheme="minorHAnsi" w:hAnsiTheme="minorHAnsi" w:cstheme="minorHAnsi"/>
          <w:sz w:val="22"/>
          <w:szCs w:val="22"/>
          <w:lang w:eastAsia="en-US"/>
        </w:rPr>
        <w:t>those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experiencing problem</w:t>
      </w:r>
      <w:r w:rsidR="00D3522D">
        <w:rPr>
          <w:rFonts w:asciiTheme="minorHAnsi" w:hAnsiTheme="minorHAnsi" w:cstheme="minorHAnsi"/>
          <w:sz w:val="22"/>
          <w:szCs w:val="22"/>
          <w:lang w:eastAsia="en-US"/>
        </w:rPr>
        <w:t>s</w:t>
      </w:r>
      <w:r w:rsidR="000A1AAC">
        <w:rPr>
          <w:rFonts w:asciiTheme="minorHAnsi" w:hAnsiTheme="minorHAnsi" w:cstheme="minorHAnsi"/>
          <w:sz w:val="22"/>
          <w:szCs w:val="22"/>
          <w:lang w:eastAsia="en-US"/>
        </w:rPr>
        <w:t>. This</w:t>
      </w:r>
      <w:r w:rsidR="00666E84">
        <w:rPr>
          <w:rFonts w:asciiTheme="minorHAnsi" w:hAnsiTheme="minorHAnsi" w:cstheme="minorHAnsi"/>
          <w:sz w:val="22"/>
          <w:szCs w:val="22"/>
          <w:lang w:eastAsia="en-US"/>
        </w:rPr>
        <w:t xml:space="preserve"> may</w:t>
      </w:r>
      <w:r w:rsidR="00D3522D">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be</w:t>
      </w:r>
      <w:r w:rsidR="00666E84">
        <w:rPr>
          <w:rFonts w:asciiTheme="minorHAnsi" w:hAnsiTheme="minorHAnsi" w:cstheme="minorHAnsi"/>
          <w:sz w:val="22"/>
          <w:szCs w:val="22"/>
          <w:lang w:eastAsia="en-US"/>
        </w:rPr>
        <w:t xml:space="preserve"> use</w:t>
      </w:r>
      <w:r w:rsidR="00A15CF9">
        <w:rPr>
          <w:rFonts w:asciiTheme="minorHAnsi" w:hAnsiTheme="minorHAnsi" w:cstheme="minorHAnsi"/>
          <w:sz w:val="22"/>
          <w:szCs w:val="22"/>
          <w:lang w:eastAsia="en-US"/>
        </w:rPr>
        <w:t>d</w:t>
      </w:r>
      <w:r w:rsidRPr="00C93882">
        <w:rPr>
          <w:rFonts w:asciiTheme="minorHAnsi" w:hAnsiTheme="minorHAnsi" w:cstheme="minorHAnsi"/>
          <w:sz w:val="22"/>
          <w:szCs w:val="22"/>
          <w:lang w:eastAsia="en-US"/>
        </w:rPr>
        <w:t xml:space="preserve"> to inform private organisations of a change to an address.</w:t>
      </w:r>
    </w:p>
    <w:p w14:paraId="075FD5D6" w14:textId="7BCEABEA" w:rsidR="0018637B" w:rsidRPr="00C93882" w:rsidRDefault="0018637B" w:rsidP="00BE37B0">
      <w:pPr>
        <w:pStyle w:val="Heading3"/>
      </w:pPr>
      <w:bookmarkStart w:id="468" w:name="_Toc467762153"/>
      <w:bookmarkStart w:id="469" w:name="_Toc85793548"/>
      <w:r w:rsidRPr="00C93882">
        <w:t>1</w:t>
      </w:r>
      <w:r w:rsidR="0078730E">
        <w:t>4</w:t>
      </w:r>
      <w:r w:rsidRPr="00C93882">
        <w:t>.2.</w:t>
      </w:r>
      <w:r w:rsidR="000C7107">
        <w:t>4</w:t>
      </w:r>
      <w:r w:rsidRPr="00C93882">
        <w:tab/>
        <w:t>Updating emergency services databases</w:t>
      </w:r>
      <w:bookmarkEnd w:id="468"/>
      <w:bookmarkEnd w:id="469"/>
    </w:p>
    <w:p w14:paraId="5C353914" w14:textId="27CC2179" w:rsidR="00BE415F" w:rsidRDefault="0018637B" w:rsidP="00BE415F">
      <w:pPr>
        <w:rPr>
          <w:rFonts w:asciiTheme="minorHAnsi" w:hAnsiTheme="minorHAnsi" w:cstheme="minorHAnsi"/>
          <w:sz w:val="22"/>
          <w:lang w:eastAsia="en-US"/>
        </w:rPr>
      </w:pPr>
      <w:r w:rsidRPr="00C93882">
        <w:rPr>
          <w:rFonts w:asciiTheme="minorHAnsi" w:hAnsiTheme="minorHAnsi" w:cstheme="minorHAnsi"/>
          <w:sz w:val="22"/>
          <w:lang w:eastAsia="en-US"/>
        </w:rPr>
        <w:t xml:space="preserve">Updates are provided to emergency services, in particular ESTA, who handles </w:t>
      </w:r>
      <w:r w:rsidR="0078730E">
        <w:rPr>
          <w:rFonts w:asciiTheme="minorHAnsi" w:hAnsiTheme="minorHAnsi" w:cstheme="minorHAnsi"/>
          <w:sz w:val="22"/>
          <w:lang w:eastAsia="en-US"/>
        </w:rPr>
        <w:t>000</w:t>
      </w:r>
      <w:r w:rsidR="0078730E"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calls, when a naming proposal is processed through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or the SPEAR subdivision process. Typically, ESTA receives at least three updates a year from </w:t>
      </w:r>
      <w:r w:rsidR="004242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Pr="00C93882">
        <w:rPr>
          <w:rFonts w:asciiTheme="minorHAnsi" w:hAnsiTheme="minorHAnsi" w:cstheme="minorHAnsi"/>
          <w:sz w:val="22"/>
          <w:lang w:eastAsia="en-US"/>
        </w:rPr>
        <w:t>overnment. If naming authorities are concerned that information has not been updated or want to know when it is appropriate to inform members of the public, please contact G</w:t>
      </w:r>
      <w:r w:rsidR="006347E3" w:rsidRPr="00C93882">
        <w:rPr>
          <w:rFonts w:asciiTheme="minorHAnsi" w:hAnsiTheme="minorHAnsi" w:cstheme="minorHAnsi"/>
          <w:sz w:val="22"/>
          <w:lang w:eastAsia="en-US"/>
        </w:rPr>
        <w:t>NV</w:t>
      </w:r>
      <w:r w:rsidRPr="00C93882">
        <w:rPr>
          <w:rFonts w:asciiTheme="minorHAnsi" w:hAnsiTheme="minorHAnsi" w:cstheme="minorHAnsi"/>
          <w:sz w:val="22"/>
          <w:lang w:eastAsia="en-US"/>
        </w:rPr>
        <w:t xml:space="preserve"> for advice.</w:t>
      </w:r>
      <w:bookmarkStart w:id="470" w:name="_Toc467762154"/>
      <w:bookmarkStart w:id="471" w:name="Section14"/>
      <w:bookmarkStart w:id="472" w:name="Section13"/>
      <w:bookmarkStart w:id="473" w:name="Section13_3"/>
    </w:p>
    <w:p w14:paraId="44F09B63" w14:textId="00DBA9E8" w:rsidR="0018637B" w:rsidRPr="00C93882" w:rsidRDefault="0018637B" w:rsidP="00BE415F">
      <w:pPr>
        <w:pStyle w:val="Heading2"/>
      </w:pPr>
      <w:bookmarkStart w:id="474" w:name="_Toc85793549"/>
      <w:r w:rsidRPr="00C93882">
        <w:t>1</w:t>
      </w:r>
      <w:r w:rsidR="000D1283">
        <w:t>4</w:t>
      </w:r>
      <w:r w:rsidRPr="00C93882">
        <w:t>.3</w:t>
      </w:r>
      <w:r w:rsidRPr="00C93882">
        <w:tab/>
        <w:t>Signage</w:t>
      </w:r>
      <w:bookmarkEnd w:id="470"/>
      <w:bookmarkEnd w:id="474"/>
      <w:r w:rsidRPr="00C93882">
        <w:t xml:space="preserve"> </w:t>
      </w:r>
    </w:p>
    <w:bookmarkEnd w:id="471"/>
    <w:bookmarkEnd w:id="472"/>
    <w:bookmarkEnd w:id="473"/>
    <w:p w14:paraId="5D860D43"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feature and locality signage in Victoria must conform to the requirements outlined in this section.</w:t>
      </w:r>
    </w:p>
    <w:p w14:paraId="7AB7BD8B"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signage for a road, feature or locality must be erected within 30 days of the name being gazetted and registered or within 30 days of being notified by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5EF8783" w14:textId="04B91C99" w:rsidR="0018637B" w:rsidRPr="00C93882" w:rsidRDefault="0018637B" w:rsidP="0018637B">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In all instances, naming authorities must not erect or display signage prior to receiving Registrar’s advice that the naming proposal has been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in VICNAMES. Existence of signage prior to lodging a naming proposal with the Registrar is not a valid argument for the name to be registered.</w:t>
      </w:r>
    </w:p>
    <w:p w14:paraId="012E9CE9" w14:textId="534D418B"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recommended that naming authorities apply to the Registrar as early as possible to ensure names can be endorsed, gazetted and registered in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 xml:space="preserve">the time </w:t>
      </w:r>
      <w:r w:rsidR="00C90B93">
        <w:rPr>
          <w:rFonts w:asciiTheme="minorHAnsi" w:hAnsiTheme="minorHAnsi" w:cstheme="minorHAnsi"/>
          <w:sz w:val="22"/>
          <w:szCs w:val="22"/>
          <w:lang w:eastAsia="en-US"/>
        </w:rPr>
        <w:t>required</w:t>
      </w:r>
      <w:r w:rsidR="00C90B93"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Appropriate and unambiguous signage will assist with delivery of goods and services and ensure adequate provision for emergency management.</w:t>
      </w:r>
    </w:p>
    <w:p w14:paraId="22D6B8F3" w14:textId="14E7D180" w:rsidR="00D74063" w:rsidRPr="00C93882" w:rsidRDefault="00764B6C" w:rsidP="0018637B">
      <w:pPr>
        <w:spacing w:after="113"/>
        <w:rPr>
          <w:rFonts w:asciiTheme="minorHAnsi" w:hAnsiTheme="minorHAnsi" w:cstheme="minorHAnsi"/>
          <w:b/>
          <w:sz w:val="22"/>
          <w:szCs w:val="22"/>
          <w:lang w:eastAsia="en-US"/>
        </w:rPr>
      </w:pPr>
      <w:r>
        <w:rPr>
          <w:rFonts w:asciiTheme="minorHAnsi" w:hAnsiTheme="minorHAnsi" w:cstheme="minorHAnsi"/>
          <w:sz w:val="22"/>
          <w:szCs w:val="22"/>
          <w:lang w:eastAsia="en-US"/>
        </w:rPr>
        <w:t>Apost</w:t>
      </w:r>
      <w:r w:rsidR="00257021">
        <w:rPr>
          <w:rFonts w:asciiTheme="minorHAnsi" w:hAnsiTheme="minorHAnsi" w:cstheme="minorHAnsi"/>
          <w:sz w:val="22"/>
          <w:szCs w:val="22"/>
          <w:lang w:eastAsia="en-US"/>
        </w:rPr>
        <w:t>rophes must not appear on signage</w:t>
      </w:r>
      <w:r w:rsidR="00EF0744">
        <w:rPr>
          <w:rFonts w:asciiTheme="minorHAnsi" w:hAnsiTheme="minorHAnsi" w:cstheme="minorHAnsi"/>
          <w:sz w:val="22"/>
          <w:szCs w:val="22"/>
          <w:lang w:eastAsia="en-US"/>
        </w:rPr>
        <w:t>.</w:t>
      </w:r>
      <w:r w:rsidR="00D74063">
        <w:rPr>
          <w:rFonts w:asciiTheme="minorHAnsi" w:hAnsiTheme="minorHAnsi" w:cstheme="minorHAnsi"/>
          <w:sz w:val="22"/>
          <w:szCs w:val="22"/>
          <w:lang w:eastAsia="en-US"/>
        </w:rPr>
        <w:t xml:space="preserve"> </w:t>
      </w:r>
      <w:r w:rsidR="00AF26BD">
        <w:rPr>
          <w:rFonts w:asciiTheme="minorHAnsi" w:hAnsiTheme="minorHAnsi" w:cstheme="minorHAnsi"/>
          <w:sz w:val="22"/>
          <w:szCs w:val="22"/>
          <w:lang w:eastAsia="en-US"/>
        </w:rPr>
        <w:t>A</w:t>
      </w:r>
      <w:r w:rsidR="00D74063">
        <w:rPr>
          <w:rFonts w:asciiTheme="minorHAnsi" w:hAnsiTheme="minorHAnsi" w:cstheme="minorHAnsi"/>
          <w:sz w:val="22"/>
          <w:szCs w:val="22"/>
          <w:lang w:eastAsia="en-US"/>
        </w:rPr>
        <w:t xml:space="preserve"> gazette notice may include an apostrophe in a name, the apostrophe will not be recorded in VICNAMES or Vicmap.</w:t>
      </w:r>
    </w:p>
    <w:p w14:paraId="744654E8" w14:textId="6CE9DE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estates and subdivisions are considered to be neighbourhood names; therefore, they are not officially recognised for addressing purposes. They should not appear on council, </w:t>
      </w:r>
      <w:r w:rsidR="005E2E3B">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80E4E">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 or agency signage.</w:t>
      </w:r>
    </w:p>
    <w:p w14:paraId="49344650" w14:textId="6A6E7DCF"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design and display can differ for roads, features or localities. Specific information on signage is provided below.</w:t>
      </w:r>
    </w:p>
    <w:p w14:paraId="2BDD596C" w14:textId="2A620822" w:rsidR="003D2C61" w:rsidRPr="00C93882" w:rsidRDefault="003D2C6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may be appropriate to install additional signage</w:t>
      </w:r>
      <w:r w:rsidR="005C2032">
        <w:rPr>
          <w:rFonts w:asciiTheme="minorHAnsi" w:hAnsiTheme="minorHAnsi" w:cstheme="minorHAnsi"/>
          <w:sz w:val="22"/>
          <w:szCs w:val="22"/>
          <w:lang w:eastAsia="en-US"/>
        </w:rPr>
        <w:t xml:space="preserve"> to explain the name and assists in</w:t>
      </w:r>
      <w:r>
        <w:rPr>
          <w:rFonts w:asciiTheme="minorHAnsi" w:hAnsiTheme="minorHAnsi" w:cstheme="minorHAnsi"/>
          <w:sz w:val="22"/>
          <w:szCs w:val="22"/>
          <w:lang w:eastAsia="en-US"/>
        </w:rPr>
        <w:t xml:space="preserve"> </w:t>
      </w:r>
      <w:r w:rsidRPr="003D2C61">
        <w:rPr>
          <w:rFonts w:asciiTheme="minorHAnsi" w:hAnsiTheme="minorHAnsi" w:cstheme="minorHAnsi"/>
          <w:sz w:val="22"/>
          <w:szCs w:val="22"/>
          <w:lang w:eastAsia="en-US"/>
        </w:rPr>
        <w:t>pronunciation</w:t>
      </w:r>
      <w:r w:rsidR="005C2032">
        <w:rPr>
          <w:rFonts w:asciiTheme="minorHAnsi" w:hAnsiTheme="minorHAnsi" w:cstheme="minorHAnsi"/>
          <w:sz w:val="22"/>
          <w:szCs w:val="22"/>
          <w:lang w:eastAsia="en-US"/>
        </w:rPr>
        <w:t xml:space="preserve"> and </w:t>
      </w:r>
      <w:r w:rsidRPr="003D2C61">
        <w:rPr>
          <w:rFonts w:asciiTheme="minorHAnsi" w:hAnsiTheme="minorHAnsi" w:cstheme="minorHAnsi"/>
          <w:sz w:val="22"/>
          <w:szCs w:val="22"/>
          <w:lang w:eastAsia="en-US"/>
        </w:rPr>
        <w:t>phonetic pronunciation</w:t>
      </w:r>
      <w:r w:rsidR="005C2032">
        <w:rPr>
          <w:rFonts w:asciiTheme="minorHAnsi" w:hAnsiTheme="minorHAnsi" w:cstheme="minorHAnsi"/>
          <w:sz w:val="22"/>
          <w:szCs w:val="22"/>
          <w:lang w:eastAsia="en-US"/>
        </w:rPr>
        <w:t xml:space="preserve">. </w:t>
      </w:r>
    </w:p>
    <w:p w14:paraId="757A3E01" w14:textId="1C5CD6C5" w:rsidR="0018637B" w:rsidRPr="00C93882" w:rsidRDefault="0018637B" w:rsidP="003D6E62">
      <w:pPr>
        <w:pStyle w:val="Heading3"/>
      </w:pPr>
      <w:bookmarkStart w:id="475" w:name="_Toc467762155"/>
      <w:bookmarkStart w:id="476" w:name="_Toc85793550"/>
      <w:r w:rsidRPr="00C93882">
        <w:t>1</w:t>
      </w:r>
      <w:r w:rsidR="000D1283">
        <w:t>4</w:t>
      </w:r>
      <w:r w:rsidRPr="00C93882">
        <w:t>.3.1</w:t>
      </w:r>
      <w:r w:rsidRPr="00C93882">
        <w:tab/>
        <w:t>Requirements for road signage</w:t>
      </w:r>
      <w:bookmarkEnd w:id="475"/>
      <w:bookmarkEnd w:id="476"/>
    </w:p>
    <w:p w14:paraId="6DA9AF7C" w14:textId="4BA35B49"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size, font and colour of road signs are determined in </w:t>
      </w:r>
      <w:hyperlink r:id="rId204" w:history="1">
        <w:r w:rsidR="001A0033" w:rsidRPr="0069177F">
          <w:rPr>
            <w:rStyle w:val="Hyperlink"/>
            <w:rFonts w:cstheme="minorHAnsi"/>
            <w:szCs w:val="22"/>
            <w:lang w:eastAsia="en-US"/>
          </w:rPr>
          <w:t>AS 1743:2018</w:t>
        </w:r>
        <w:r w:rsidR="00D27375" w:rsidRPr="0069177F">
          <w:rPr>
            <w:rStyle w:val="Hyperlink"/>
            <w:rFonts w:cstheme="minorHAnsi"/>
            <w:szCs w:val="22"/>
            <w:lang w:eastAsia="en-US"/>
          </w:rPr>
          <w:t xml:space="preserve"> </w:t>
        </w:r>
        <w:r w:rsidR="001A0033" w:rsidRPr="0069177F">
          <w:rPr>
            <w:rStyle w:val="Hyperlink"/>
            <w:rFonts w:cstheme="minorHAnsi"/>
            <w:szCs w:val="22"/>
            <w:lang w:eastAsia="en-US"/>
          </w:rPr>
          <w:t>Road signs – Specifications</w:t>
        </w:r>
      </w:hyperlink>
      <w:r w:rsidR="00D27375" w:rsidRPr="00D27375">
        <w:rPr>
          <w:rFonts w:asciiTheme="minorHAnsi" w:hAnsiTheme="minorHAnsi" w:cstheme="minorHAnsi"/>
          <w:sz w:val="22"/>
          <w:szCs w:val="22"/>
          <w:lang w:eastAsia="en-US"/>
        </w:rPr>
        <w:t>,</w:t>
      </w:r>
      <w:r w:rsidR="001A0033" w:rsidRPr="0069177F">
        <w:rPr>
          <w:rFonts w:asciiTheme="minorHAnsi" w:hAnsiTheme="minorHAnsi" w:cstheme="minorHAnsi"/>
          <w:sz w:val="22"/>
          <w:szCs w:val="22"/>
          <w:lang w:eastAsia="en-US"/>
        </w:rPr>
        <w:t xml:space="preserve"> </w:t>
      </w:r>
      <w:hyperlink r:id="rId205" w:history="1">
        <w:r w:rsidRPr="000D1283">
          <w:rPr>
            <w:rFonts w:asciiTheme="minorHAnsi" w:hAnsiTheme="minorHAnsi" w:cstheme="minorHAnsi"/>
            <w:i/>
            <w:color w:val="0000FF"/>
            <w:sz w:val="22"/>
            <w:szCs w:val="22"/>
            <w:u w:val="single"/>
            <w:lang w:eastAsia="en-US"/>
          </w:rPr>
          <w:t>AS1742 Manual of uniform traffic control devices</w:t>
        </w:r>
      </w:hyperlink>
      <w:r w:rsidRPr="000D1283">
        <w:rPr>
          <w:rFonts w:asciiTheme="minorHAnsi" w:hAnsiTheme="minorHAnsi" w:cstheme="minorHAnsi"/>
          <w:sz w:val="22"/>
          <w:szCs w:val="22"/>
          <w:lang w:eastAsia="en-US"/>
        </w:rPr>
        <w:t xml:space="preserve">, </w:t>
      </w:r>
      <w:hyperlink r:id="rId206" w:history="1">
        <w:r w:rsidR="00DD2807" w:rsidRPr="0069177F">
          <w:rPr>
            <w:rStyle w:val="Hyperlink"/>
            <w:rFonts w:cstheme="minorHAnsi"/>
            <w:szCs w:val="22"/>
            <w:lang w:eastAsia="en-US"/>
          </w:rPr>
          <w:t>AS 1744-1975 Forms of letters and numerals for road signs</w:t>
        </w:r>
      </w:hyperlink>
      <w:r w:rsidRPr="00D27375">
        <w:t xml:space="preserve"> </w:t>
      </w:r>
      <w:r w:rsidRPr="000D1283">
        <w:rPr>
          <w:rFonts w:asciiTheme="minorHAnsi" w:hAnsiTheme="minorHAnsi" w:cstheme="minorHAnsi"/>
          <w:i/>
          <w:color w:val="0000FF"/>
          <w:sz w:val="22"/>
          <w:szCs w:val="22"/>
          <w:u w:val="single"/>
          <w:lang w:eastAsia="en-US"/>
        </w:rPr>
        <w:t xml:space="preserve"> </w:t>
      </w:r>
      <w:r w:rsidRPr="00C93882">
        <w:rPr>
          <w:rFonts w:asciiTheme="minorHAnsi" w:hAnsiTheme="minorHAnsi" w:cstheme="minorHAnsi"/>
          <w:sz w:val="22"/>
          <w:szCs w:val="22"/>
          <w:lang w:eastAsia="en-US"/>
        </w:rPr>
        <w:t xml:space="preserve">and </w:t>
      </w:r>
      <w:hyperlink r:id="rId207" w:history="1">
        <w:r w:rsidRPr="000D1283">
          <w:rPr>
            <w:rFonts w:asciiTheme="minorHAnsi" w:hAnsiTheme="minorHAnsi" w:cstheme="minorHAnsi"/>
            <w:i/>
            <w:color w:val="0000FF"/>
            <w:sz w:val="22"/>
            <w:szCs w:val="22"/>
            <w:u w:val="single"/>
            <w:lang w:eastAsia="en-US"/>
          </w:rPr>
          <w:t>AS/NZS 4819:2011 Rural and urban addressing</w:t>
        </w:r>
      </w:hyperlink>
      <w:r w:rsidRPr="000D1283">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and should be applied in all instances of road signage in Victoria.</w:t>
      </w:r>
    </w:p>
    <w:p w14:paraId="21BE2375" w14:textId="54F1EAA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only acceptable road type abbreviations are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xml:space="preserve"> and may be applied to road signage. </w:t>
      </w:r>
    </w:p>
    <w:p w14:paraId="1662F947" w14:textId="0E5EAED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Diacritical marks should not be added to street signage, refer to </w:t>
      </w:r>
      <w:hyperlink w:anchor="_Principle_K_-" w:history="1">
        <w:r w:rsidR="00A71469">
          <w:rPr>
            <w:rFonts w:asciiTheme="minorHAnsi" w:hAnsiTheme="minorHAnsi" w:cstheme="minorHAnsi"/>
            <w:color w:val="0000FF"/>
            <w:sz w:val="22"/>
            <w:szCs w:val="22"/>
            <w:u w:val="single"/>
            <w:lang w:eastAsia="en-US"/>
          </w:rPr>
          <w:t>Principle K</w:t>
        </w:r>
      </w:hyperlink>
      <w:r w:rsidRPr="00C93882" w:rsidDel="005669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and </w:t>
      </w:r>
      <w:hyperlink r:id="rId208" w:history="1">
        <w:r w:rsidR="0069177F" w:rsidRPr="00957F68">
          <w:rPr>
            <w:rStyle w:val="Hyperlink"/>
            <w:rFonts w:cstheme="minorHAnsi"/>
            <w:szCs w:val="22"/>
            <w:lang w:eastAsia="en-US"/>
          </w:rPr>
          <w:t>AS 1743:2018</w:t>
        </w:r>
        <w:r w:rsidRPr="00957F68">
          <w:rPr>
            <w:rStyle w:val="Hyperlink"/>
            <w:rFonts w:cstheme="minorHAnsi"/>
            <w:szCs w:val="22"/>
            <w:lang w:eastAsia="en-US"/>
          </w:rPr>
          <w:t>.</w:t>
        </w:r>
      </w:hyperlink>
    </w:p>
    <w:p w14:paraId="6E01CDF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addition, the location of signage is an important issue for naming authorities to consider. Road name signage should be placed at intersections and junctions, and in areas where it is not obscured from view or covered by objects such as trees and buildings. Road name signage should also be located at regular junctions and cross roads to allow members of the public to discern their location, especially in rural areas.</w:t>
      </w:r>
    </w:p>
    <w:p w14:paraId="564861C3" w14:textId="1FC5A03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private roads should include reference to the fact that they are private roads, which implies they are not accessible to the general public. The cost is the responsibility of the property owner, developer</w:t>
      </w:r>
      <w:r w:rsidR="00544C82">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owners corporation (subject to council’s provisions and guidelines).</w:t>
      </w:r>
    </w:p>
    <w:p w14:paraId="31DB639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site is under construction, signage must be erected within 30 days of infrastructure work commencing at the site (this is to ensure that emergency management services can respond to any incidents that might arise in the area during the construction phase). If the road is under construction, 30 days after the name is registered, temporary signs may be erected until such time as the road is open to traffic.</w:t>
      </w:r>
    </w:p>
    <w:p w14:paraId="4889357B" w14:textId="6166B93C" w:rsidR="0018637B" w:rsidRPr="5C7F67EE" w:rsidRDefault="0018637B" w:rsidP="0018637B">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road names are approved</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using</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 the </w:t>
      </w:r>
      <w:hyperlink r:id="rId209" w:history="1">
        <w:r w:rsidRPr="00C93882">
          <w:rPr>
            <w:rFonts w:asciiTheme="minorHAnsi" w:hAnsiTheme="minorHAnsi" w:cstheme="minorHAnsi"/>
            <w:color w:val="0000FF"/>
            <w:sz w:val="22"/>
            <w:szCs w:val="22"/>
            <w:u w:val="single"/>
            <w:lang w:eastAsia="en-US"/>
          </w:rPr>
          <w:t>SPEAR</w:t>
        </w:r>
      </w:hyperlink>
      <w:r w:rsidRPr="00C93882">
        <w:rPr>
          <w:rFonts w:asciiTheme="minorHAnsi" w:hAnsiTheme="minorHAnsi" w:cstheme="minorHAnsi"/>
          <w:sz w:val="22"/>
          <w:szCs w:val="22"/>
          <w:lang w:eastAsia="en-US"/>
        </w:rPr>
        <w:t xml:space="preserve"> subdivision process, signage must be erected after the certification</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or registration</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of the plans and within 30 days of infrastructure work commencing at the site.</w:t>
      </w:r>
    </w:p>
    <w:p w14:paraId="63EF3846" w14:textId="45F716BD" w:rsidR="0018637B" w:rsidRDefault="0018637B" w:rsidP="00B93A51">
      <w:pPr>
        <w:spacing w:after="120" w:line="276" w:lineRule="auto"/>
        <w:rPr>
          <w:rFonts w:asciiTheme="minorHAnsi" w:hAnsiTheme="minorHAnsi" w:cstheme="minorBidi"/>
          <w:sz w:val="22"/>
          <w:szCs w:val="22"/>
        </w:rPr>
      </w:pPr>
      <w:r w:rsidRPr="5C7F67EE">
        <w:rPr>
          <w:rFonts w:asciiTheme="minorHAnsi" w:hAnsiTheme="minorHAnsi" w:cstheme="minorBidi"/>
          <w:sz w:val="22"/>
          <w:szCs w:val="22"/>
          <w:lang w:eastAsia="en-US"/>
        </w:rPr>
        <w:t>Refer to road signage examples below</w:t>
      </w:r>
      <w:r w:rsidRPr="5C7F67EE">
        <w:rPr>
          <w:rFonts w:asciiTheme="minorHAnsi" w:hAnsiTheme="minorHAnsi" w:cstheme="minorBidi"/>
          <w:sz w:val="22"/>
          <w:szCs w:val="22"/>
        </w:rPr>
        <w:t xml:space="preserve">. </w:t>
      </w:r>
      <w:r w:rsidR="00B81DD8">
        <w:rPr>
          <w:rFonts w:asciiTheme="minorHAnsi" w:hAnsiTheme="minorHAnsi" w:cstheme="minorHAnsi"/>
          <w:noProof/>
          <w:lang w:eastAsia="en-US"/>
        </w:rPr>
        <w:drawing>
          <wp:inline distT="0" distB="0" distL="0" distR="0" wp14:anchorId="0215247A" wp14:editId="3D86AEAC">
            <wp:extent cx="4608000" cy="1735953"/>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6356" t="23652" r="4673" b="36722"/>
                    <a:stretch/>
                  </pic:blipFill>
                  <pic:spPr bwMode="auto">
                    <a:xfrm>
                      <a:off x="0" y="0"/>
                      <a:ext cx="4608000" cy="1735953"/>
                    </a:xfrm>
                    <a:prstGeom prst="rect">
                      <a:avLst/>
                    </a:prstGeom>
                    <a:noFill/>
                    <a:ln>
                      <a:noFill/>
                    </a:ln>
                    <a:extLst>
                      <a:ext uri="{53640926-AAD7-44D8-BBD7-CCE9431645EC}">
                        <a14:shadowObscured xmlns:a14="http://schemas.microsoft.com/office/drawing/2010/main"/>
                      </a:ext>
                    </a:extLst>
                  </pic:spPr>
                </pic:pic>
              </a:graphicData>
            </a:graphic>
          </wp:inline>
        </w:drawing>
      </w:r>
      <w:r w:rsidRPr="5C7F67EE">
        <w:rPr>
          <w:rFonts w:asciiTheme="minorHAnsi" w:hAnsiTheme="minorHAnsi" w:cstheme="minorBidi"/>
          <w:sz w:val="22"/>
          <w:szCs w:val="22"/>
        </w:rPr>
        <w:t xml:space="preserve"> </w:t>
      </w:r>
      <w:r w:rsidR="00B81DD8">
        <w:rPr>
          <w:rFonts w:asciiTheme="minorHAnsi" w:hAnsiTheme="minorHAnsi" w:cstheme="minorBidi"/>
          <w:noProof/>
          <w:sz w:val="22"/>
          <w:szCs w:val="22"/>
        </w:rPr>
        <w:drawing>
          <wp:inline distT="0" distB="0" distL="0" distR="0" wp14:anchorId="4483234F" wp14:editId="72E7C40A">
            <wp:extent cx="2510488" cy="4608000"/>
            <wp:effectExtent l="0" t="952" r="3492" b="3493"/>
            <wp:docPr id="1812193826" name="Picture 181219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819" t="500" r="36482" b="-2"/>
                    <a:stretch/>
                  </pic:blipFill>
                  <pic:spPr bwMode="auto">
                    <a:xfrm rot="5400000">
                      <a:off x="0" y="0"/>
                      <a:ext cx="2510488" cy="4608000"/>
                    </a:xfrm>
                    <a:prstGeom prst="rect">
                      <a:avLst/>
                    </a:prstGeom>
                    <a:noFill/>
                    <a:ln>
                      <a:noFill/>
                    </a:ln>
                    <a:extLst>
                      <a:ext uri="{53640926-AAD7-44D8-BBD7-CCE9431645EC}">
                        <a14:shadowObscured xmlns:a14="http://schemas.microsoft.com/office/drawing/2010/main"/>
                      </a:ext>
                    </a:extLst>
                  </pic:spPr>
                </pic:pic>
              </a:graphicData>
            </a:graphic>
          </wp:inline>
        </w:drawing>
      </w:r>
      <w:r w:rsidR="00A76D7E">
        <w:rPr>
          <w:rFonts w:asciiTheme="minorHAnsi" w:hAnsiTheme="minorHAnsi" w:cstheme="minorBidi"/>
          <w:sz w:val="22"/>
          <w:szCs w:val="22"/>
          <w:lang w:eastAsia="en-US"/>
        </w:rPr>
        <w:t xml:space="preserve"> </w:t>
      </w:r>
      <w:r w:rsidR="00811EA4">
        <w:rPr>
          <w:rFonts w:asciiTheme="minorHAnsi" w:hAnsiTheme="minorHAnsi" w:cstheme="minorBidi"/>
          <w:noProof/>
          <w:sz w:val="22"/>
          <w:szCs w:val="22"/>
          <w:lang w:eastAsia="en-US"/>
        </w:rPr>
        <mc:AlternateContent>
          <mc:Choice Requires="wpg">
            <w:drawing>
              <wp:inline distT="0" distB="0" distL="0" distR="0" wp14:anchorId="2CBDAC96" wp14:editId="40589F61">
                <wp:extent cx="6120765" cy="1813469"/>
                <wp:effectExtent l="0" t="0" r="0" b="0"/>
                <wp:docPr id="1812193830" name="Group 1812193830"/>
                <wp:cNvGraphicFramePr/>
                <a:graphic xmlns:a="http://schemas.openxmlformats.org/drawingml/2006/main">
                  <a:graphicData uri="http://schemas.microsoft.com/office/word/2010/wordprocessingGroup">
                    <wpg:wgp>
                      <wpg:cNvGrpSpPr/>
                      <wpg:grpSpPr>
                        <a:xfrm>
                          <a:off x="0" y="0"/>
                          <a:ext cx="6120765" cy="1813469"/>
                          <a:chOff x="0" y="0"/>
                          <a:chExt cx="6318446" cy="1871980"/>
                        </a:xfrm>
                      </wpg:grpSpPr>
                      <pic:pic xmlns:pic="http://schemas.openxmlformats.org/drawingml/2006/picture">
                        <pic:nvPicPr>
                          <pic:cNvPr id="320" name="Picture 320" descr="P4200003"/>
                          <pic:cNvPicPr>
                            <a:picLocks noChangeAspect="1"/>
                          </pic:cNvPicPr>
                        </pic:nvPicPr>
                        <pic:blipFill rotWithShape="1">
                          <a:blip r:embed="rId212">
                            <a:extLst>
                              <a:ext uri="{28A0092B-C50C-407E-A947-70E740481C1C}">
                                <a14:useLocalDpi xmlns:a14="http://schemas.microsoft.com/office/drawing/2010/main" val="0"/>
                              </a:ext>
                            </a:extLst>
                          </a:blip>
                          <a:srcRect t="8416" b="8416"/>
                          <a:stretch/>
                        </pic:blipFill>
                        <pic:spPr>
                          <a:xfrm>
                            <a:off x="3319976" y="0"/>
                            <a:ext cx="2998470" cy="1871980"/>
                          </a:xfrm>
                          <a:prstGeom prst="rect">
                            <a:avLst/>
                          </a:prstGeom>
                        </pic:spPr>
                      </pic:pic>
                      <pic:pic xmlns:pic="http://schemas.openxmlformats.org/drawingml/2006/picture">
                        <pic:nvPicPr>
                          <pic:cNvPr id="47" name="Picture 47"/>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251200" cy="1871980"/>
                          </a:xfrm>
                          <a:prstGeom prst="rect">
                            <a:avLst/>
                          </a:prstGeom>
                        </pic:spPr>
                      </pic:pic>
                    </wpg:wgp>
                  </a:graphicData>
                </a:graphic>
              </wp:inline>
            </w:drawing>
          </mc:Choice>
          <mc:Fallback xmlns:w16sdtdh="http://schemas.microsoft.com/office/word/2020/wordml/sdtdatahash" xmlns:w16="http://schemas.microsoft.com/office/word/2018/wordml" xmlns:w16cex="http://schemas.microsoft.com/office/word/2018/wordml/cex">
            <w:pict>
              <v:group w14:anchorId="752F8938" id="Group 1812193830" o:spid="_x0000_s1026" style="width:481.95pt;height:142.8pt;mso-position-horizontal-relative:char;mso-position-vertical-relative:line" coordsize="63184,1871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&#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T8AAAAAUmdodGxvbmcAAAG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ThCSU0EDAAA&#10;AAAXbAAAAAEAAACgAAAAeAAAAeAAAOEAAAAXUAAYAAH/2P/tAAxBZG9iZV9DTQAB/+4ADkFkb2Jl&#10;AGSAAAAAAf/bAIQADAgICAkIDAkJDBELCgsRFQ8MDA8VGBMTFRMTGBEMDAwMDAwRDAwMDAwMDAwM&#10;DAwMDAwMDAwMDAwMDAwMDAwMDAENCwsNDg0QDg4QFA4ODhQUDg4ODhQRDAwMDAwREQwMDAwMDBEM&#10;DAwMDAwMDAwMDAwMDAwMDAwMDAwMDAwMDAwM/8AAEQgAe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">
                <v:shape id="Picture 320" o:spid="_x0000_s1027" type="#_x0000_t75" alt="P4200003" style="position:absolute;left:33199;width:2998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">
                  <v:imagedata r:id="rId214" o:title="P4200003" croptop="5516f" cropbottom="5516f"/>
                </v:shape>
                <v:shape id="Picture 47" o:spid="_x0000_s1028" type="#_x0000_t75" style="position:absolute;width:32512;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">
                  <v:imagedata r:id="rId215" o:title=""/>
                </v:shape>
                <w10:anchorlock/>
              </v:group>
            </w:pict>
          </mc:Fallback>
        </mc:AlternateContent>
      </w:r>
      <w:r w:rsidR="00991F90">
        <w:rPr>
          <w:noProof/>
        </w:rPr>
        <w:drawing>
          <wp:inline distT="0" distB="0" distL="0" distR="0" wp14:anchorId="4AC3C6A5" wp14:editId="22E72DDF">
            <wp:extent cx="3179511" cy="1677035"/>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rotWithShape="1">
                    <a:blip r:embed="rId216">
                      <a:extLst>
                        <a:ext uri="{28A0092B-C50C-407E-A947-70E740481C1C}">
                          <a14:useLocalDpi xmlns:a14="http://schemas.microsoft.com/office/drawing/2010/main" val="0"/>
                        </a:ext>
                      </a:extLst>
                    </a:blip>
                    <a:srcRect l="1713"/>
                    <a:stretch/>
                  </pic:blipFill>
                  <pic:spPr bwMode="auto">
                    <a:xfrm>
                      <a:off x="0" y="0"/>
                      <a:ext cx="3180140" cy="1677367"/>
                    </a:xfrm>
                    <a:prstGeom prst="rect">
                      <a:avLst/>
                    </a:prstGeom>
                    <a:ln>
                      <a:noFill/>
                    </a:ln>
                    <a:extLst>
                      <a:ext uri="{53640926-AAD7-44D8-BBD7-CCE9431645EC}">
                        <a14:shadowObscured xmlns:a14="http://schemas.microsoft.com/office/drawing/2010/main"/>
                      </a:ext>
                    </a:extLst>
                  </pic:spPr>
                </pic:pic>
              </a:graphicData>
            </a:graphic>
          </wp:inline>
        </w:drawing>
      </w:r>
      <w:r w:rsidR="004165E0" w:rsidRPr="004165E0">
        <w:t xml:space="preserve"> </w:t>
      </w:r>
      <w:r w:rsidR="00A53AA7">
        <w:rPr>
          <w:noProof/>
        </w:rPr>
        <mc:AlternateContent>
          <mc:Choice Requires="wpg">
            <w:drawing>
              <wp:inline distT="0" distB="0" distL="0" distR="0" wp14:anchorId="203FAE86" wp14:editId="19D7917D">
                <wp:extent cx="6113780" cy="2917825"/>
                <wp:effectExtent l="0" t="0" r="1270" b="0"/>
                <wp:docPr id="1812193835" name="Group 1812193835"/>
                <wp:cNvGraphicFramePr/>
                <a:graphic xmlns:a="http://schemas.openxmlformats.org/drawingml/2006/main">
                  <a:graphicData uri="http://schemas.microsoft.com/office/word/2010/wordprocessingGroup">
                    <wpg:wgp>
                      <wpg:cNvGrpSpPr/>
                      <wpg:grpSpPr>
                        <a:xfrm>
                          <a:off x="0" y="0"/>
                          <a:ext cx="6113780" cy="2917825"/>
                          <a:chOff x="0" y="0"/>
                          <a:chExt cx="6113780" cy="2917825"/>
                        </a:xfrm>
                      </wpg:grpSpPr>
                      <pic:pic xmlns:pic="http://schemas.openxmlformats.org/drawingml/2006/picture">
                        <pic:nvPicPr>
                          <pic:cNvPr id="2004664182" name="Picture 2004664182"/>
                          <pic:cNvPicPr>
                            <a:picLocks noChangeAspect="1"/>
                          </pic:cNvPicPr>
                        </pic:nvPicPr>
                        <pic:blipFill rotWithShape="1">
                          <a:blip r:embed="rId217" cstate="print">
                            <a:extLst>
                              <a:ext uri="{BEBA8EAE-BF5A-486C-A8C5-ECC9F3942E4B}">
                                <a14:imgProps xmlns:a14="http://schemas.microsoft.com/office/drawing/2010/main">
                                  <a14:imgLayer r:embed="rId218">
                                    <a14:imgEffect>
                                      <a14:sharpenSoften amount="25000"/>
                                    </a14:imgEffect>
                                  </a14:imgLayer>
                                </a14:imgProps>
                              </a:ext>
                              <a:ext uri="{28A0092B-C50C-407E-A947-70E740481C1C}">
                                <a14:useLocalDpi xmlns:a14="http://schemas.microsoft.com/office/drawing/2010/main" val="0"/>
                              </a:ext>
                            </a:extLst>
                          </a:blip>
                          <a:srcRect l="7998" t="19196" r="11165" b="13552"/>
                          <a:stretch/>
                        </pic:blipFill>
                        <pic:spPr bwMode="auto">
                          <a:xfrm>
                            <a:off x="0" y="30480"/>
                            <a:ext cx="2840355" cy="17735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1" name="Picture 321"/>
                          <pic:cNvPicPr>
                            <a:picLocks noChangeAspect="1"/>
                          </pic:cNvPicPr>
                        </pic:nvPicPr>
                        <pic:blipFill rotWithShape="1">
                          <a:blip r:embed="rId219">
                            <a:extLst>
                              <a:ext uri="{28A0092B-C50C-407E-A947-70E740481C1C}">
                                <a14:useLocalDpi xmlns:a14="http://schemas.microsoft.com/office/drawing/2010/main" val="0"/>
                              </a:ext>
                            </a:extLst>
                          </a:blip>
                          <a:srcRect l="837" t="32533" r="2568"/>
                          <a:stretch/>
                        </pic:blipFill>
                        <pic:spPr bwMode="auto">
                          <a:xfrm>
                            <a:off x="2865120" y="0"/>
                            <a:ext cx="3248660" cy="291782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sdtdh="http://schemas.microsoft.com/office/word/2020/wordml/sdtdatahash" xmlns:w16="http://schemas.microsoft.com/office/word/2018/wordml" xmlns:w16cex="http://schemas.microsoft.com/office/word/2018/wordml/cex">
            <w:pict>
              <v:group w14:anchorId="39652117" id="Group 1812193835" o:spid="_x0000_s1026" style="width:481.4pt;height:229.75pt;mso-position-horizontal-relative:char;mso-position-vertical-relative:line" coordsize="61137,291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a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WgAAAAEAAgBa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PDAAAAAFJnaHRsb25nAAAC7Q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E4QklNBAwAAAAAJ4wAAAABAAAAfAAAAJ8A&#10;AAF0AADnDAAAJ3AAGAAB/9j/7QAMQWRvYmVfQ00AAf/uAA5BZG9iZQBkgAAAAAH/2wCEAAwICAgJ&#10;CAwJCQwRCwoLERUPDAwPFRgTExUTExgRDAwMDAwMEQwMDAwMDAwMDAwMDAwMDAwMDAwMDAwMDAwM&#10;DAwBDQsLDQ4NEA4OEBQODg4UFA4ODg4UEQwMDAwMEREMDAwMDAwRDAwMDAwMDAwMDAwMDAwMDAwM&#10;DAwMDAwMDAwMDP/AABEIAJ8Af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DwwLtAwER&#10;AAIRAQMRAf/dAAQAXv/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QJ8rjaWUwVVfRUsukOI6irpoZChJAfxySq+kkGxtY29+691h/juE/53GK/wDPhSf9fvfuvUPX&#10;v47hP+dxiv8Az4Un/X737r1D6ddjN4dhcZXGkf1FfRkf7cTe/HB49UMkQJDSqD8z13/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UAAYACAAAACEAauiVGd0AAAAFAQAADwAAAGRy&#10;cy9kb3ducmV2LnhtbEyPQUvDQBCF74L/YRnBm92kmmJjNqUU9VQEW0G8TZNpEpqdDdltkv57Ry96&#10;eTC84b3vZavJtmqg3jeODcSzCBRx4cqGKwMf+5e7R1A+IJfYOiYDF/Kwyq+vMkxLN/I7DbtQKQlh&#10;n6KBOoQu1doXNVn0M9cRi3d0vcUgZ1/pssdRwm2r51G00BYbloYaO9rUVJx2Z2vgdcRxfR8/D9vT&#10;cXP52idvn9uYjLm9mdZPoAJN4e8ZfvAFHXJhOrgzl161BmRI+FXxlou5zDgYeEiWCeg80//p828A&#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">
                <v:shape id="Picture 2004664182" o:spid="_x0000_s1027" type="#_x0000_t75" style="position:absolute;top:304;width:28403;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">
                  <v:imagedata r:id="rId220" o:title="" croptop="12580f" cropbottom="8881f" cropleft="5242f" cropright="7317f"/>
                </v:shape>
                <v:shape id="Picture 321" o:spid="_x0000_s1028" type="#_x0000_t75" style="position:absolute;left:28651;width:32486;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">
                  <v:imagedata r:id="rId221" o:title="" croptop="21321f" cropleft="549f" cropright="1683f"/>
                </v:shape>
                <w10:anchorlock/>
              </v:group>
            </w:pict>
          </mc:Fallback>
        </mc:AlternateContent>
      </w:r>
    </w:p>
    <w:p w14:paraId="2BF0D953" w14:textId="33E6C402" w:rsidR="0018637B" w:rsidRPr="00C93882" w:rsidRDefault="0018637B" w:rsidP="007E4799">
      <w:pPr>
        <w:pStyle w:val="Heading3"/>
      </w:pPr>
      <w:bookmarkStart w:id="477" w:name="_Toc467762156"/>
      <w:bookmarkStart w:id="478" w:name="_Toc85793551"/>
      <w:r w:rsidRPr="00C93882">
        <w:t>1</w:t>
      </w:r>
      <w:r w:rsidR="000D1283">
        <w:t>4</w:t>
      </w:r>
      <w:r w:rsidRPr="00C93882">
        <w:t>.3.2</w:t>
      </w:r>
      <w:r w:rsidRPr="00C93882">
        <w:tab/>
        <w:t>Requirements for feature signage</w:t>
      </w:r>
      <w:bookmarkEnd w:id="477"/>
      <w:bookmarkEnd w:id="478"/>
    </w:p>
    <w:p w14:paraId="51CE1639" w14:textId="6378E0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features can take whichever form or design the naming authority</w:t>
      </w:r>
      <w:r w:rsidR="004B1681">
        <w:rPr>
          <w:rFonts w:asciiTheme="minorHAnsi" w:hAnsiTheme="minorHAnsi" w:cstheme="minorHAnsi"/>
          <w:sz w:val="22"/>
          <w:szCs w:val="22"/>
          <w:lang w:eastAsia="en-US"/>
        </w:rPr>
        <w:t xml:space="preserve"> </w:t>
      </w:r>
      <w:r w:rsidR="00EC3C69">
        <w:rPr>
          <w:rFonts w:asciiTheme="minorHAnsi" w:hAnsiTheme="minorHAnsi" w:cstheme="minorHAnsi"/>
          <w:sz w:val="22"/>
          <w:szCs w:val="22"/>
          <w:lang w:eastAsia="en-US"/>
        </w:rPr>
        <w:t>considers</w:t>
      </w:r>
      <w:r w:rsidRPr="00C93882">
        <w:rPr>
          <w:rFonts w:asciiTheme="minorHAnsi" w:hAnsiTheme="minorHAnsi" w:cstheme="minorHAnsi"/>
          <w:sz w:val="22"/>
          <w:szCs w:val="22"/>
          <w:lang w:eastAsia="en-US"/>
        </w:rPr>
        <w:t xml:space="preserve"> appropriate to ensure that the name can be easily identified and read by all members of the community.</w:t>
      </w:r>
    </w:p>
    <w:p w14:paraId="6A377713" w14:textId="602475FF" w:rsidR="0018637B" w:rsidRPr="00C93882" w:rsidRDefault="0018637B" w:rsidP="002F67E2">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At a minimum, the signage for a feature should be located at major access points to ensure people can readily identify the feature in an emergency.</w:t>
      </w:r>
    </w:p>
    <w:p w14:paraId="6CE00318" w14:textId="0A894DF0" w:rsidR="00E052DF" w:rsidRPr="00E052DF" w:rsidRDefault="0002220D" w:rsidP="0002220D">
      <w:pPr>
        <w:spacing w:after="113"/>
        <w:rPr>
          <w:rFonts w:asciiTheme="minorHAnsi" w:hAnsiTheme="minorHAnsi" w:cstheme="minorHAnsi"/>
          <w:sz w:val="22"/>
          <w:szCs w:val="22"/>
          <w:lang w:eastAsia="en-US"/>
        </w:rPr>
      </w:pPr>
      <w:r>
        <w:rPr>
          <w:rFonts w:asciiTheme="minorHAnsi" w:hAnsiTheme="minorHAnsi" w:cstheme="minorHAnsi"/>
          <w:noProof/>
          <w:sz w:val="22"/>
          <w:szCs w:val="22"/>
          <w:lang w:eastAsia="en-US"/>
        </w:rPr>
        <w:t xml:space="preserve"> </w:t>
      </w:r>
      <w:r w:rsidR="002F67E2">
        <w:rPr>
          <w:noProof/>
        </w:rPr>
        <mc:AlternateContent>
          <mc:Choice Requires="wpg">
            <w:drawing>
              <wp:inline distT="0" distB="0" distL="0" distR="0" wp14:anchorId="507F9739" wp14:editId="7DF53B34">
                <wp:extent cx="6023610" cy="2138045"/>
                <wp:effectExtent l="0" t="0" r="0" b="0"/>
                <wp:docPr id="1812193839" name="Group 1812193839"/>
                <wp:cNvGraphicFramePr/>
                <a:graphic xmlns:a="http://schemas.openxmlformats.org/drawingml/2006/main">
                  <a:graphicData uri="http://schemas.microsoft.com/office/word/2010/wordprocessingGroup">
                    <wpg:wgp>
                      <wpg:cNvGrpSpPr/>
                      <wpg:grpSpPr>
                        <a:xfrm>
                          <a:off x="0" y="0"/>
                          <a:ext cx="6023610" cy="2138045"/>
                          <a:chOff x="0" y="0"/>
                          <a:chExt cx="6023610" cy="2138045"/>
                        </a:xfrm>
                      </wpg:grpSpPr>
                      <pic:pic xmlns:pic="http://schemas.openxmlformats.org/drawingml/2006/picture">
                        <pic:nvPicPr>
                          <pic:cNvPr id="1812193827" name="Picture 1812193827"/>
                          <pic:cNvPicPr>
                            <a:picLocks noChangeAspect="1"/>
                          </pic:cNvPicPr>
                        </pic:nvPicPr>
                        <pic:blipFill rotWithShape="1">
                          <a:blip r:embed="rId222" cstate="print">
                            <a:extLst>
                              <a:ext uri="{28A0092B-C50C-407E-A947-70E740481C1C}">
                                <a14:useLocalDpi xmlns:a14="http://schemas.microsoft.com/office/drawing/2010/main" val="0"/>
                              </a:ext>
                            </a:extLst>
                          </a:blip>
                          <a:srcRect l="3146" t="3770" r="1825" b="5282"/>
                          <a:stretch/>
                        </pic:blipFill>
                        <pic:spPr bwMode="auto">
                          <a:xfrm>
                            <a:off x="3048000" y="0"/>
                            <a:ext cx="2975610" cy="21380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6" name="Picture 296" descr="J:\lr\OSG\Geographic_Names\Rafe Benli\GUIDLINES\Guidelines 2015\NEW GUIDELINES Document\Images needed to be resized\Resized images\Latest images July 2016\3-Percy Tippet bronze plaquelr.jpg"/>
                          <pic:cNvPicPr>
                            <a:picLocks noChangeAspect="1"/>
                          </pic:cNvPicPr>
                        </pic:nvPicPr>
                        <pic:blipFill rotWithShape="1">
                          <a:blip r:embed="rId223">
                            <a:extLst>
                              <a:ext uri="{28A0092B-C50C-407E-A947-70E740481C1C}">
                                <a14:useLocalDpi xmlns:a14="http://schemas.microsoft.com/office/drawing/2010/main" val="0"/>
                              </a:ext>
                            </a:extLst>
                          </a:blip>
                          <a:srcRect l="2703" r="2997"/>
                          <a:stretch/>
                        </pic:blipFill>
                        <pic:spPr bwMode="auto">
                          <a:xfrm>
                            <a:off x="0" y="0"/>
                            <a:ext cx="2990850" cy="213677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sdtdh="http://schemas.microsoft.com/office/word/2020/wordml/sdtdatahash" xmlns:w16="http://schemas.microsoft.com/office/word/2018/wordml" xmlns:w16cex="http://schemas.microsoft.com/office/word/2018/wordml/cex">
            <w:pict>
              <v:group w14:anchorId="586AF1C0" id="Group 1812193839" o:spid="_x0000_s1026" style="width:474.3pt;height:168.35pt;mso-position-horizontal-relative:char;mso-position-vertical-relative:line" coordsize="60236,2138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Ug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BI&#10;AAAAAQACAEgAAAABAAI4QklNBCYAAAAAAA4AAAAAAAAAAAAAP4AAADhCSU0D8gAAAAAACgAA////&#10;////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R8AAAAAUmdodGxvbmcAAAGp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ThCSU0EDAAAAAAhXAAAAAEAAACgAAAAbAAAAeAAAMqAAAAhQAAYAAH/2P/t&#10;AAxBZG9iZV9DTQAB/+4ADkFkb2JlAGSAAAAAAf/bAIQADAgICAkIDAkJDBELCgsRFQ8MDA8VGBMT&#10;FRMTGBEMDAwMDAwRDAwMDAwMDAwMDAwMDAwMDAwMDAwMDAwMDAwMDAENCwsNDg0QDg4QFA4ODhQU&#10;Dg4ODhQRDAwMDAwREQwMDAwMDBEMDAwMDAwMDAwMDAwMDAwMDAwMDAwMDAwMDAwM/8AAEQgAbA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EBAQEBAQEBAQEBAQEBAQEBAQEBAQEBAQEBAQEBAQEBAQEBAQEBAQEBAQECAgICAgIC&#10;AgICAgMDAwMDAwMDAwMBAQEBAQEBAQEBAQICAQICAwMDAwMDAwMDAwMDAwMDAwMDAwMDAwMDAwMD&#10;AwMDAwMDAwMDAwMDAwMDAwMDAwMDA//AABEIAR8BqQMBEQACEQEDEQH/3QAEADb/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">
                <v:shape id="Picture 1812193827" o:spid="_x0000_s1027" type="#_x0000_t75" style="position:absolute;left:30480;width:29756;height:2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">
                  <v:imagedata r:id="rId224" o:title="" croptop="2471f" cropbottom="3462f" cropleft="2062f" cropright="1196f"/>
                </v:shape>
                <v:shape id="Picture 296" o:spid="_x0000_s1028" type="#_x0000_t75" style="position:absolute;width:29908;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">
                  <v:imagedata r:id="rId225" o:title="3-Percy Tippet bronze plaquelr" cropleft="1771f" cropright="1964f"/>
                </v:shape>
                <w10:anchorlock/>
              </v:group>
            </w:pict>
          </mc:Fallback>
        </mc:AlternateContent>
      </w:r>
    </w:p>
    <w:p w14:paraId="2E242778" w14:textId="77777777" w:rsidR="00B81DD8" w:rsidRDefault="00B81DD8" w:rsidP="0018637B">
      <w:pPr>
        <w:spacing w:after="113"/>
        <w:jc w:val="center"/>
        <w:rPr>
          <w:rFonts w:asciiTheme="minorHAnsi" w:hAnsiTheme="minorHAnsi" w:cstheme="minorHAnsi"/>
          <w:sz w:val="22"/>
          <w:szCs w:val="22"/>
          <w:lang w:eastAsia="en-US"/>
        </w:rPr>
      </w:pPr>
    </w:p>
    <w:p w14:paraId="5C53237C" w14:textId="77777777" w:rsidR="002F67E2" w:rsidRDefault="002F67E2" w:rsidP="0018637B">
      <w:pPr>
        <w:spacing w:before="120" w:after="120" w:line="170" w:lineRule="atLeast"/>
        <w:rPr>
          <w:rFonts w:asciiTheme="minorHAnsi" w:hAnsiTheme="minorHAnsi" w:cstheme="minorHAnsi"/>
          <w:b/>
          <w:color w:val="404040"/>
          <w:szCs w:val="14"/>
          <w:lang w:eastAsia="en-US"/>
        </w:rPr>
        <w:sectPr w:rsidR="002F67E2" w:rsidSect="004139F0">
          <w:headerReference w:type="default" r:id="rId226"/>
          <w:type w:val="continuous"/>
          <w:pgSz w:w="11907" w:h="16840" w:code="9"/>
          <w:pgMar w:top="1418" w:right="1134" w:bottom="1134" w:left="1134" w:header="709" w:footer="567" w:gutter="0"/>
          <w:cols w:space="708"/>
          <w:formProt w:val="0"/>
          <w:docGrid w:linePitch="360"/>
        </w:sectPr>
      </w:pPr>
    </w:p>
    <w:p w14:paraId="68E39ED6" w14:textId="141A9F04" w:rsidR="0018637B" w:rsidRPr="00C93882" w:rsidRDefault="0018637B" w:rsidP="0018637B">
      <w:pPr>
        <w:spacing w:before="120" w:after="120" w:line="170" w:lineRule="atLeast"/>
        <w:rPr>
          <w:rFonts w:asciiTheme="minorHAnsi" w:hAnsiTheme="minorHAnsi" w:cstheme="minorHAnsi"/>
          <w:b/>
          <w:color w:val="404040"/>
          <w:szCs w:val="14"/>
          <w:lang w:eastAsia="en-US"/>
        </w:rPr>
      </w:pPr>
      <w:r w:rsidRPr="00C93882">
        <w:rPr>
          <w:rFonts w:asciiTheme="minorHAnsi" w:hAnsiTheme="minorHAnsi" w:cstheme="minorHAnsi"/>
          <w:b/>
          <w:color w:val="404040"/>
          <w:szCs w:val="14"/>
          <w:lang w:eastAsia="en-US"/>
        </w:rPr>
        <w:t>Example of feature signage</w:t>
      </w:r>
    </w:p>
    <w:p w14:paraId="7F515FF7" w14:textId="27B9830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features with addresses that visitors might find difficult to describe (</w:t>
      </w:r>
      <w:r w:rsidR="00A4606A">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barbecue sites in parks, swimming sites at beaches or walking tracks in </w:t>
      </w:r>
      <w:r w:rsidR="002D527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forests), there is an option to display an emergency marker. These markers are geocoded for the use of the ESTA (the organisation responsible for answering 000 calls) and can be useful for providing emergency services with accurate location information and specific directions on how to access the area.</w:t>
      </w:r>
    </w:p>
    <w:p w14:paraId="6FDB79F8" w14:textId="3CDD1D0C" w:rsidR="0018637B" w:rsidRPr="00C93882" w:rsidRDefault="0018637B" w:rsidP="0018637B">
      <w:pPr>
        <w:spacing w:after="113"/>
        <w:rPr>
          <w:rFonts w:asciiTheme="minorHAnsi" w:hAnsiTheme="minorHAnsi" w:cstheme="minorHAnsi"/>
          <w:sz w:val="22"/>
          <w:szCs w:val="22"/>
        </w:rPr>
      </w:pPr>
      <w:r w:rsidRPr="00C93882">
        <w:rPr>
          <w:rFonts w:asciiTheme="minorHAnsi" w:hAnsiTheme="minorHAnsi" w:cstheme="minorHAnsi"/>
          <w:sz w:val="22"/>
          <w:szCs w:val="22"/>
          <w:lang w:eastAsia="en-US"/>
        </w:rPr>
        <w:t xml:space="preserve">Further information </w:t>
      </w:r>
      <w:r w:rsidRPr="00FF4C2B">
        <w:rPr>
          <w:rFonts w:asciiTheme="minorHAnsi" w:hAnsiTheme="minorHAnsi" w:cstheme="minorHAnsi"/>
          <w:sz w:val="22"/>
          <w:szCs w:val="22"/>
          <w:lang w:eastAsia="en-US"/>
        </w:rPr>
        <w:t xml:space="preserve">about </w:t>
      </w:r>
      <w:hyperlink r:id="rId227" w:history="1">
        <w:r w:rsidRPr="00FF4C2B">
          <w:rPr>
            <w:rFonts w:asciiTheme="minorHAnsi" w:hAnsiTheme="minorHAnsi" w:cstheme="minorHAnsi"/>
            <w:color w:val="0000FF"/>
            <w:sz w:val="22"/>
            <w:szCs w:val="22"/>
            <w:u w:val="single"/>
            <w:lang w:eastAsia="en-US"/>
          </w:rPr>
          <w:t>emergency markers</w:t>
        </w:r>
      </w:hyperlink>
      <w:r w:rsidRPr="00FF4C2B">
        <w:rPr>
          <w:rFonts w:asciiTheme="minorHAnsi" w:hAnsiTheme="minorHAnsi" w:cstheme="minorHAnsi"/>
          <w:sz w:val="22"/>
          <w:szCs w:val="22"/>
          <w:lang w:eastAsia="en-US"/>
        </w:rPr>
        <w:t xml:space="preserve"> is available</w:t>
      </w:r>
      <w:r w:rsidR="00686343" w:rsidRPr="00FF4C2B">
        <w:rPr>
          <w:rFonts w:asciiTheme="minorHAnsi" w:hAnsiTheme="minorHAnsi" w:cstheme="minorHAnsi"/>
          <w:sz w:val="22"/>
          <w:szCs w:val="22"/>
          <w:lang w:eastAsia="en-US"/>
        </w:rPr>
        <w:t xml:space="preserve"> on the ESTA website.</w:t>
      </w:r>
      <w:r w:rsidRPr="00FF4C2B">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 </w:t>
      </w:r>
    </w:p>
    <w:p w14:paraId="51E30705" w14:textId="0ED919FF" w:rsidR="0018637B" w:rsidRPr="00C93882" w:rsidRDefault="0018637B" w:rsidP="0018637B">
      <w:pPr>
        <w:spacing w:after="113"/>
        <w:rPr>
          <w:rFonts w:asciiTheme="minorHAnsi" w:hAnsiTheme="minorHAnsi" w:cstheme="minorHAnsi"/>
          <w:sz w:val="22"/>
          <w:szCs w:val="22"/>
          <w:lang w:eastAsia="en-US"/>
        </w:rPr>
      </w:pPr>
      <w:r w:rsidRPr="5C7F67EE">
        <w:rPr>
          <w:rFonts w:asciiTheme="minorHAnsi" w:hAnsiTheme="minorHAnsi" w:cstheme="minorBidi"/>
          <w:noProof/>
          <w:sz w:val="22"/>
          <w:szCs w:val="22"/>
        </w:rPr>
        <w:drawing>
          <wp:anchor distT="0" distB="0" distL="114300" distR="114300" simplePos="0" relativeHeight="251657216" behindDoc="0" locked="0" layoutInCell="1" allowOverlap="1" wp14:anchorId="6917D2E6" wp14:editId="43ED2F14">
            <wp:simplePos x="0" y="0"/>
            <wp:positionH relativeFrom="column">
              <wp:posOffset>1855377</wp:posOffset>
            </wp:positionH>
            <wp:positionV relativeFrom="paragraph">
              <wp:posOffset>-4972</wp:posOffset>
            </wp:positionV>
            <wp:extent cx="1672034" cy="1140212"/>
            <wp:effectExtent l="0" t="0" r="4445" b="3175"/>
            <wp:wrapNone/>
            <wp:docPr id="322" name="Picture 322" descr="http://www.esta.vic.gov.au/CA25764D0001CAB0/Lookup/EMincorporate/$file/example%20WCC%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sta.vic.gov.au/CA25764D0001CAB0/Lookup/EMincorporate/$file/example%20WCC%20marker.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72034" cy="1140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4B6EC813" wp14:editId="73FE671A">
            <wp:extent cx="1190114" cy="2627551"/>
            <wp:effectExtent l="0" t="0" r="0" b="1905"/>
            <wp:docPr id="323" name="Picture 323" descr="J:\lr\OSG\Geographic_Names\Rafe Benli\GUIDLINES\Guidelines 2015\NEW GUIDELINES Document\Images needed to be resized\Resized images\Latest images July 2016\emergency 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lr\OSG\Geographic_Names\Rafe Benli\GUIDLINES\Guidelines 2015\NEW GUIDELINES Document\Images needed to be resized\Resized images\Latest images July 2016\emergency marker.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90633" cy="2628697"/>
                    </a:xfrm>
                    <a:prstGeom prst="rect">
                      <a:avLst/>
                    </a:prstGeom>
                    <a:noFill/>
                    <a:ln>
                      <a:noFill/>
                    </a:ln>
                  </pic:spPr>
                </pic:pic>
              </a:graphicData>
            </a:graphic>
          </wp:inline>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01C6475C" wp14:editId="2EAC5217">
            <wp:extent cx="1672683" cy="1254214"/>
            <wp:effectExtent l="0" t="0" r="3810" b="3175"/>
            <wp:docPr id="324" name="Picture 324" descr="http://www.esta.vic.gov.au/CA25764D0001CAB0/Lookup/EMstandalone/$file/bay821%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sta.vic.gov.au/CA25764D0001CAB0/Lookup/EMstandalone/$file/bay821%20marker.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81359" cy="1260719"/>
                    </a:xfrm>
                    <a:prstGeom prst="rect">
                      <a:avLst/>
                    </a:prstGeom>
                    <a:noFill/>
                    <a:ln>
                      <a:noFill/>
                    </a:ln>
                  </pic:spPr>
                </pic:pic>
              </a:graphicData>
            </a:graphic>
          </wp:inline>
        </w:drawing>
      </w:r>
      <w:r w:rsidRPr="5C7F67EE">
        <w:rPr>
          <w:rFonts w:asciiTheme="minorHAnsi" w:hAnsiTheme="minorHAnsi" w:cstheme="minorBidi"/>
          <w:sz w:val="22"/>
          <w:szCs w:val="22"/>
          <w:lang w:eastAsia="en-US"/>
        </w:rPr>
        <w:t xml:space="preserve"> </w:t>
      </w:r>
      <w:r w:rsidRPr="00C93882">
        <w:rPr>
          <w:rFonts w:asciiTheme="minorHAnsi" w:hAnsiTheme="minorHAnsi" w:cstheme="minorHAnsi"/>
          <w:sz w:val="22"/>
          <w:szCs w:val="22"/>
          <w:lang w:eastAsia="en-US"/>
        </w:rPr>
        <w:t xml:space="preserve"> </w:t>
      </w:r>
    </w:p>
    <w:p w14:paraId="13DC16D8" w14:textId="6CAF483B" w:rsidR="0018637B" w:rsidRPr="00C93882" w:rsidRDefault="0018637B" w:rsidP="003D6E62">
      <w:pPr>
        <w:pStyle w:val="Heading3"/>
      </w:pPr>
      <w:bookmarkStart w:id="479" w:name="_Toc467762157"/>
      <w:bookmarkStart w:id="480" w:name="_Toc85793552"/>
      <w:r w:rsidRPr="00C93882">
        <w:t>1</w:t>
      </w:r>
      <w:r w:rsidR="000D1283">
        <w:t>4</w:t>
      </w:r>
      <w:r w:rsidRPr="00C93882">
        <w:t>.3.3</w:t>
      </w:r>
      <w:r w:rsidRPr="00C93882">
        <w:tab/>
        <w:t>Requirements for locality signage</w:t>
      </w:r>
      <w:bookmarkEnd w:id="479"/>
      <w:bookmarkEnd w:id="480"/>
    </w:p>
    <w:p w14:paraId="7D65204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Adequate locality signage should be displayed on all major roads and thoroughfares. This is particularly important in rural and remote areas, where visitors may be unfamiliar with the area.</w:t>
      </w:r>
    </w:p>
    <w:p w14:paraId="2B942C65" w14:textId="5E1165BD" w:rsidR="0018637B" w:rsidRPr="00C93882" w:rsidRDefault="0018637B" w:rsidP="002C76A0">
      <w:pPr>
        <w:pStyle w:val="Heading2"/>
      </w:pPr>
      <w:bookmarkStart w:id="481" w:name="_Toc467762158"/>
      <w:bookmarkStart w:id="482" w:name="_Toc85793553"/>
      <w:bookmarkStart w:id="483" w:name="Section13_4"/>
      <w:r w:rsidRPr="00C93882">
        <w:t>1</w:t>
      </w:r>
      <w:r w:rsidR="000D1283">
        <w:t>4</w:t>
      </w:r>
      <w:r w:rsidRPr="00C93882">
        <w:t>.4</w:t>
      </w:r>
      <w:r w:rsidRPr="00C93882">
        <w:tab/>
        <w:t>History</w:t>
      </w:r>
      <w:bookmarkEnd w:id="481"/>
      <w:bookmarkEnd w:id="482"/>
    </w:p>
    <w:p w14:paraId="6E77E80B" w14:textId="7080B19E" w:rsidR="0018637B" w:rsidRPr="00C93882" w:rsidRDefault="0018637B" w:rsidP="003D6E62">
      <w:pPr>
        <w:pStyle w:val="Heading3"/>
      </w:pPr>
      <w:bookmarkStart w:id="484" w:name="_Toc467762159"/>
      <w:bookmarkStart w:id="485" w:name="_Toc85793554"/>
      <w:bookmarkEnd w:id="483"/>
      <w:r w:rsidRPr="00C93882">
        <w:t>1</w:t>
      </w:r>
      <w:r w:rsidR="000D1283">
        <w:t>4</w:t>
      </w:r>
      <w:r w:rsidRPr="00C93882">
        <w:t>.4.1</w:t>
      </w:r>
      <w:r w:rsidRPr="00C93882">
        <w:tab/>
        <w:t>Recording historical information in VICNAMES</w:t>
      </w:r>
      <w:bookmarkEnd w:id="484"/>
      <w:bookmarkEnd w:id="485"/>
    </w:p>
    <w:p w14:paraId="090DE789" w14:textId="77777777" w:rsidR="0018637B" w:rsidRPr="00C93882" w:rsidRDefault="0018637B" w:rsidP="000814A4">
      <w:pPr>
        <w:pStyle w:val="BodyText"/>
      </w:pPr>
      <w:r w:rsidRPr="00C93882">
        <w:t>It is important to record information about why a road’s, feature’s or locality’s name was chosen. This will ensure historical information is available to future generations and provide transparency in the naming process.</w:t>
      </w:r>
    </w:p>
    <w:p w14:paraId="757817DB" w14:textId="770F4FB4" w:rsidR="0018637B" w:rsidRPr="00C93882" w:rsidRDefault="0018637B" w:rsidP="000814A4">
      <w:pPr>
        <w:pStyle w:val="BodyText"/>
      </w:pPr>
      <w:r w:rsidRPr="00C93882">
        <w:t>When a name has been gazetted and registered, the naming authority should access VICNAMES and enter any historical information and</w:t>
      </w:r>
      <w:r>
        <w:t xml:space="preserve"> </w:t>
      </w:r>
      <w:r w:rsidR="00E613EE">
        <w:t>relevant</w:t>
      </w:r>
      <w:r w:rsidR="00E613EE" w:rsidRPr="00C93882">
        <w:t xml:space="preserve"> </w:t>
      </w:r>
      <w:r w:rsidRPr="00C93882">
        <w:t>documents on the new name. This information should explain why the name was chosen and how the name has links to the local area.</w:t>
      </w:r>
    </w:p>
    <w:p w14:paraId="6AE697A1" w14:textId="7E87B50E" w:rsidR="008A650B" w:rsidRPr="00FB5A82" w:rsidRDefault="0018637B" w:rsidP="000814A4">
      <w:pPr>
        <w:pStyle w:val="BodyText"/>
        <w:sectPr w:rsidR="008A650B" w:rsidRPr="00FB5A82" w:rsidSect="002F67E2">
          <w:pgSz w:w="11907" w:h="16840" w:code="9"/>
          <w:pgMar w:top="1418" w:right="1134" w:bottom="1134" w:left="1134" w:header="709" w:footer="567" w:gutter="0"/>
          <w:cols w:space="708"/>
          <w:formProt w:val="0"/>
          <w:docGrid w:linePitch="360"/>
        </w:sectPr>
      </w:pPr>
      <w:r w:rsidRPr="00C93882">
        <w:t xml:space="preserve">Anyone can upload historical information to VICNAMES. The </w:t>
      </w:r>
      <w:r w:rsidR="00DE4934">
        <w:t>information</w:t>
      </w:r>
      <w:r w:rsidRPr="00C93882">
        <w:t xml:space="preserve"> should relate to an appropriate source, which includes:</w:t>
      </w:r>
    </w:p>
    <w:p w14:paraId="001DCBA5" w14:textId="77777777" w:rsidR="0018637B" w:rsidRPr="00FB5A82" w:rsidRDefault="0018637B" w:rsidP="003525D6">
      <w:pPr>
        <w:pStyle w:val="Bullet"/>
        <w:rPr>
          <w:rFonts w:asciiTheme="minorHAnsi" w:hAnsiTheme="minorHAnsi" w:cstheme="minorHAnsi"/>
          <w:szCs w:val="22"/>
        </w:rPr>
      </w:pPr>
      <w:r w:rsidRPr="00FB5A82">
        <w:t>books</w:t>
      </w:r>
    </w:p>
    <w:p w14:paraId="121A2E12" w14:textId="0B873B9C" w:rsidR="0018637B" w:rsidRPr="00FB5A82" w:rsidRDefault="0018637B" w:rsidP="003525D6">
      <w:pPr>
        <w:pStyle w:val="Bullet"/>
        <w:rPr>
          <w:rFonts w:asciiTheme="minorHAnsi" w:hAnsiTheme="minorHAnsi" w:cstheme="minorHAnsi"/>
          <w:szCs w:val="22"/>
        </w:rPr>
      </w:pPr>
      <w:r w:rsidRPr="00FB5A82">
        <w:t>an edited book section</w:t>
      </w:r>
      <w:r w:rsidR="00E613EE" w:rsidRPr="00FB5A82">
        <w:rPr>
          <w:rFonts w:asciiTheme="minorHAnsi" w:hAnsiTheme="minorHAnsi" w:cstheme="minorHAnsi"/>
          <w:szCs w:val="22"/>
        </w:rPr>
        <w:t>/chapter</w:t>
      </w:r>
    </w:p>
    <w:p w14:paraId="116613B4" w14:textId="77777777" w:rsidR="0018637B" w:rsidRPr="00FB5A82" w:rsidRDefault="0018637B" w:rsidP="003525D6">
      <w:pPr>
        <w:pStyle w:val="Bullet"/>
        <w:rPr>
          <w:rFonts w:asciiTheme="minorHAnsi" w:hAnsiTheme="minorHAnsi" w:cstheme="minorHAnsi"/>
          <w:szCs w:val="22"/>
        </w:rPr>
      </w:pPr>
      <w:r w:rsidRPr="00FB5A82">
        <w:t>journal</w:t>
      </w:r>
    </w:p>
    <w:p w14:paraId="140E93DA" w14:textId="77777777" w:rsidR="0018637B" w:rsidRPr="00FB5A82" w:rsidRDefault="0018637B" w:rsidP="003525D6">
      <w:pPr>
        <w:pStyle w:val="Bullet"/>
        <w:rPr>
          <w:rFonts w:asciiTheme="minorHAnsi" w:hAnsiTheme="minorHAnsi" w:cstheme="minorHAnsi"/>
          <w:szCs w:val="22"/>
        </w:rPr>
      </w:pPr>
      <w:r w:rsidRPr="00FB5A82">
        <w:t>manuscript</w:t>
      </w:r>
    </w:p>
    <w:p w14:paraId="0E4AC55B" w14:textId="77777777" w:rsidR="0018637B" w:rsidRPr="00FB5A82" w:rsidRDefault="0018637B" w:rsidP="003525D6">
      <w:pPr>
        <w:pStyle w:val="Bullet"/>
        <w:rPr>
          <w:rFonts w:asciiTheme="minorHAnsi" w:hAnsiTheme="minorHAnsi" w:cstheme="minorHAnsi"/>
          <w:szCs w:val="22"/>
        </w:rPr>
      </w:pPr>
      <w:r w:rsidRPr="00FB5A82">
        <w:t>oral history</w:t>
      </w:r>
    </w:p>
    <w:p w14:paraId="6581F1B4" w14:textId="77777777" w:rsidR="0018637B" w:rsidRPr="00FB5A82" w:rsidRDefault="0018637B" w:rsidP="003525D6">
      <w:pPr>
        <w:pStyle w:val="Bullet"/>
        <w:rPr>
          <w:rFonts w:asciiTheme="minorHAnsi" w:hAnsiTheme="minorHAnsi" w:cstheme="minorHAnsi"/>
          <w:szCs w:val="22"/>
        </w:rPr>
      </w:pPr>
      <w:r w:rsidRPr="00FB5A82">
        <w:t>maps</w:t>
      </w:r>
    </w:p>
    <w:p w14:paraId="45227AE3" w14:textId="77777777" w:rsidR="0018637B" w:rsidRPr="00FB5A82" w:rsidRDefault="0018637B" w:rsidP="003525D6">
      <w:pPr>
        <w:pStyle w:val="Bullet"/>
        <w:rPr>
          <w:rFonts w:asciiTheme="minorHAnsi" w:hAnsiTheme="minorHAnsi" w:cstheme="minorHAnsi"/>
          <w:szCs w:val="22"/>
        </w:rPr>
      </w:pPr>
      <w:r w:rsidRPr="00FB5A82">
        <w:t>newspaper/magazine</w:t>
      </w:r>
    </w:p>
    <w:p w14:paraId="56D1231E" w14:textId="77777777" w:rsidR="0018637B" w:rsidRPr="00FB5A82" w:rsidRDefault="0018637B" w:rsidP="003525D6">
      <w:pPr>
        <w:pStyle w:val="Bullet"/>
        <w:rPr>
          <w:rFonts w:asciiTheme="minorHAnsi" w:hAnsiTheme="minorHAnsi" w:cstheme="minorHAnsi"/>
          <w:szCs w:val="22"/>
        </w:rPr>
      </w:pPr>
      <w:r w:rsidRPr="00FB5A82">
        <w:t>artefact</w:t>
      </w:r>
    </w:p>
    <w:p w14:paraId="303D08C5" w14:textId="77777777" w:rsidR="0018637B" w:rsidRPr="00FB5A82" w:rsidRDefault="0018637B" w:rsidP="003525D6">
      <w:pPr>
        <w:pStyle w:val="Bullet"/>
        <w:rPr>
          <w:rFonts w:asciiTheme="minorHAnsi" w:hAnsiTheme="minorHAnsi" w:cstheme="minorHAnsi"/>
          <w:szCs w:val="22"/>
        </w:rPr>
      </w:pPr>
      <w:r w:rsidRPr="00FB5A82">
        <w:t>website</w:t>
      </w:r>
    </w:p>
    <w:p w14:paraId="3086435C" w14:textId="77777777" w:rsidR="0018637B" w:rsidRPr="00FB5A82" w:rsidRDefault="0018637B" w:rsidP="003525D6">
      <w:pPr>
        <w:pStyle w:val="Bullet"/>
        <w:rPr>
          <w:rFonts w:asciiTheme="minorHAnsi" w:hAnsiTheme="minorHAnsi" w:cstheme="minorHAnsi"/>
          <w:szCs w:val="22"/>
        </w:rPr>
      </w:pPr>
      <w:r w:rsidRPr="00FB5A82">
        <w:t>council</w:t>
      </w:r>
    </w:p>
    <w:p w14:paraId="1AF21745" w14:textId="77777777" w:rsidR="008A650B" w:rsidRDefault="0018637B" w:rsidP="003525D6">
      <w:pPr>
        <w:pStyle w:val="Bullet"/>
        <w:rPr>
          <w:rFonts w:asciiTheme="minorHAnsi" w:hAnsiTheme="minorHAnsi" w:cstheme="minorHAnsi"/>
        </w:rPr>
        <w:sectPr w:rsidR="008A650B" w:rsidSect="008A650B">
          <w:type w:val="continuous"/>
          <w:pgSz w:w="11907" w:h="16840" w:code="9"/>
          <w:pgMar w:top="1418" w:right="1134" w:bottom="1134" w:left="1134" w:header="709" w:footer="567" w:gutter="0"/>
          <w:cols w:num="2" w:space="708"/>
          <w:formProt w:val="0"/>
          <w:docGrid w:linePitch="360"/>
        </w:sectPr>
      </w:pPr>
      <w:r w:rsidRPr="00FB5A82">
        <w:t>GN</w:t>
      </w:r>
      <w:r w:rsidR="003D6E62" w:rsidRPr="00FB5A82">
        <w:rPr>
          <w:rFonts w:asciiTheme="minorHAnsi" w:hAnsiTheme="minorHAnsi" w:cstheme="minorHAnsi"/>
          <w:szCs w:val="22"/>
        </w:rPr>
        <w:t>V</w:t>
      </w:r>
    </w:p>
    <w:p w14:paraId="4D7043B4"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425E1049"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3934F5AF" w14:textId="09B01E91"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The </w:t>
      </w:r>
      <w:hyperlink r:id="rId231" w:history="1">
        <w:r w:rsidRPr="00C93882">
          <w:rPr>
            <w:rFonts w:asciiTheme="minorHAnsi" w:hAnsiTheme="minorHAnsi" w:cstheme="minorHAnsi"/>
            <w:i/>
            <w:color w:val="0000FF"/>
            <w:u w:val="single"/>
          </w:rPr>
          <w:t>Guide to VICNAMES</w:t>
        </w:r>
      </w:hyperlink>
      <w:r w:rsidRPr="00C93882">
        <w:rPr>
          <w:rFonts w:asciiTheme="minorHAnsi" w:hAnsiTheme="minorHAnsi" w:cstheme="minorHAnsi"/>
        </w:rPr>
        <w:t xml:space="preserve"> is available </w:t>
      </w:r>
      <w:r w:rsidR="00D0038A">
        <w:rPr>
          <w:rFonts w:asciiTheme="minorHAnsi" w:hAnsiTheme="minorHAnsi" w:cstheme="minorHAnsi"/>
        </w:rPr>
        <w:t xml:space="preserve">online. </w:t>
      </w:r>
      <w:r w:rsidRPr="00C93882">
        <w:rPr>
          <w:rFonts w:asciiTheme="minorHAnsi" w:hAnsiTheme="minorHAnsi" w:cstheme="minorHAnsi"/>
        </w:rPr>
        <w:t>A historical content administrator (HCA) will review the submission and either approve, reject or request further information. Once approved, the submission will be viewable in VICNAMES. If a submission relates to multiple features or roads, then associations can be made by the HCA. The submitter will be notified of the submission’s approval or rejection.</w:t>
      </w:r>
    </w:p>
    <w:p w14:paraId="3FC204AE" w14:textId="449165E9"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Once a submission has been approved, </w:t>
      </w:r>
      <w:r w:rsidR="00D85ED5">
        <w:rPr>
          <w:rFonts w:asciiTheme="minorHAnsi" w:hAnsiTheme="minorHAnsi" w:cstheme="minorHAnsi"/>
        </w:rPr>
        <w:t>relevant</w:t>
      </w:r>
      <w:r w:rsidR="00D85ED5" w:rsidRPr="00C93882">
        <w:rPr>
          <w:rFonts w:asciiTheme="minorHAnsi" w:hAnsiTheme="minorHAnsi" w:cstheme="minorHAnsi"/>
        </w:rPr>
        <w:t xml:space="preserve"> </w:t>
      </w:r>
      <w:r w:rsidRPr="00C93882">
        <w:rPr>
          <w:rFonts w:asciiTheme="minorHAnsi" w:hAnsiTheme="minorHAnsi" w:cstheme="minorHAnsi"/>
        </w:rPr>
        <w:t>historical information can be submitted. This could include copies of photos as jpeg</w:t>
      </w:r>
      <w:r w:rsidR="00D85ED5">
        <w:rPr>
          <w:rFonts w:asciiTheme="minorHAnsi" w:hAnsiTheme="minorHAnsi" w:cstheme="minorHAnsi"/>
        </w:rPr>
        <w:t xml:space="preserve"> files</w:t>
      </w:r>
      <w:r w:rsidRPr="00C93882">
        <w:rPr>
          <w:rFonts w:asciiTheme="minorHAnsi" w:hAnsiTheme="minorHAnsi" w:cstheme="minorHAnsi"/>
        </w:rPr>
        <w:t xml:space="preserve"> or Microsoft Word or PDF documents. This information should be emailed to </w:t>
      </w:r>
      <w:hyperlink r:id="rId232" w:history="1">
        <w:r w:rsidRPr="00C93882">
          <w:rPr>
            <w:rFonts w:asciiTheme="minorHAnsi" w:hAnsiTheme="minorHAnsi" w:cstheme="minorHAnsi"/>
            <w:color w:val="0000FF"/>
            <w:u w:val="single"/>
          </w:rPr>
          <w:t>geo.names@dewlp.vic.gov.au</w:t>
        </w:r>
      </w:hyperlink>
      <w:r w:rsidRPr="00C93882">
        <w:rPr>
          <w:rFonts w:asciiTheme="minorHAnsi" w:hAnsiTheme="minorHAnsi" w:cstheme="minorHAnsi"/>
        </w:rPr>
        <w:t>, clearly indicating the record the information relates to. The HCA can then upload this content to the record.</w:t>
      </w:r>
      <w:r w:rsidRPr="00C93882">
        <w:rPr>
          <w:rFonts w:asciiTheme="minorHAnsi" w:hAnsiTheme="minorHAnsi" w:cstheme="minorHAnsi"/>
        </w:rPr>
        <w:br w:type="page"/>
      </w:r>
    </w:p>
    <w:p w14:paraId="4BAEA717" w14:textId="77777777" w:rsidR="0018637B" w:rsidRPr="00C93882" w:rsidRDefault="0018637B" w:rsidP="0018637B">
      <w:pPr>
        <w:spacing w:after="113"/>
        <w:rPr>
          <w:rFonts w:asciiTheme="minorHAnsi" w:hAnsiTheme="minorHAnsi" w:cstheme="minorHAnsi"/>
          <w:sz w:val="22"/>
          <w:szCs w:val="22"/>
          <w:lang w:eastAsia="en-US"/>
        </w:rPr>
        <w:sectPr w:rsidR="0018637B" w:rsidRPr="00C93882" w:rsidSect="008A650B">
          <w:pgSz w:w="11907" w:h="16840" w:code="9"/>
          <w:pgMar w:top="1418" w:right="1134" w:bottom="1134" w:left="1134" w:header="709" w:footer="567" w:gutter="0"/>
          <w:cols w:space="708"/>
          <w:formProt w:val="0"/>
          <w:docGrid w:linePitch="360"/>
        </w:sectPr>
      </w:pPr>
    </w:p>
    <w:p w14:paraId="064CF3C0" w14:textId="77777777" w:rsidR="0018637B" w:rsidRPr="00C93882" w:rsidRDefault="0018637B" w:rsidP="003D6E62">
      <w:pPr>
        <w:pStyle w:val="Heading1TopofPage"/>
        <w:framePr w:wrap="around"/>
        <w:rPr>
          <w:rFonts w:asciiTheme="minorHAnsi" w:hAnsiTheme="minorHAnsi" w:cstheme="minorHAnsi"/>
          <w:lang w:val="en-US" w:eastAsia="en-US"/>
        </w:rPr>
      </w:pPr>
      <w:bookmarkStart w:id="486" w:name="_Toc467762160"/>
      <w:bookmarkStart w:id="487" w:name="_Toc85793555"/>
      <w:r w:rsidRPr="00C93882">
        <w:rPr>
          <w:rFonts w:asciiTheme="minorHAnsi" w:hAnsiTheme="minorHAnsi" w:cstheme="minorHAnsi"/>
          <w:lang w:val="en-US" w:eastAsia="en-US"/>
        </w:rPr>
        <w:t>APPENDIX</w:t>
      </w:r>
      <w:bookmarkEnd w:id="486"/>
      <w:bookmarkEnd w:id="487"/>
    </w:p>
    <w:p w14:paraId="512FD0C9" w14:textId="05F853D8" w:rsidR="0018637B" w:rsidRPr="00C93882" w:rsidRDefault="0018637B" w:rsidP="002C76A0">
      <w:pPr>
        <w:pStyle w:val="Heading2"/>
      </w:pPr>
      <w:bookmarkStart w:id="488" w:name="_APPENDIX_A_"/>
      <w:bookmarkStart w:id="489" w:name="_Toc467762161"/>
      <w:bookmarkStart w:id="490" w:name="_Toc85793556"/>
      <w:bookmarkStart w:id="491" w:name="AppendixA"/>
      <w:bookmarkEnd w:id="488"/>
      <w:r w:rsidRPr="00C93882">
        <w:t>APPENDIX A</w:t>
      </w:r>
      <w:r w:rsidRPr="00C93882">
        <w:tab/>
        <w:t>Road types accepted for registration</w:t>
      </w:r>
      <w:bookmarkEnd w:id="489"/>
      <w:bookmarkEnd w:id="490"/>
    </w:p>
    <w:p w14:paraId="3269862A" w14:textId="18FF6F31" w:rsidR="0018637B" w:rsidRPr="00C93882" w:rsidRDefault="0018637B" w:rsidP="0018637B">
      <w:pPr>
        <w:spacing w:after="113"/>
        <w:rPr>
          <w:rFonts w:asciiTheme="minorHAnsi" w:hAnsiTheme="minorHAnsi" w:cstheme="minorHAnsi"/>
          <w:sz w:val="22"/>
          <w:szCs w:val="22"/>
          <w:lang w:eastAsia="en-US"/>
        </w:rPr>
      </w:pPr>
      <w:bookmarkStart w:id="492" w:name="_Toc336413476"/>
      <w:bookmarkStart w:id="493" w:name="_Toc441826924"/>
      <w:bookmarkEnd w:id="491"/>
      <w:r w:rsidRPr="00C93882">
        <w:rPr>
          <w:rFonts w:asciiTheme="minorHAnsi" w:hAnsiTheme="minorHAnsi" w:cstheme="minorHAnsi"/>
          <w:sz w:val="22"/>
          <w:szCs w:val="22"/>
          <w:lang w:eastAsia="en-US"/>
        </w:rPr>
        <w:t xml:space="preserve">As per </w:t>
      </w:r>
      <w:r w:rsidR="00F00D55">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lauses 4.3, 4.6.2, 7.2 and 8.3.2(a) within the </w:t>
      </w:r>
      <w:hyperlink r:id="rId233" w:history="1">
        <w:r w:rsidRPr="00F00D55">
          <w:rPr>
            <w:rStyle w:val="Hyperlink"/>
            <w:rFonts w:cstheme="minorHAnsi"/>
            <w:szCs w:val="22"/>
            <w:lang w:eastAsia="en-US"/>
          </w:rPr>
          <w:t>AS/NZS4819:2011: Rural and urban addressing standard</w:t>
        </w:r>
      </w:hyperlink>
      <w:r w:rsidRPr="00C93882">
        <w:rPr>
          <w:rFonts w:asciiTheme="minorHAnsi" w:hAnsiTheme="minorHAnsi" w:cstheme="minorHAnsi"/>
          <w:sz w:val="22"/>
          <w:szCs w:val="22"/>
          <w:lang w:eastAsia="en-US"/>
        </w:rPr>
        <w:t xml:space="preserve">, the road types specified within this appendix are the only road types that can be used. </w:t>
      </w:r>
    </w:p>
    <w:p w14:paraId="154CB641" w14:textId="117A74EB"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Culs-de-sac</w:t>
      </w:r>
      <w:bookmarkEnd w:id="492"/>
      <w:bookmarkEnd w:id="493"/>
    </w:p>
    <w:tbl>
      <w:tblPr>
        <w:tblStyle w:val="TableGrid"/>
        <w:tblW w:w="5000" w:type="pct"/>
        <w:tblLook w:val="0020" w:firstRow="1" w:lastRow="0" w:firstColumn="0" w:lastColumn="0" w:noHBand="0" w:noVBand="0"/>
      </w:tblPr>
      <w:tblGrid>
        <w:gridCol w:w="1418"/>
        <w:gridCol w:w="1560"/>
        <w:gridCol w:w="6661"/>
      </w:tblGrid>
      <w:tr w:rsidR="0018637B" w:rsidRPr="0018637B" w14:paraId="3CB7D01F"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6" w:type="pct"/>
          </w:tcPr>
          <w:p w14:paraId="3AF8898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809" w:type="pct"/>
          </w:tcPr>
          <w:p w14:paraId="6BC18098"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 xml:space="preserve">Abbreviation </w:t>
            </w:r>
          </w:p>
        </w:tc>
        <w:tc>
          <w:tcPr>
            <w:cnfStyle w:val="000010000000" w:firstRow="0" w:lastRow="0" w:firstColumn="0" w:lastColumn="0" w:oddVBand="1" w:evenVBand="0" w:oddHBand="0" w:evenHBand="0" w:firstRowFirstColumn="0" w:firstRowLastColumn="0" w:lastRowFirstColumn="0" w:lastRowLastColumn="0"/>
            <w:tcW w:w="3456" w:type="pct"/>
          </w:tcPr>
          <w:p w14:paraId="796F4505"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666EE4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72B8001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CLOSE</w:t>
            </w:r>
          </w:p>
        </w:tc>
        <w:tc>
          <w:tcPr>
            <w:tcW w:w="809" w:type="pct"/>
          </w:tcPr>
          <w:p w14:paraId="17E943F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CL</w:t>
            </w:r>
          </w:p>
        </w:tc>
        <w:tc>
          <w:tcPr>
            <w:cnfStyle w:val="000010000000" w:firstRow="0" w:lastRow="0" w:firstColumn="0" w:lastColumn="0" w:oddVBand="1" w:evenVBand="0" w:oddHBand="0" w:evenHBand="0" w:firstRowFirstColumn="0" w:firstRowLastColumn="0" w:lastRowFirstColumn="0" w:lastRowLastColumn="0"/>
            <w:tcW w:w="3456" w:type="pct"/>
          </w:tcPr>
          <w:p w14:paraId="6AE1E04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281EE807"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65D0AB0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COURT</w:t>
            </w:r>
          </w:p>
        </w:tc>
        <w:tc>
          <w:tcPr>
            <w:tcW w:w="809" w:type="pct"/>
          </w:tcPr>
          <w:p w14:paraId="113F2303"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CT</w:t>
            </w:r>
          </w:p>
        </w:tc>
        <w:tc>
          <w:tcPr>
            <w:cnfStyle w:val="000010000000" w:firstRow="0" w:lastRow="0" w:firstColumn="0" w:lastColumn="0" w:oddVBand="1" w:evenVBand="0" w:oddHBand="0" w:evenHBand="0" w:firstRowFirstColumn="0" w:firstRowLastColumn="0" w:lastRowFirstColumn="0" w:lastRowLastColumn="0"/>
            <w:tcW w:w="3456" w:type="pct"/>
          </w:tcPr>
          <w:p w14:paraId="3E2EE54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64287B9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4B82B7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tcW w:w="809" w:type="pct"/>
          </w:tcPr>
          <w:p w14:paraId="68681C5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cnfStyle w:val="000010000000" w:firstRow="0" w:lastRow="0" w:firstColumn="0" w:lastColumn="0" w:oddVBand="1" w:evenVBand="0" w:oddHBand="0" w:evenHBand="0" w:firstRowFirstColumn="0" w:firstRowLastColumn="0" w:lastRowFirstColumn="0" w:lastRowLastColumn="0"/>
            <w:tcW w:w="3456" w:type="pct"/>
          </w:tcPr>
          <w:p w14:paraId="7D13301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in a group of houses.</w:t>
            </w:r>
          </w:p>
        </w:tc>
      </w:tr>
      <w:tr w:rsidR="0018637B" w:rsidRPr="0018637B" w14:paraId="4A454008"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001ACB6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PLACE</w:t>
            </w:r>
          </w:p>
        </w:tc>
        <w:tc>
          <w:tcPr>
            <w:tcW w:w="809" w:type="pct"/>
          </w:tcPr>
          <w:p w14:paraId="1EF98C4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w:t>
            </w:r>
          </w:p>
        </w:tc>
        <w:tc>
          <w:tcPr>
            <w:cnfStyle w:val="000010000000" w:firstRow="0" w:lastRow="0" w:firstColumn="0" w:lastColumn="0" w:oddVBand="1" w:evenVBand="0" w:oddHBand="0" w:evenHBand="0" w:firstRowFirstColumn="0" w:firstRowLastColumn="0" w:lastRowFirstColumn="0" w:lastRowLastColumn="0"/>
            <w:tcW w:w="3456" w:type="pct"/>
          </w:tcPr>
          <w:p w14:paraId="668653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sometimes narrow enclosed roadway.</w:t>
            </w:r>
          </w:p>
        </w:tc>
      </w:tr>
      <w:tr w:rsidR="0018637B" w:rsidRPr="0018637B" w14:paraId="00B8BDEA"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5DB65C7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PLAZA</w:t>
            </w:r>
          </w:p>
        </w:tc>
        <w:tc>
          <w:tcPr>
            <w:tcW w:w="809" w:type="pct"/>
          </w:tcPr>
          <w:p w14:paraId="3806B1E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PLZA</w:t>
            </w:r>
          </w:p>
        </w:tc>
        <w:tc>
          <w:tcPr>
            <w:cnfStyle w:val="000010000000" w:firstRow="0" w:lastRow="0" w:firstColumn="0" w:lastColumn="0" w:oddVBand="1" w:evenVBand="0" w:oddHBand="0" w:evenHBand="0" w:firstRowFirstColumn="0" w:firstRowLastColumn="0" w:lastRowFirstColumn="0" w:lastRowLastColumn="0"/>
            <w:tcW w:w="3456" w:type="pct"/>
          </w:tcPr>
          <w:p w14:paraId="73E3AEE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the four sides of an area, forming a marketplace or open space.</w:t>
            </w:r>
          </w:p>
        </w:tc>
      </w:tr>
      <w:tr w:rsidR="0018637B" w:rsidRPr="0018637B" w14:paraId="5D3FB08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A5A7B4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RETREAT</w:t>
            </w:r>
          </w:p>
        </w:tc>
        <w:tc>
          <w:tcPr>
            <w:tcW w:w="809" w:type="pct"/>
          </w:tcPr>
          <w:p w14:paraId="0C37E7ED"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RTT</w:t>
            </w:r>
          </w:p>
        </w:tc>
        <w:tc>
          <w:tcPr>
            <w:cnfStyle w:val="000010000000" w:firstRow="0" w:lastRow="0" w:firstColumn="0" w:lastColumn="0" w:oddVBand="1" w:evenVBand="0" w:oddHBand="0" w:evenHBand="0" w:firstRowFirstColumn="0" w:firstRowLastColumn="0" w:lastRowFirstColumn="0" w:lastRowLastColumn="0"/>
            <w:tcW w:w="3456" w:type="pct"/>
          </w:tcPr>
          <w:p w14:paraId="57C9369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forming a place of seclusion.</w:t>
            </w:r>
          </w:p>
        </w:tc>
      </w:tr>
    </w:tbl>
    <w:p w14:paraId="6F64AA19"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4" w:name="_Toc336413477"/>
      <w:bookmarkStart w:id="495" w:name="_Toc441826925"/>
      <w:r w:rsidRPr="00C93882">
        <w:rPr>
          <w:rFonts w:asciiTheme="minorHAnsi" w:hAnsiTheme="minorHAnsi" w:cstheme="minorHAnsi"/>
          <w:b/>
          <w:i/>
          <w:sz w:val="22"/>
          <w:lang w:eastAsia="en-US"/>
        </w:rPr>
        <w:t>Either culs-de-sac or open-ended roads</w:t>
      </w:r>
      <w:bookmarkEnd w:id="494"/>
      <w:bookmarkEnd w:id="495"/>
    </w:p>
    <w:tbl>
      <w:tblPr>
        <w:tblStyle w:val="TableGrid"/>
        <w:tblW w:w="5000" w:type="pct"/>
        <w:tblLook w:val="0020" w:firstRow="1" w:lastRow="0" w:firstColumn="0" w:lastColumn="0" w:noHBand="0" w:noVBand="0"/>
      </w:tblPr>
      <w:tblGrid>
        <w:gridCol w:w="1559"/>
        <w:gridCol w:w="1450"/>
        <w:gridCol w:w="6630"/>
      </w:tblGrid>
      <w:tr w:rsidR="0018637B" w:rsidRPr="0018637B" w14:paraId="11D8ABBC"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09" w:type="pct"/>
          </w:tcPr>
          <w:p w14:paraId="03DE669D"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52" w:type="pct"/>
          </w:tcPr>
          <w:p w14:paraId="06134D4F"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439" w:type="pct"/>
          </w:tcPr>
          <w:p w14:paraId="2D8992F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43DE96E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0410B2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ALLEY</w:t>
            </w:r>
          </w:p>
        </w:tc>
        <w:tc>
          <w:tcPr>
            <w:tcW w:w="752" w:type="pct"/>
          </w:tcPr>
          <w:p w14:paraId="1A550E44"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ALLY</w:t>
            </w:r>
          </w:p>
        </w:tc>
        <w:tc>
          <w:tcPr>
            <w:cnfStyle w:val="000010000000" w:firstRow="0" w:lastRow="0" w:firstColumn="0" w:lastColumn="0" w:oddVBand="1" w:evenVBand="0" w:oddHBand="0" w:evenHBand="0" w:firstRowFirstColumn="0" w:firstRowLastColumn="0" w:lastRowFirstColumn="0" w:lastRowLastColumn="0"/>
            <w:tcW w:w="3439" w:type="pct"/>
          </w:tcPr>
          <w:p w14:paraId="4C11044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Usually a narrow roadway in cities or towns. A minor roadway through the centre of city blocks or squares.</w:t>
            </w:r>
          </w:p>
        </w:tc>
      </w:tr>
      <w:tr w:rsidR="0018637B" w:rsidRPr="0018637B" w14:paraId="27FEA1F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D50C83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CHASE</w:t>
            </w:r>
          </w:p>
        </w:tc>
        <w:tc>
          <w:tcPr>
            <w:tcW w:w="752" w:type="pct"/>
          </w:tcPr>
          <w:p w14:paraId="2F1E59E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CH</w:t>
            </w:r>
          </w:p>
        </w:tc>
        <w:tc>
          <w:tcPr>
            <w:cnfStyle w:val="000010000000" w:firstRow="0" w:lastRow="0" w:firstColumn="0" w:lastColumn="0" w:oddVBand="1" w:evenVBand="0" w:oddHBand="0" w:evenHBand="0" w:firstRowFirstColumn="0" w:firstRowLastColumn="0" w:lastRowFirstColumn="0" w:lastRowLastColumn="0"/>
            <w:tcW w:w="3439" w:type="pct"/>
          </w:tcPr>
          <w:p w14:paraId="3A6AA311"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down to a valley.</w:t>
            </w:r>
          </w:p>
        </w:tc>
      </w:tr>
      <w:tr w:rsidR="0018637B" w:rsidRPr="0018637B" w14:paraId="7059812F"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E982B9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CREST</w:t>
            </w:r>
          </w:p>
        </w:tc>
        <w:tc>
          <w:tcPr>
            <w:tcW w:w="752" w:type="pct"/>
          </w:tcPr>
          <w:p w14:paraId="5ECD15C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CRST</w:t>
            </w:r>
          </w:p>
        </w:tc>
        <w:tc>
          <w:tcPr>
            <w:cnfStyle w:val="000010000000" w:firstRow="0" w:lastRow="0" w:firstColumn="0" w:lastColumn="0" w:oddVBand="1" w:evenVBand="0" w:oddHBand="0" w:evenHBand="0" w:firstRowFirstColumn="0" w:firstRowLastColumn="0" w:lastRowFirstColumn="0" w:lastRowLastColumn="0"/>
            <w:tcW w:w="3439" w:type="pct"/>
          </w:tcPr>
          <w:p w14:paraId="7CCA1A2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running along the top or summit of a hill.</w:t>
            </w:r>
          </w:p>
        </w:tc>
      </w:tr>
      <w:tr w:rsidR="0018637B" w:rsidRPr="0018637B" w14:paraId="01436FF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34BDEB9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GLADE</w:t>
            </w:r>
          </w:p>
        </w:tc>
        <w:tc>
          <w:tcPr>
            <w:tcW w:w="752" w:type="pct"/>
          </w:tcPr>
          <w:p w14:paraId="750337D9"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GLDE</w:t>
            </w:r>
          </w:p>
        </w:tc>
        <w:tc>
          <w:tcPr>
            <w:cnfStyle w:val="000010000000" w:firstRow="0" w:lastRow="0" w:firstColumn="0" w:lastColumn="0" w:oddVBand="1" w:evenVBand="0" w:oddHBand="0" w:evenHBand="0" w:firstRowFirstColumn="0" w:firstRowLastColumn="0" w:lastRowFirstColumn="0" w:lastRowLastColumn="0"/>
            <w:tcW w:w="3439" w:type="pct"/>
          </w:tcPr>
          <w:p w14:paraId="17826A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in a valley of trees.</w:t>
            </w:r>
          </w:p>
        </w:tc>
      </w:tr>
      <w:tr w:rsidR="0018637B" w:rsidRPr="0018637B" w14:paraId="3B7387DA"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132A95D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GROVE</w:t>
            </w:r>
          </w:p>
        </w:tc>
        <w:tc>
          <w:tcPr>
            <w:tcW w:w="752" w:type="pct"/>
          </w:tcPr>
          <w:p w14:paraId="63C34DC5"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w:t>
            </w:r>
          </w:p>
        </w:tc>
        <w:tc>
          <w:tcPr>
            <w:cnfStyle w:val="000010000000" w:firstRow="0" w:lastRow="0" w:firstColumn="0" w:lastColumn="0" w:oddVBand="1" w:evenVBand="0" w:oddHBand="0" w:evenHBand="0" w:firstRowFirstColumn="0" w:firstRowLastColumn="0" w:lastRowFirstColumn="0" w:lastRowLastColumn="0"/>
            <w:tcW w:w="3439" w:type="pct"/>
          </w:tcPr>
          <w:p w14:paraId="568B5CC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features a group of trees standing together.</w:t>
            </w:r>
          </w:p>
        </w:tc>
      </w:tr>
      <w:tr w:rsidR="0018637B" w:rsidRPr="0018637B" w14:paraId="58070BB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A2F813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tcW w:w="752" w:type="pct"/>
          </w:tcPr>
          <w:p w14:paraId="6B7C548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cnfStyle w:val="000010000000" w:firstRow="0" w:lastRow="0" w:firstColumn="0" w:lastColumn="0" w:oddVBand="1" w:evenVBand="0" w:oddHBand="0" w:evenHBand="0" w:firstRowFirstColumn="0" w:firstRowLastColumn="0" w:lastRowFirstColumn="0" w:lastRowLastColumn="0"/>
            <w:tcW w:w="3439" w:type="pct"/>
          </w:tcPr>
          <w:p w14:paraId="1BC46297"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way between walls, buildings or a narrow country or city roadway.</w:t>
            </w:r>
          </w:p>
        </w:tc>
      </w:tr>
      <w:tr w:rsidR="0018637B" w:rsidRPr="0018637B" w14:paraId="5B4ADDB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158D1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tcW w:w="752" w:type="pct"/>
          </w:tcPr>
          <w:p w14:paraId="677793C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cnfStyle w:val="000010000000" w:firstRow="0" w:lastRow="0" w:firstColumn="0" w:lastColumn="0" w:oddVBand="1" w:evenVBand="0" w:oddHBand="0" w:evenHBand="0" w:firstRowFirstColumn="0" w:firstRowLastColumn="0" w:lastRowFirstColumn="0" w:lastRowLastColumn="0"/>
            <w:tcW w:w="3439" w:type="pct"/>
          </w:tcPr>
          <w:p w14:paraId="716C1AB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going to a higher place or position.</w:t>
            </w:r>
          </w:p>
        </w:tc>
      </w:tr>
      <w:tr w:rsidR="0018637B" w:rsidRPr="0018637B" w14:paraId="1B9790E9"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229791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SQUARE</w:t>
            </w:r>
          </w:p>
        </w:tc>
        <w:tc>
          <w:tcPr>
            <w:tcW w:w="752" w:type="pct"/>
          </w:tcPr>
          <w:p w14:paraId="6C177AF6"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SQ</w:t>
            </w:r>
          </w:p>
        </w:tc>
        <w:tc>
          <w:tcPr>
            <w:cnfStyle w:val="000010000000" w:firstRow="0" w:lastRow="0" w:firstColumn="0" w:lastColumn="0" w:oddVBand="1" w:evenVBand="0" w:oddHBand="0" w:evenHBand="0" w:firstRowFirstColumn="0" w:firstRowLastColumn="0" w:lastRowFirstColumn="0" w:lastRowLastColumn="0"/>
            <w:tcW w:w="3439" w:type="pct"/>
          </w:tcPr>
          <w:p w14:paraId="5BD529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bounding the four sides of an area to be used as open space or a group of buildings.</w:t>
            </w:r>
          </w:p>
        </w:tc>
      </w:tr>
      <w:tr w:rsidR="0018637B" w:rsidRPr="0018637B" w14:paraId="0C2A949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09EFDC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TERRACE</w:t>
            </w:r>
          </w:p>
        </w:tc>
        <w:tc>
          <w:tcPr>
            <w:tcW w:w="752" w:type="pct"/>
          </w:tcPr>
          <w:p w14:paraId="0E7AB1E8"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TCE</w:t>
            </w:r>
          </w:p>
        </w:tc>
        <w:tc>
          <w:tcPr>
            <w:cnfStyle w:val="000010000000" w:firstRow="0" w:lastRow="0" w:firstColumn="0" w:lastColumn="0" w:oddVBand="1" w:evenVBand="0" w:oddHBand="0" w:evenHBand="0" w:firstRowFirstColumn="0" w:firstRowLastColumn="0" w:lastRowFirstColumn="0" w:lastRowLastColumn="0"/>
            <w:tcW w:w="3439" w:type="pct"/>
          </w:tcPr>
          <w:p w14:paraId="1407D95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with houses on either side raised above the road level.</w:t>
            </w:r>
          </w:p>
        </w:tc>
      </w:tr>
      <w:tr w:rsidR="0018637B" w:rsidRPr="0018637B" w14:paraId="60C173E0"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89303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tcW w:w="752" w:type="pct"/>
          </w:tcPr>
          <w:p w14:paraId="1AEBCB2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cnfStyle w:val="000010000000" w:firstRow="0" w:lastRow="0" w:firstColumn="0" w:lastColumn="0" w:oddVBand="1" w:evenVBand="0" w:oddHBand="0" w:evenHBand="0" w:firstRowFirstColumn="0" w:firstRowLastColumn="0" w:lastRowFirstColumn="0" w:lastRowLastColumn="0"/>
            <w:tcW w:w="3439" w:type="pct"/>
          </w:tcPr>
          <w:p w14:paraId="62DD598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commanding a wide panoramic view across surrounding areas.</w:t>
            </w:r>
          </w:p>
        </w:tc>
      </w:tr>
      <w:tr w:rsidR="0018637B" w:rsidRPr="0018637B" w14:paraId="4FB21E1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88749A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VISTA</w:t>
            </w:r>
          </w:p>
        </w:tc>
        <w:tc>
          <w:tcPr>
            <w:tcW w:w="752" w:type="pct"/>
          </w:tcPr>
          <w:p w14:paraId="7921F12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VSTA</w:t>
            </w:r>
          </w:p>
        </w:tc>
        <w:tc>
          <w:tcPr>
            <w:cnfStyle w:val="000010000000" w:firstRow="0" w:lastRow="0" w:firstColumn="0" w:lastColumn="0" w:oddVBand="1" w:evenVBand="0" w:oddHBand="0" w:evenHBand="0" w:firstRowFirstColumn="0" w:firstRowLastColumn="0" w:lastRowFirstColumn="0" w:lastRowLastColumn="0"/>
            <w:tcW w:w="3439" w:type="pct"/>
          </w:tcPr>
          <w:p w14:paraId="262E0CE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 with a view or outlook.</w:t>
            </w:r>
          </w:p>
        </w:tc>
      </w:tr>
      <w:tr w:rsidR="0018637B" w:rsidRPr="0018637B" w14:paraId="753AABFE"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F390A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tcW w:w="752" w:type="pct"/>
          </w:tcPr>
          <w:p w14:paraId="4A625DBB"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010000000" w:firstRow="0" w:lastRow="0" w:firstColumn="0" w:lastColumn="0" w:oddVBand="1" w:evenVBand="0" w:oddHBand="0" w:evenHBand="0" w:firstRowFirstColumn="0" w:firstRowLastColumn="0" w:lastRowFirstColumn="0" w:lastRowLastColumn="0"/>
            <w:tcW w:w="3439" w:type="pct"/>
          </w:tcPr>
          <w:p w14:paraId="3AB2B79C"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66E524AF" w14:textId="77777777" w:rsidR="0018637B" w:rsidRPr="00C93882" w:rsidRDefault="0018637B" w:rsidP="0018637B">
      <w:pPr>
        <w:spacing w:before="80" w:after="60"/>
        <w:rPr>
          <w:rFonts w:asciiTheme="minorHAnsi" w:hAnsiTheme="minorHAnsi" w:cstheme="minorHAnsi"/>
          <w:sz w:val="22"/>
          <w:lang w:eastAsia="en-US"/>
        </w:rPr>
      </w:pPr>
    </w:p>
    <w:p w14:paraId="7FBD3FB0" w14:textId="77777777" w:rsidR="0018637B" w:rsidRPr="00C93882" w:rsidRDefault="0018637B" w:rsidP="0018637B">
      <w:pPr>
        <w:spacing w:before="80" w:after="60"/>
        <w:rPr>
          <w:rFonts w:asciiTheme="minorHAnsi" w:hAnsiTheme="minorHAnsi" w:cstheme="minorHAnsi"/>
          <w:sz w:val="22"/>
          <w:lang w:eastAsia="en-US"/>
        </w:rPr>
      </w:pPr>
      <w:bookmarkStart w:id="496" w:name="_Toc336413478"/>
      <w:bookmarkStart w:id="497" w:name="_Toc441826926"/>
      <w:r w:rsidRPr="00C93882">
        <w:rPr>
          <w:rFonts w:asciiTheme="minorHAnsi" w:hAnsiTheme="minorHAnsi" w:cstheme="minorHAnsi"/>
          <w:sz w:val="22"/>
          <w:lang w:eastAsia="en-US"/>
        </w:rPr>
        <w:br w:type="page"/>
      </w:r>
    </w:p>
    <w:p w14:paraId="1A413548" w14:textId="77777777"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Open-ended roads</w:t>
      </w:r>
      <w:bookmarkEnd w:id="496"/>
      <w:bookmarkEnd w:id="497"/>
    </w:p>
    <w:tbl>
      <w:tblPr>
        <w:tblStyle w:val="TableGrid"/>
        <w:tblW w:w="5000" w:type="pct"/>
        <w:tblLook w:val="0020" w:firstRow="1" w:lastRow="0" w:firstColumn="0" w:lastColumn="0" w:noHBand="0" w:noVBand="0"/>
      </w:tblPr>
      <w:tblGrid>
        <w:gridCol w:w="1685"/>
        <w:gridCol w:w="1449"/>
        <w:gridCol w:w="6505"/>
      </w:tblGrid>
      <w:tr w:rsidR="0018637B" w:rsidRPr="0018637B" w14:paraId="647C983A"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2A5C5D3"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3CA3121C"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56FA8992"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303DA76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AE8E2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APPROACH</w:t>
            </w:r>
          </w:p>
        </w:tc>
        <w:tc>
          <w:tcPr>
            <w:tcW w:w="736" w:type="pct"/>
          </w:tcPr>
          <w:p w14:paraId="73417FF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APP</w:t>
            </w:r>
          </w:p>
        </w:tc>
        <w:tc>
          <w:tcPr>
            <w:cnfStyle w:val="000010000000" w:firstRow="0" w:lastRow="0" w:firstColumn="0" w:lastColumn="0" w:oddVBand="1" w:evenVBand="0" w:oddHBand="0" w:evenHBand="0" w:firstRowFirstColumn="0" w:firstRowLastColumn="0" w:lastRowFirstColumn="0" w:lastRowLastColumn="0"/>
            <w:tcW w:w="3382" w:type="pct"/>
          </w:tcPr>
          <w:p w14:paraId="32D854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an area of community interest, i.e. public open space, commercial area, beach etc.</w:t>
            </w:r>
          </w:p>
        </w:tc>
      </w:tr>
      <w:tr w:rsidR="0018637B" w:rsidRPr="0018637B" w14:paraId="55069C9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84B64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AVENUE</w:t>
            </w:r>
          </w:p>
        </w:tc>
        <w:tc>
          <w:tcPr>
            <w:tcW w:w="736" w:type="pct"/>
          </w:tcPr>
          <w:p w14:paraId="0F65B15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AV</w:t>
            </w:r>
          </w:p>
        </w:tc>
        <w:tc>
          <w:tcPr>
            <w:cnfStyle w:val="000010000000" w:firstRow="0" w:lastRow="0" w:firstColumn="0" w:lastColumn="0" w:oddVBand="1" w:evenVBand="0" w:oddHBand="0" w:evenHBand="0" w:firstRowFirstColumn="0" w:firstRowLastColumn="0" w:lastRowFirstColumn="0" w:lastRowLastColumn="0"/>
            <w:tcW w:w="3382" w:type="pct"/>
          </w:tcPr>
          <w:p w14:paraId="4B4FF21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broad roadway, usually planted with trees on each side.</w:t>
            </w:r>
          </w:p>
        </w:tc>
      </w:tr>
      <w:tr w:rsidR="0018637B" w:rsidRPr="0018637B" w14:paraId="6D4BE8F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9B236F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BOULEVARD</w:t>
            </w:r>
          </w:p>
        </w:tc>
        <w:tc>
          <w:tcPr>
            <w:tcW w:w="736" w:type="pct"/>
          </w:tcPr>
          <w:p w14:paraId="44F3104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BVD</w:t>
            </w:r>
          </w:p>
        </w:tc>
        <w:tc>
          <w:tcPr>
            <w:cnfStyle w:val="000010000000" w:firstRow="0" w:lastRow="0" w:firstColumn="0" w:lastColumn="0" w:oddVBand="1" w:evenVBand="0" w:oddHBand="0" w:evenHBand="0" w:firstRowFirstColumn="0" w:firstRowLastColumn="0" w:lastRowFirstColumn="0" w:lastRowLastColumn="0"/>
            <w:tcW w:w="3382" w:type="pct"/>
          </w:tcPr>
          <w:p w14:paraId="3BC41AF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roadway, well paved, usually ornamented with trees and grass plots.</w:t>
            </w:r>
          </w:p>
        </w:tc>
      </w:tr>
      <w:tr w:rsidR="0018637B" w:rsidRPr="0018637B" w14:paraId="0174891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347CF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BREAK</w:t>
            </w:r>
          </w:p>
        </w:tc>
        <w:tc>
          <w:tcPr>
            <w:tcW w:w="736" w:type="pct"/>
          </w:tcPr>
          <w:p w14:paraId="3CAB86C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BRK</w:t>
            </w:r>
          </w:p>
        </w:tc>
        <w:tc>
          <w:tcPr>
            <w:cnfStyle w:val="000010000000" w:firstRow="0" w:lastRow="0" w:firstColumn="0" w:lastColumn="0" w:oddVBand="1" w:evenVBand="0" w:oddHBand="0" w:evenHBand="0" w:firstRowFirstColumn="0" w:firstRowLastColumn="0" w:lastRowFirstColumn="0" w:lastRowLastColumn="0"/>
            <w:tcW w:w="3382" w:type="pct"/>
          </w:tcPr>
          <w:p w14:paraId="1B5E086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vehicular access on a formed or unformed surface, which was originally prepared as a firebreak.</w:t>
            </w:r>
          </w:p>
        </w:tc>
      </w:tr>
      <w:tr w:rsidR="0018637B" w:rsidRPr="0018637B" w14:paraId="58F0C78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EBD24D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BYPASS</w:t>
            </w:r>
          </w:p>
        </w:tc>
        <w:tc>
          <w:tcPr>
            <w:tcW w:w="736" w:type="pct"/>
          </w:tcPr>
          <w:p w14:paraId="693BC10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BYPA</w:t>
            </w:r>
          </w:p>
        </w:tc>
        <w:tc>
          <w:tcPr>
            <w:cnfStyle w:val="000010000000" w:firstRow="0" w:lastRow="0" w:firstColumn="0" w:lastColumn="0" w:oddVBand="1" w:evenVBand="0" w:oddHBand="0" w:evenHBand="0" w:firstRowFirstColumn="0" w:firstRowLastColumn="0" w:lastRowFirstColumn="0" w:lastRowLastColumn="0"/>
            <w:tcW w:w="3382" w:type="pct"/>
          </w:tcPr>
          <w:p w14:paraId="3469C67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alternative roadway constructed to enable through traffic to avoid congested areas or other obstructions to movement.</w:t>
            </w:r>
          </w:p>
        </w:tc>
      </w:tr>
      <w:tr w:rsidR="0018637B" w:rsidRPr="0018637B" w14:paraId="1FDC9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822AA1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CIRCUIT</w:t>
            </w:r>
          </w:p>
        </w:tc>
        <w:tc>
          <w:tcPr>
            <w:tcW w:w="736" w:type="pct"/>
          </w:tcPr>
          <w:p w14:paraId="54E4AC8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CCT</w:t>
            </w:r>
          </w:p>
        </w:tc>
        <w:tc>
          <w:tcPr>
            <w:cnfStyle w:val="000010000000" w:firstRow="0" w:lastRow="0" w:firstColumn="0" w:lastColumn="0" w:oddVBand="1" w:evenVBand="0" w:oddHBand="0" w:evenHBand="0" w:firstRowFirstColumn="0" w:firstRowLastColumn="0" w:lastRowFirstColumn="0" w:lastRowLastColumn="0"/>
            <w:tcW w:w="3382" w:type="pct"/>
          </w:tcPr>
          <w:p w14:paraId="63BB349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an area.</w:t>
            </w:r>
          </w:p>
        </w:tc>
      </w:tr>
      <w:tr w:rsidR="0018637B" w:rsidRPr="0018637B" w14:paraId="5FE1119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DD08F0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CONCOURSE</w:t>
            </w:r>
          </w:p>
        </w:tc>
        <w:tc>
          <w:tcPr>
            <w:tcW w:w="736" w:type="pct"/>
          </w:tcPr>
          <w:p w14:paraId="750BA63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CON</w:t>
            </w:r>
          </w:p>
        </w:tc>
        <w:tc>
          <w:tcPr>
            <w:cnfStyle w:val="000010000000" w:firstRow="0" w:lastRow="0" w:firstColumn="0" w:lastColumn="0" w:oddVBand="1" w:evenVBand="0" w:oddHBand="0" w:evenHBand="0" w:firstRowFirstColumn="0" w:firstRowLastColumn="0" w:lastRowFirstColumn="0" w:lastRowLastColumn="0"/>
            <w:tcW w:w="3382" w:type="pct"/>
          </w:tcPr>
          <w:p w14:paraId="5AF40E9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runs around a central area, e.g. public open space or a commercial area.</w:t>
            </w:r>
          </w:p>
        </w:tc>
      </w:tr>
      <w:tr w:rsidR="0018637B" w:rsidRPr="0018637B" w14:paraId="68C910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86BEF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CRESCENT</w:t>
            </w:r>
          </w:p>
        </w:tc>
        <w:tc>
          <w:tcPr>
            <w:tcW w:w="736" w:type="pct"/>
          </w:tcPr>
          <w:p w14:paraId="3FDF069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w:t>
            </w:r>
          </w:p>
        </w:tc>
        <w:tc>
          <w:tcPr>
            <w:cnfStyle w:val="000010000000" w:firstRow="0" w:lastRow="0" w:firstColumn="0" w:lastColumn="0" w:oddVBand="1" w:evenVBand="0" w:oddHBand="0" w:evenHBand="0" w:firstRowFirstColumn="0" w:firstRowLastColumn="0" w:lastRowFirstColumn="0" w:lastRowLastColumn="0"/>
            <w:tcW w:w="3382" w:type="pct"/>
          </w:tcPr>
          <w:p w14:paraId="6A0BFBD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 xml:space="preserve">A crescent-shaped thoroughfare, especially where both ends join the same thoroughfare. </w:t>
            </w:r>
          </w:p>
        </w:tc>
      </w:tr>
      <w:tr w:rsidR="0018637B" w:rsidRPr="0018637B" w14:paraId="4065E8A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49228E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DRIVE</w:t>
            </w:r>
          </w:p>
        </w:tc>
        <w:tc>
          <w:tcPr>
            <w:tcW w:w="736" w:type="pct"/>
          </w:tcPr>
          <w:p w14:paraId="7636D34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DR</w:t>
            </w:r>
          </w:p>
        </w:tc>
        <w:tc>
          <w:tcPr>
            <w:cnfStyle w:val="000010000000" w:firstRow="0" w:lastRow="0" w:firstColumn="0" w:lastColumn="0" w:oddVBand="1" w:evenVBand="0" w:oddHBand="0" w:evenHBand="0" w:firstRowFirstColumn="0" w:firstRowLastColumn="0" w:lastRowFirstColumn="0" w:lastRowLastColumn="0"/>
            <w:tcW w:w="3382" w:type="pct"/>
          </w:tcPr>
          <w:p w14:paraId="3054CD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thoroughfare allowing a steady flow of traffic, without many cross streets.</w:t>
            </w:r>
          </w:p>
        </w:tc>
      </w:tr>
      <w:tr w:rsidR="0018637B" w:rsidRPr="0018637B" w14:paraId="3BD8B6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09A7D4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ENTRANCE</w:t>
            </w:r>
          </w:p>
        </w:tc>
        <w:tc>
          <w:tcPr>
            <w:tcW w:w="736" w:type="pct"/>
          </w:tcPr>
          <w:p w14:paraId="61C59C68"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ENT</w:t>
            </w:r>
          </w:p>
        </w:tc>
        <w:tc>
          <w:tcPr>
            <w:cnfStyle w:val="000010000000" w:firstRow="0" w:lastRow="0" w:firstColumn="0" w:lastColumn="0" w:oddVBand="1" w:evenVBand="0" w:oddHBand="0" w:evenHBand="0" w:firstRowFirstColumn="0" w:firstRowLastColumn="0" w:lastRowFirstColumn="0" w:lastRowLastColumn="0"/>
            <w:tcW w:w="3382" w:type="pct"/>
          </w:tcPr>
          <w:p w14:paraId="750E2CC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connecting other roads.</w:t>
            </w:r>
          </w:p>
        </w:tc>
      </w:tr>
      <w:tr w:rsidR="0018637B" w:rsidRPr="0018637B" w14:paraId="038C74F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EA58C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ESPLANADE</w:t>
            </w:r>
          </w:p>
        </w:tc>
        <w:tc>
          <w:tcPr>
            <w:tcW w:w="736" w:type="pct"/>
          </w:tcPr>
          <w:p w14:paraId="505B9C0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ESP</w:t>
            </w:r>
          </w:p>
        </w:tc>
        <w:tc>
          <w:tcPr>
            <w:cnfStyle w:val="000010000000" w:firstRow="0" w:lastRow="0" w:firstColumn="0" w:lastColumn="0" w:oddVBand="1" w:evenVBand="0" w:oddHBand="0" w:evenHBand="0" w:firstRowFirstColumn="0" w:firstRowLastColumn="0" w:lastRowFirstColumn="0" w:lastRowLastColumn="0"/>
            <w:tcW w:w="3382" w:type="pct"/>
          </w:tcPr>
          <w:p w14:paraId="657CE5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level roadway, often along the seaside or a river.</w:t>
            </w:r>
          </w:p>
        </w:tc>
      </w:tr>
      <w:tr w:rsidR="0018637B" w:rsidRPr="0018637B" w14:paraId="632AC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0A5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FIRETRAIL</w:t>
            </w:r>
          </w:p>
        </w:tc>
        <w:tc>
          <w:tcPr>
            <w:tcW w:w="736" w:type="pct"/>
          </w:tcPr>
          <w:p w14:paraId="028A74C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FTRL</w:t>
            </w:r>
          </w:p>
        </w:tc>
        <w:tc>
          <w:tcPr>
            <w:cnfStyle w:val="000010000000" w:firstRow="0" w:lastRow="0" w:firstColumn="0" w:lastColumn="0" w:oddVBand="1" w:evenVBand="0" w:oddHBand="0" w:evenHBand="0" w:firstRowFirstColumn="0" w:firstRowLastColumn="0" w:lastRowFirstColumn="0" w:lastRowLastColumn="0"/>
            <w:tcW w:w="3382" w:type="pct"/>
          </w:tcPr>
          <w:p w14:paraId="14AD9B4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Vehicular access on a formed or unformed surface, which was originally prepared as a firebreak.</w:t>
            </w:r>
          </w:p>
        </w:tc>
      </w:tr>
      <w:tr w:rsidR="0018637B" w:rsidRPr="0018637B" w14:paraId="331D5E4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C58274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FREEWAY</w:t>
            </w:r>
          </w:p>
        </w:tc>
        <w:tc>
          <w:tcPr>
            <w:tcW w:w="736" w:type="pct"/>
          </w:tcPr>
          <w:p w14:paraId="5CE6F0C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FWY</w:t>
            </w:r>
          </w:p>
        </w:tc>
        <w:tc>
          <w:tcPr>
            <w:cnfStyle w:val="000010000000" w:firstRow="0" w:lastRow="0" w:firstColumn="0" w:lastColumn="0" w:oddVBand="1" w:evenVBand="0" w:oddHBand="0" w:evenHBand="0" w:firstRowFirstColumn="0" w:firstRowLastColumn="0" w:lastRowFirstColumn="0" w:lastRowLastColumn="0"/>
            <w:tcW w:w="3382" w:type="pct"/>
          </w:tcPr>
          <w:p w14:paraId="22AF1D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express, multi-lane highway, with limited or controlled access.</w:t>
            </w:r>
          </w:p>
        </w:tc>
      </w:tr>
      <w:tr w:rsidR="0018637B" w:rsidRPr="0018637B" w14:paraId="1B1C67F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8B5AF1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GRANGE</w:t>
            </w:r>
          </w:p>
        </w:tc>
        <w:tc>
          <w:tcPr>
            <w:tcW w:w="736" w:type="pct"/>
          </w:tcPr>
          <w:p w14:paraId="3D09F5A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GRA</w:t>
            </w:r>
          </w:p>
        </w:tc>
        <w:tc>
          <w:tcPr>
            <w:cnfStyle w:val="000010000000" w:firstRow="0" w:lastRow="0" w:firstColumn="0" w:lastColumn="0" w:oddVBand="1" w:evenVBand="0" w:oddHBand="0" w:evenHBand="0" w:firstRowFirstColumn="0" w:firstRowLastColumn="0" w:lastRowFirstColumn="0" w:lastRowLastColumn="0"/>
            <w:tcW w:w="3382" w:type="pct"/>
          </w:tcPr>
          <w:p w14:paraId="422185F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leading to a country estate, or focal point, public open space, shopping area etc.</w:t>
            </w:r>
          </w:p>
        </w:tc>
      </w:tr>
      <w:tr w:rsidR="0018637B" w:rsidRPr="0018637B" w14:paraId="288DD2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BCC1F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HIGHWAY</w:t>
            </w:r>
          </w:p>
        </w:tc>
        <w:tc>
          <w:tcPr>
            <w:tcW w:w="736" w:type="pct"/>
          </w:tcPr>
          <w:p w14:paraId="50E35B5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HWY</w:t>
            </w:r>
          </w:p>
        </w:tc>
        <w:tc>
          <w:tcPr>
            <w:cnfStyle w:val="000010000000" w:firstRow="0" w:lastRow="0" w:firstColumn="0" w:lastColumn="0" w:oddVBand="1" w:evenVBand="0" w:oddHBand="0" w:evenHBand="0" w:firstRowFirstColumn="0" w:firstRowLastColumn="0" w:lastRowFirstColumn="0" w:lastRowLastColumn="0"/>
            <w:tcW w:w="3382" w:type="pct"/>
          </w:tcPr>
          <w:p w14:paraId="3D34AAE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main road or thoroughfare; a main route.</w:t>
            </w:r>
          </w:p>
        </w:tc>
      </w:tr>
      <w:tr w:rsidR="0018637B" w:rsidRPr="0018637B" w14:paraId="2F72943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3D8713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tcW w:w="736" w:type="pct"/>
          </w:tcPr>
          <w:p w14:paraId="017B5B0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cnfStyle w:val="000010000000" w:firstRow="0" w:lastRow="0" w:firstColumn="0" w:lastColumn="0" w:oddVBand="1" w:evenVBand="0" w:oddHBand="0" w:evenHBand="0" w:firstRowFirstColumn="0" w:firstRowLastColumn="0" w:lastRowFirstColumn="0" w:lastRowLastColumn="0"/>
            <w:tcW w:w="3382" w:type="pct"/>
          </w:tcPr>
          <w:p w14:paraId="74605A3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that diverges from and re-joins the main thoroughfare.</w:t>
            </w:r>
          </w:p>
        </w:tc>
      </w:tr>
      <w:tr w:rsidR="0018637B" w:rsidRPr="0018637B" w14:paraId="6296200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9AC5D3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PARADE</w:t>
            </w:r>
          </w:p>
        </w:tc>
        <w:tc>
          <w:tcPr>
            <w:tcW w:w="736" w:type="pct"/>
          </w:tcPr>
          <w:p w14:paraId="447FF38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PDE</w:t>
            </w:r>
          </w:p>
        </w:tc>
        <w:tc>
          <w:tcPr>
            <w:cnfStyle w:val="000010000000" w:firstRow="0" w:lastRow="0" w:firstColumn="0" w:lastColumn="0" w:oddVBand="1" w:evenVBand="0" w:oddHBand="0" w:evenHBand="0" w:firstRowFirstColumn="0" w:firstRowLastColumn="0" w:lastRowFirstColumn="0" w:lastRowLastColumn="0"/>
            <w:tcW w:w="3382" w:type="pct"/>
          </w:tcPr>
          <w:p w14:paraId="7BAE238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promenade or roadway that has good pedestrian facilities along the side.</w:t>
            </w:r>
          </w:p>
        </w:tc>
      </w:tr>
      <w:tr w:rsidR="0018637B" w:rsidRPr="0018637B" w14:paraId="191113F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4577DB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PARKWAY</w:t>
            </w:r>
          </w:p>
        </w:tc>
        <w:tc>
          <w:tcPr>
            <w:tcW w:w="736" w:type="pct"/>
          </w:tcPr>
          <w:p w14:paraId="1B7DBE4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PWY</w:t>
            </w:r>
          </w:p>
        </w:tc>
        <w:tc>
          <w:tcPr>
            <w:cnfStyle w:val="000010000000" w:firstRow="0" w:lastRow="0" w:firstColumn="0" w:lastColumn="0" w:oddVBand="1" w:evenVBand="0" w:oddHBand="0" w:evenHBand="0" w:firstRowFirstColumn="0" w:firstRowLastColumn="0" w:lastRowFirstColumn="0" w:lastRowLastColumn="0"/>
            <w:tcW w:w="3382" w:type="pct"/>
          </w:tcPr>
          <w:p w14:paraId="41F96E8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through parklands or an open grassland area.</w:t>
            </w:r>
          </w:p>
        </w:tc>
      </w:tr>
      <w:tr w:rsidR="0018637B" w:rsidRPr="0018637B" w14:paraId="077C165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F38DB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PROMENADE</w:t>
            </w:r>
          </w:p>
        </w:tc>
        <w:tc>
          <w:tcPr>
            <w:tcW w:w="736" w:type="pct"/>
          </w:tcPr>
          <w:p w14:paraId="0359049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PROM</w:t>
            </w:r>
          </w:p>
        </w:tc>
        <w:tc>
          <w:tcPr>
            <w:cnfStyle w:val="000010000000" w:firstRow="0" w:lastRow="0" w:firstColumn="0" w:lastColumn="0" w:oddVBand="1" w:evenVBand="0" w:oddHBand="0" w:evenHBand="0" w:firstRowFirstColumn="0" w:firstRowLastColumn="0" w:lastRowFirstColumn="0" w:lastRowLastColumn="0"/>
            <w:tcW w:w="3382" w:type="pct"/>
          </w:tcPr>
          <w:p w14:paraId="0911B5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like an avenue with plenty of facilities for the public to take a leisurely walk; a public place for walking.</w:t>
            </w:r>
          </w:p>
        </w:tc>
      </w:tr>
      <w:tr w:rsidR="0018637B" w:rsidRPr="0018637B" w14:paraId="7E728CB5"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2D7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QUAYS</w:t>
            </w:r>
          </w:p>
        </w:tc>
        <w:tc>
          <w:tcPr>
            <w:tcW w:w="736" w:type="pct"/>
          </w:tcPr>
          <w:p w14:paraId="56C27B6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QYS</w:t>
            </w:r>
          </w:p>
        </w:tc>
        <w:tc>
          <w:tcPr>
            <w:cnfStyle w:val="000010000000" w:firstRow="0" w:lastRow="0" w:firstColumn="0" w:lastColumn="0" w:oddVBand="1" w:evenVBand="0" w:oddHBand="0" w:evenHBand="0" w:firstRowFirstColumn="0" w:firstRowLastColumn="0" w:lastRowFirstColumn="0" w:lastRowLastColumn="0"/>
            <w:tcW w:w="3382" w:type="pct"/>
          </w:tcPr>
          <w:p w14:paraId="7E041A5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 landing place alongside or projecting into water.</w:t>
            </w:r>
          </w:p>
        </w:tc>
      </w:tr>
      <w:tr w:rsidR="0018637B" w:rsidRPr="0018637B" w14:paraId="6C368B1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B8D02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tcW w:w="736" w:type="pct"/>
          </w:tcPr>
          <w:p w14:paraId="3BA7AC5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cnfStyle w:val="000010000000" w:firstRow="0" w:lastRow="0" w:firstColumn="0" w:lastColumn="0" w:oddVBand="1" w:evenVBand="0" w:oddHBand="0" w:evenHBand="0" w:firstRowFirstColumn="0" w:firstRowLastColumn="0" w:lastRowFirstColumn="0" w:lastRowLastColumn="0"/>
            <w:tcW w:w="3382" w:type="pct"/>
          </w:tcPr>
          <w:p w14:paraId="2A8C877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road to and from highways and freeways.</w:t>
            </w:r>
          </w:p>
        </w:tc>
      </w:tr>
      <w:tr w:rsidR="0018637B" w:rsidRPr="0018637B" w14:paraId="4E39A50A"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83ED6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RIDGE</w:t>
            </w:r>
          </w:p>
        </w:tc>
        <w:tc>
          <w:tcPr>
            <w:tcW w:w="736" w:type="pct"/>
          </w:tcPr>
          <w:p w14:paraId="7736F9F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RDGE</w:t>
            </w:r>
          </w:p>
        </w:tc>
        <w:tc>
          <w:tcPr>
            <w:cnfStyle w:val="000010000000" w:firstRow="0" w:lastRow="0" w:firstColumn="0" w:lastColumn="0" w:oddVBand="1" w:evenVBand="0" w:oddHBand="0" w:evenHBand="0" w:firstRowFirstColumn="0" w:firstRowLastColumn="0" w:lastRowFirstColumn="0" w:lastRowLastColumn="0"/>
            <w:tcW w:w="3382" w:type="pct"/>
          </w:tcPr>
          <w:p w14:paraId="132003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along the top of a hill.</w:t>
            </w:r>
          </w:p>
        </w:tc>
      </w:tr>
      <w:tr w:rsidR="0018637B" w:rsidRPr="0018637B" w14:paraId="40C8186D"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7D5C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t>
            </w:r>
          </w:p>
        </w:tc>
        <w:tc>
          <w:tcPr>
            <w:tcW w:w="736" w:type="pct"/>
          </w:tcPr>
          <w:p w14:paraId="284DD6B9"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w:t>
            </w:r>
          </w:p>
        </w:tc>
        <w:tc>
          <w:tcPr>
            <w:cnfStyle w:val="000010000000" w:firstRow="0" w:lastRow="0" w:firstColumn="0" w:lastColumn="0" w:oddVBand="1" w:evenVBand="0" w:oddHBand="0" w:evenHBand="0" w:firstRowFirstColumn="0" w:firstRowLastColumn="0" w:lastRowFirstColumn="0" w:lastRowLastColumn="0"/>
            <w:tcW w:w="3382" w:type="pct"/>
          </w:tcPr>
          <w:p w14:paraId="4D3336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place where one may ride; an open way or public passage for vehicles, persons and animals; or, a roadway forming a means of communication between one place and another.</w:t>
            </w:r>
          </w:p>
        </w:tc>
      </w:tr>
      <w:tr w:rsidR="0018637B" w:rsidRPr="0018637B" w14:paraId="635510F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75DDB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STREET</w:t>
            </w:r>
          </w:p>
        </w:tc>
        <w:tc>
          <w:tcPr>
            <w:tcW w:w="736" w:type="pct"/>
          </w:tcPr>
          <w:p w14:paraId="46C139A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w:t>
            </w:r>
          </w:p>
        </w:tc>
        <w:tc>
          <w:tcPr>
            <w:cnfStyle w:val="000010000000" w:firstRow="0" w:lastRow="0" w:firstColumn="0" w:lastColumn="0" w:oddVBand="1" w:evenVBand="0" w:oddHBand="0" w:evenHBand="0" w:firstRowFirstColumn="0" w:firstRowLastColumn="0" w:lastRowFirstColumn="0" w:lastRowLastColumn="0"/>
            <w:tcW w:w="3382" w:type="pct"/>
          </w:tcPr>
          <w:p w14:paraId="7DCE02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roadway in a town, city or urban area; especially a paved thoroughfare with footpaths and buildings along one or both sides.</w:t>
            </w:r>
          </w:p>
        </w:tc>
      </w:tr>
      <w:tr w:rsidR="0018637B" w:rsidRPr="0018637B" w14:paraId="21BEFCD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1783C4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TRACK</w:t>
            </w:r>
          </w:p>
        </w:tc>
        <w:tc>
          <w:tcPr>
            <w:tcW w:w="736" w:type="pct"/>
          </w:tcPr>
          <w:p w14:paraId="0CAD4F4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TRK</w:t>
            </w:r>
          </w:p>
        </w:tc>
        <w:tc>
          <w:tcPr>
            <w:cnfStyle w:val="000010000000" w:firstRow="0" w:lastRow="0" w:firstColumn="0" w:lastColumn="0" w:oddVBand="1" w:evenVBand="0" w:oddHBand="0" w:evenHBand="0" w:firstRowFirstColumn="0" w:firstRowLastColumn="0" w:lastRowFirstColumn="0" w:lastRowLastColumn="0"/>
            <w:tcW w:w="3382" w:type="pct"/>
          </w:tcPr>
          <w:p w14:paraId="6FC633D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with a single carriageway and a roadway through a natural bushland region. The interpretation for both TRACK and TRAIL is limited to roadways; however, in many areas (e.g. Tasmania) these are more often associated with walking rather than vehicular movement.</w:t>
            </w:r>
          </w:p>
        </w:tc>
      </w:tr>
      <w:tr w:rsidR="0018637B" w:rsidRPr="0018637B" w14:paraId="1CD124A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6F7BA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TRAIL</w:t>
            </w:r>
          </w:p>
        </w:tc>
        <w:tc>
          <w:tcPr>
            <w:tcW w:w="736" w:type="pct"/>
          </w:tcPr>
          <w:p w14:paraId="58CCB2A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TRL</w:t>
            </w:r>
          </w:p>
        </w:tc>
        <w:tc>
          <w:tcPr>
            <w:cnfStyle w:val="000010000000" w:firstRow="0" w:lastRow="0" w:firstColumn="0" w:lastColumn="0" w:oddVBand="1" w:evenVBand="0" w:oddHBand="0" w:evenHBand="0" w:firstRowFirstColumn="0" w:firstRowLastColumn="0" w:lastRowFirstColumn="0" w:lastRowLastColumn="0"/>
            <w:tcW w:w="3382" w:type="pct"/>
          </w:tcPr>
          <w:p w14:paraId="3FEDB1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See TRACK.</w:t>
            </w:r>
          </w:p>
        </w:tc>
      </w:tr>
      <w:tr w:rsidR="0018637B" w:rsidRPr="0018637B" w14:paraId="0ED657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E77DEE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tcW w:w="736" w:type="pct"/>
          </w:tcPr>
          <w:p w14:paraId="77B0162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cnfStyle w:val="000010000000" w:firstRow="0" w:lastRow="0" w:firstColumn="0" w:lastColumn="0" w:oddVBand="1" w:evenVBand="0" w:oddHBand="0" w:evenHBand="0" w:firstRowFirstColumn="0" w:firstRowLastColumn="0" w:lastRowFirstColumn="0" w:lastRowLastColumn="0"/>
            <w:tcW w:w="3382" w:type="pct"/>
          </w:tcPr>
          <w:p w14:paraId="394E60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way between two streets. Usually not as straight as an avenue or street.</w:t>
            </w:r>
          </w:p>
        </w:tc>
      </w:tr>
    </w:tbl>
    <w:p w14:paraId="4FF3D06E"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8" w:name="_Toc336413479"/>
      <w:bookmarkStart w:id="499" w:name="_Toc441826927"/>
      <w:r w:rsidRPr="00C93882">
        <w:rPr>
          <w:rFonts w:asciiTheme="minorHAnsi" w:hAnsiTheme="minorHAnsi" w:cstheme="minorHAnsi"/>
          <w:b/>
          <w:i/>
          <w:sz w:val="22"/>
          <w:lang w:eastAsia="en-US"/>
        </w:rPr>
        <w:t>Pedestrian only roads</w:t>
      </w:r>
      <w:bookmarkEnd w:id="498"/>
      <w:bookmarkEnd w:id="499"/>
    </w:p>
    <w:tbl>
      <w:tblPr>
        <w:tblStyle w:val="TableGrid"/>
        <w:tblW w:w="5000" w:type="pct"/>
        <w:tblLook w:val="0020" w:firstRow="1" w:lastRow="0" w:firstColumn="0" w:lastColumn="0" w:noHBand="0" w:noVBand="0"/>
      </w:tblPr>
      <w:tblGrid>
        <w:gridCol w:w="1685"/>
        <w:gridCol w:w="1449"/>
        <w:gridCol w:w="6505"/>
      </w:tblGrid>
      <w:tr w:rsidR="0018637B" w:rsidRPr="0018637B" w14:paraId="6CDEF750"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78FEE31"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47B1ACA9"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0639A797"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14A5B7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0C29F6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ARCADE</w:t>
            </w:r>
          </w:p>
        </w:tc>
        <w:tc>
          <w:tcPr>
            <w:tcW w:w="736" w:type="pct"/>
          </w:tcPr>
          <w:p w14:paraId="0569856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ARC</w:t>
            </w:r>
          </w:p>
        </w:tc>
        <w:tc>
          <w:tcPr>
            <w:cnfStyle w:val="000010000000" w:firstRow="0" w:lastRow="0" w:firstColumn="0" w:lastColumn="0" w:oddVBand="1" w:evenVBand="0" w:oddHBand="0" w:evenHBand="0" w:firstRowFirstColumn="0" w:firstRowLastColumn="0" w:lastRowFirstColumn="0" w:lastRowLastColumn="0"/>
            <w:tcW w:w="3382" w:type="pct"/>
          </w:tcPr>
          <w:p w14:paraId="3C2EFA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passage having an arched roof, or any covered passageway, especially one with shops along the sides.</w:t>
            </w:r>
          </w:p>
        </w:tc>
      </w:tr>
      <w:tr w:rsidR="0018637B" w:rsidRPr="0018637B" w14:paraId="6986C4D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CA51BE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BOARDWALK</w:t>
            </w:r>
          </w:p>
        </w:tc>
        <w:tc>
          <w:tcPr>
            <w:tcW w:w="736" w:type="pct"/>
          </w:tcPr>
          <w:p w14:paraId="752C8E6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BWLK</w:t>
            </w:r>
          </w:p>
        </w:tc>
        <w:tc>
          <w:tcPr>
            <w:cnfStyle w:val="000010000000" w:firstRow="0" w:lastRow="0" w:firstColumn="0" w:lastColumn="0" w:oddVBand="1" w:evenVBand="0" w:oddHBand="0" w:evenHBand="0" w:firstRowFirstColumn="0" w:firstRowLastColumn="0" w:lastRowFirstColumn="0" w:lastRowLastColumn="0"/>
            <w:tcW w:w="3382" w:type="pct"/>
          </w:tcPr>
          <w:p w14:paraId="495F56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promenade or path, especially of wooden planks, for pedestrians and sometimes vehicles along, or overlooking, a beach or waterfront.</w:t>
            </w:r>
          </w:p>
        </w:tc>
      </w:tr>
      <w:tr w:rsidR="0018637B" w:rsidRPr="0018637B" w14:paraId="202FB37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2396E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tcW w:w="736" w:type="pct"/>
          </w:tcPr>
          <w:p w14:paraId="206339A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cnfStyle w:val="000010000000" w:firstRow="0" w:lastRow="0" w:firstColumn="0" w:lastColumn="0" w:oddVBand="1" w:evenVBand="0" w:oddHBand="0" w:evenHBand="0" w:firstRowFirstColumn="0" w:firstRowLastColumn="0" w:lastRowFirstColumn="0" w:lastRowLastColumn="0"/>
            <w:tcW w:w="3382" w:type="pct"/>
          </w:tcPr>
          <w:p w14:paraId="19A669A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sheltered walk, promenade or shopping precinct.</w:t>
            </w:r>
          </w:p>
        </w:tc>
      </w:tr>
      <w:tr w:rsidR="0018637B" w:rsidRPr="0018637B" w14:paraId="0106E6C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1048B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tcW w:w="736" w:type="pct"/>
          </w:tcPr>
          <w:p w14:paraId="0668EBA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cnfStyle w:val="000010000000" w:firstRow="0" w:lastRow="0" w:firstColumn="0" w:lastColumn="0" w:oddVBand="1" w:evenVBand="0" w:oddHBand="0" w:evenHBand="0" w:firstRowFirstColumn="0" w:firstRowLastColumn="0" w:lastRowFirstColumn="0" w:lastRowLastColumn="0"/>
            <w:tcW w:w="3382" w:type="pct"/>
          </w:tcPr>
          <w:p w14:paraId="0225D91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used only for pedestrian traffic.</w:t>
            </w:r>
          </w:p>
        </w:tc>
      </w:tr>
      <w:tr w:rsidR="0018637B" w:rsidRPr="0018637B" w14:paraId="598E863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0D057C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PASSAGE</w:t>
            </w:r>
          </w:p>
        </w:tc>
        <w:tc>
          <w:tcPr>
            <w:tcW w:w="736" w:type="pct"/>
          </w:tcPr>
          <w:p w14:paraId="53C55FCE"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PSGE</w:t>
            </w:r>
          </w:p>
        </w:tc>
        <w:tc>
          <w:tcPr>
            <w:cnfStyle w:val="000010000000" w:firstRow="0" w:lastRow="0" w:firstColumn="0" w:lastColumn="0" w:oddVBand="1" w:evenVBand="0" w:oddHBand="0" w:evenHBand="0" w:firstRowFirstColumn="0" w:firstRowLastColumn="0" w:lastRowFirstColumn="0" w:lastRowLastColumn="0"/>
            <w:tcW w:w="3382" w:type="pct"/>
          </w:tcPr>
          <w:p w14:paraId="55F9571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street for pedestrians.</w:t>
            </w:r>
          </w:p>
        </w:tc>
      </w:tr>
      <w:tr w:rsidR="0018637B" w:rsidRPr="0018637B" w14:paraId="6B438D0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BC0A22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STEPS</w:t>
            </w:r>
          </w:p>
        </w:tc>
        <w:tc>
          <w:tcPr>
            <w:tcW w:w="736" w:type="pct"/>
          </w:tcPr>
          <w:p w14:paraId="381ABE9D"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STPS</w:t>
            </w:r>
          </w:p>
        </w:tc>
        <w:tc>
          <w:tcPr>
            <w:cnfStyle w:val="000010000000" w:firstRow="0" w:lastRow="0" w:firstColumn="0" w:lastColumn="0" w:oddVBand="1" w:evenVBand="0" w:oddHBand="0" w:evenHBand="0" w:firstRowFirstColumn="0" w:firstRowLastColumn="0" w:lastRowFirstColumn="0" w:lastRowLastColumn="0"/>
            <w:tcW w:w="3382" w:type="pct"/>
          </w:tcPr>
          <w:p w14:paraId="750F693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Route consisting mainly of steps.</w:t>
            </w:r>
          </w:p>
        </w:tc>
      </w:tr>
      <w:tr w:rsidR="0018637B" w:rsidRPr="0018637B" w14:paraId="0E5F869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986857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SUBWAY</w:t>
            </w:r>
          </w:p>
        </w:tc>
        <w:tc>
          <w:tcPr>
            <w:tcW w:w="736" w:type="pct"/>
          </w:tcPr>
          <w:p w14:paraId="58B9D43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SBWY</w:t>
            </w:r>
          </w:p>
        </w:tc>
        <w:tc>
          <w:tcPr>
            <w:cnfStyle w:val="000010000000" w:firstRow="0" w:lastRow="0" w:firstColumn="0" w:lastColumn="0" w:oddVBand="1" w:evenVBand="0" w:oddHBand="0" w:evenHBand="0" w:firstRowFirstColumn="0" w:firstRowLastColumn="0" w:lastRowFirstColumn="0" w:lastRowLastColumn="0"/>
            <w:tcW w:w="3382" w:type="pct"/>
          </w:tcPr>
          <w:p w14:paraId="6C0EC9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underground passage or tunnel that pedestrians can use for crossing under a road, railway, river, etc.</w:t>
            </w:r>
          </w:p>
        </w:tc>
      </w:tr>
      <w:tr w:rsidR="0018637B" w:rsidRPr="0018637B" w14:paraId="10672713" w14:textId="77777777" w:rsidTr="00444458">
        <w:tc>
          <w:tcPr>
            <w:cnfStyle w:val="000010000000" w:firstRow="0" w:lastRow="0" w:firstColumn="0" w:lastColumn="0" w:oddVBand="1" w:evenVBand="0" w:oddHBand="0" w:evenHBand="0" w:firstRowFirstColumn="0" w:firstRowLastColumn="0" w:lastRowFirstColumn="0" w:lastRowLastColumn="0"/>
            <w:tcW w:w="882" w:type="pct"/>
            <w:tcBorders>
              <w:bottom w:val="single" w:sz="8" w:space="0" w:color="B3272F" w:themeColor="text2"/>
            </w:tcBorders>
          </w:tcPr>
          <w:p w14:paraId="01BA808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tcW w:w="736" w:type="pct"/>
            <w:tcBorders>
              <w:bottom w:val="single" w:sz="8" w:space="0" w:color="B3272F" w:themeColor="text2"/>
            </w:tcBorders>
          </w:tcPr>
          <w:p w14:paraId="6AE2A88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cnfStyle w:val="000010000000" w:firstRow="0" w:lastRow="0" w:firstColumn="0" w:lastColumn="0" w:oddVBand="1" w:evenVBand="0" w:oddHBand="0" w:evenHBand="0" w:firstRowFirstColumn="0" w:firstRowLastColumn="0" w:lastRowFirstColumn="0" w:lastRowLastColumn="0"/>
            <w:tcW w:w="3382" w:type="pct"/>
            <w:tcBorders>
              <w:bottom w:val="single" w:sz="8" w:space="0" w:color="B3272F" w:themeColor="text2"/>
            </w:tcBorders>
          </w:tcPr>
          <w:p w14:paraId="1468B7F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thoroughfare with restricted access used mainly by pedestrians.</w:t>
            </w:r>
          </w:p>
        </w:tc>
      </w:tr>
      <w:tr w:rsidR="0018637B" w:rsidRPr="0018637B" w14:paraId="1853F0D9" w14:textId="77777777" w:rsidTr="00444458">
        <w:tblPrEx>
          <w:tblBorders>
            <w:top w:val="none" w:sz="0" w:space="0" w:color="auto"/>
            <w:bottom w:val="single" w:sz="4" w:space="0" w:color="228591"/>
            <w:insideH w:val="single" w:sz="4" w:space="0" w:color="228591"/>
          </w:tblBorders>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trPr>
        <w:tc>
          <w:tcPr>
            <w:tcW w:w="882" w:type="pct"/>
            <w:tcBorders>
              <w:top w:val="single" w:sz="8" w:space="0" w:color="B3272F" w:themeColor="text2"/>
              <w:bottom w:val="single" w:sz="8" w:space="0" w:color="B3272F" w:themeColor="text2"/>
            </w:tcBorders>
            <w:shd w:val="clear" w:color="auto" w:fill="F7E9EA" w:themeFill="background2"/>
          </w:tcPr>
          <w:p w14:paraId="6052C64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B3272F" w:themeColor="text2"/>
              <w:bottom w:val="single" w:sz="8" w:space="0" w:color="B3272F" w:themeColor="text2"/>
            </w:tcBorders>
            <w:shd w:val="clear" w:color="auto" w:fill="FFFFFF" w:themeFill="background1"/>
          </w:tcPr>
          <w:p w14:paraId="628DDC2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100000000" w:firstRow="0" w:lastRow="0" w:firstColumn="0" w:lastColumn="1" w:oddVBand="0" w:evenVBand="0" w:oddHBand="0" w:evenHBand="0" w:firstRowFirstColumn="0" w:firstRowLastColumn="0" w:lastRowFirstColumn="0" w:lastRowLastColumn="0"/>
            <w:tcW w:w="3382" w:type="pct"/>
            <w:tcBorders>
              <w:top w:val="single" w:sz="8" w:space="0" w:color="B3272F" w:themeColor="text2"/>
              <w:bottom w:val="single" w:sz="8" w:space="0" w:color="B3272F" w:themeColor="text2"/>
            </w:tcBorders>
            <w:shd w:val="clear" w:color="auto" w:fill="F7E9EA" w:themeFill="background2"/>
          </w:tcPr>
          <w:p w14:paraId="7744754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5D4BE343" w14:textId="50E6888D"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34"/>
          <w:headerReference w:type="default" r:id="rId235"/>
          <w:footerReference w:type="even" r:id="rId236"/>
          <w:type w:val="continuous"/>
          <w:pgSz w:w="11907" w:h="16840" w:code="9"/>
          <w:pgMar w:top="1418" w:right="1134" w:bottom="1134" w:left="1134" w:header="709" w:footer="567" w:gutter="0"/>
          <w:cols w:space="708"/>
          <w:formProt w:val="0"/>
          <w:docGrid w:linePitch="360"/>
        </w:sectPr>
      </w:pPr>
      <w:r w:rsidRPr="00C93882">
        <w:rPr>
          <w:rFonts w:asciiTheme="minorHAnsi" w:hAnsiTheme="minorHAnsi" w:cstheme="minorHAnsi"/>
          <w:b/>
          <w:color w:val="228591"/>
          <w:sz w:val="28"/>
          <w:lang w:eastAsia="en-US"/>
        </w:rPr>
        <w:br w:type="page"/>
      </w:r>
      <w:bookmarkStart w:id="500" w:name="AppendixB"/>
    </w:p>
    <w:p w14:paraId="2E6603E3" w14:textId="6E63FDAA" w:rsidR="00D822E2" w:rsidRDefault="00D822E2" w:rsidP="002C76A0">
      <w:pPr>
        <w:pStyle w:val="Heading2"/>
      </w:pPr>
      <w:bookmarkStart w:id="501" w:name="_APPENDIX_B_"/>
      <w:bookmarkStart w:id="502" w:name="_Appendix_3:_The"/>
      <w:bookmarkStart w:id="503" w:name="_Appendix_4_Consultation"/>
      <w:bookmarkStart w:id="504" w:name="_APPENDIX_B_General"/>
      <w:bookmarkStart w:id="505" w:name="_Toc85793557"/>
      <w:bookmarkStart w:id="506" w:name="_Toc467762163"/>
      <w:bookmarkStart w:id="507" w:name="AppendixC"/>
      <w:bookmarkEnd w:id="500"/>
      <w:bookmarkEnd w:id="501"/>
      <w:bookmarkEnd w:id="502"/>
      <w:bookmarkEnd w:id="503"/>
      <w:bookmarkEnd w:id="504"/>
      <w:r>
        <w:t xml:space="preserve">APPENDIX </w:t>
      </w:r>
      <w:r w:rsidR="008E410B">
        <w:t>B</w:t>
      </w:r>
      <w:r w:rsidR="00653F16">
        <w:tab/>
      </w:r>
      <w:r w:rsidR="00FF2A08">
        <w:t>Naming</w:t>
      </w:r>
      <w:r w:rsidR="00653F16">
        <w:t xml:space="preserve"> principles</w:t>
      </w:r>
      <w:r w:rsidR="003525D6">
        <w:t xml:space="preserve"> -</w:t>
      </w:r>
      <w:r w:rsidR="00653F16">
        <w:t xml:space="preserve"> additional information</w:t>
      </w:r>
      <w:bookmarkEnd w:id="505"/>
    </w:p>
    <w:p w14:paraId="5D723ABB" w14:textId="62FC1E6E" w:rsidR="00EA4FD8" w:rsidRDefault="00205611" w:rsidP="00EA4FD8">
      <w:pPr>
        <w:pStyle w:val="Body2"/>
        <w:rPr>
          <w:rFonts w:asciiTheme="minorHAnsi" w:hAnsiTheme="minorHAnsi" w:cstheme="minorHAnsi"/>
        </w:rPr>
      </w:pPr>
      <w:r>
        <w:rPr>
          <w:rFonts w:asciiTheme="minorHAnsi" w:hAnsiTheme="minorHAnsi" w:cstheme="minorHAnsi"/>
        </w:rPr>
        <w:t xml:space="preserve">This </w:t>
      </w:r>
      <w:r w:rsidR="00EA4FD8">
        <w:rPr>
          <w:rFonts w:asciiTheme="minorHAnsi" w:hAnsiTheme="minorHAnsi" w:cstheme="minorHAnsi"/>
        </w:rPr>
        <w:t>appendix</w:t>
      </w:r>
      <w:r>
        <w:rPr>
          <w:rFonts w:asciiTheme="minorHAnsi" w:hAnsiTheme="minorHAnsi" w:cstheme="minorHAnsi"/>
        </w:rPr>
        <w:t xml:space="preserve"> pro</w:t>
      </w:r>
      <w:r w:rsidR="00EA4FD8">
        <w:rPr>
          <w:rFonts w:asciiTheme="minorHAnsi" w:hAnsiTheme="minorHAnsi" w:cstheme="minorHAnsi"/>
        </w:rPr>
        <w:t xml:space="preserve">vides additional information to the principles within </w:t>
      </w:r>
      <w:hyperlink w:anchor="_Section_2_" w:history="1">
        <w:r w:rsidR="00EA4FD8" w:rsidRPr="00A058F9">
          <w:rPr>
            <w:rStyle w:val="Hyperlink"/>
            <w:rFonts w:cstheme="minorHAnsi"/>
          </w:rPr>
          <w:t>Section 2</w:t>
        </w:r>
      </w:hyperlink>
      <w:r w:rsidR="00C41E39">
        <w:rPr>
          <w:rStyle w:val="Hyperlink"/>
          <w:rFonts w:cstheme="minorHAnsi"/>
        </w:rPr>
        <w:t>.</w:t>
      </w:r>
    </w:p>
    <w:p w14:paraId="094920CD" w14:textId="79DF8EFA" w:rsidR="000717AD" w:rsidRDefault="000717AD" w:rsidP="00EA4FD8">
      <w:pPr>
        <w:pStyle w:val="Body2"/>
        <w:rPr>
          <w:rFonts w:asciiTheme="minorHAnsi" w:hAnsiTheme="minorHAnsi" w:cstheme="minorHAnsi"/>
        </w:rPr>
      </w:pPr>
      <w:r>
        <w:rPr>
          <w:rFonts w:asciiTheme="minorHAnsi" w:hAnsiTheme="minorHAnsi" w:cstheme="minorHAnsi"/>
        </w:rPr>
        <w:t xml:space="preserve">The following table highlights some </w:t>
      </w:r>
      <w:r w:rsidR="00867416">
        <w:rPr>
          <w:rFonts w:asciiTheme="minorHAnsi" w:hAnsiTheme="minorHAnsi" w:cstheme="minorHAnsi"/>
        </w:rPr>
        <w:t xml:space="preserve">common </w:t>
      </w:r>
      <w:r w:rsidR="00701ED6">
        <w:rPr>
          <w:rFonts w:asciiTheme="minorHAnsi" w:hAnsiTheme="minorHAnsi" w:cstheme="minorHAnsi"/>
        </w:rPr>
        <w:t xml:space="preserve">names </w:t>
      </w:r>
      <w:r w:rsidR="00B8336E">
        <w:rPr>
          <w:rFonts w:asciiTheme="minorHAnsi" w:hAnsiTheme="minorHAnsi" w:cstheme="minorHAnsi"/>
        </w:rPr>
        <w:t>that</w:t>
      </w:r>
      <w:r w:rsidR="00701ED6">
        <w:rPr>
          <w:rFonts w:asciiTheme="minorHAnsi" w:hAnsiTheme="minorHAnsi" w:cstheme="minorHAnsi"/>
        </w:rPr>
        <w:t xml:space="preserve"> would still be considered duplicates. </w:t>
      </w:r>
    </w:p>
    <w:tbl>
      <w:tblPr>
        <w:tblStyle w:val="TableGrid"/>
        <w:tblW w:w="4191" w:type="pct"/>
        <w:tblLook w:val="00A0" w:firstRow="1" w:lastRow="0" w:firstColumn="1" w:lastColumn="0" w:noHBand="0" w:noVBand="0"/>
      </w:tblPr>
      <w:tblGrid>
        <w:gridCol w:w="2327"/>
        <w:gridCol w:w="5752"/>
      </w:tblGrid>
      <w:tr w:rsidR="000717AD" w14:paraId="6DA2C8EF" w14:textId="77777777" w:rsidTr="003525D6">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440" w:type="pct"/>
            <w:tcBorders>
              <w:bottom w:val="single" w:sz="8" w:space="0" w:color="B3272F" w:themeColor="text2"/>
            </w:tcBorders>
          </w:tcPr>
          <w:p w14:paraId="6514F1DC" w14:textId="77777777" w:rsidR="000717AD" w:rsidRPr="00E54A98" w:rsidRDefault="000717AD" w:rsidP="009C7E7A">
            <w:pPr>
              <w:pStyle w:val="TableHeadingLeft"/>
              <w:jc w:val="left"/>
              <w:rPr>
                <w:color w:val="FFFFFF" w:themeColor="background1"/>
              </w:rPr>
            </w:pPr>
            <w:r w:rsidRPr="00E54A98">
              <w:t>Name</w:t>
            </w:r>
          </w:p>
        </w:tc>
        <w:tc>
          <w:tcPr>
            <w:cnfStyle w:val="000010000000" w:firstRow="0" w:lastRow="0" w:firstColumn="0" w:lastColumn="0" w:oddVBand="1" w:evenVBand="0" w:oddHBand="0" w:evenHBand="0" w:firstRowFirstColumn="0" w:firstRowLastColumn="0" w:lastRowFirstColumn="0" w:lastRowLastColumn="0"/>
            <w:tcW w:w="3560" w:type="pct"/>
            <w:tcBorders>
              <w:bottom w:val="single" w:sz="8" w:space="0" w:color="B3272F" w:themeColor="text2"/>
            </w:tcBorders>
          </w:tcPr>
          <w:p w14:paraId="6F8F75B0" w14:textId="77777777" w:rsidR="000717AD" w:rsidRPr="00E54A98" w:rsidRDefault="000717AD" w:rsidP="009C7E7A">
            <w:pPr>
              <w:pStyle w:val="TableHeadingLeft"/>
              <w:jc w:val="left"/>
              <w:rPr>
                <w:color w:val="FFFFFF" w:themeColor="background1"/>
                <w:szCs w:val="22"/>
              </w:rPr>
            </w:pPr>
            <w:r w:rsidRPr="00E54A98">
              <w:t xml:space="preserve">Names considered </w:t>
            </w:r>
            <w:r w:rsidRPr="00E54A98">
              <w:rPr>
                <w:color w:val="FFFFFF" w:themeColor="background1"/>
              </w:rPr>
              <w:t>duplicate</w:t>
            </w:r>
            <w:r w:rsidRPr="00E54A98">
              <w:rPr>
                <w:color w:val="FFFFFF" w:themeColor="background1"/>
                <w:szCs w:val="22"/>
              </w:rPr>
              <w:t>s</w:t>
            </w:r>
          </w:p>
        </w:tc>
      </w:tr>
      <w:tr w:rsidR="000717AD" w:rsidRPr="00C93882" w14:paraId="51A56FAE" w14:textId="77777777" w:rsidTr="003525D6">
        <w:trPr>
          <w:cantSplit/>
        </w:trPr>
        <w:tc>
          <w:tcPr>
            <w:tcW w:w="1440" w:type="pct"/>
            <w:shd w:val="clear" w:color="auto" w:fill="F7E9EA" w:themeFill="light2"/>
          </w:tcPr>
          <w:p w14:paraId="19037D86" w14:textId="77777777" w:rsidR="000717AD" w:rsidRPr="00C93882" w:rsidRDefault="000717AD" w:rsidP="009C7E7A">
            <w:pPr>
              <w:pStyle w:val="TableTextCentre"/>
              <w:jc w:val="left"/>
              <w:rPr>
                <w:lang w:eastAsia="en-US"/>
              </w:rPr>
            </w:pPr>
            <w:r>
              <w:rPr>
                <w:lang w:eastAsia="en-US"/>
              </w:rPr>
              <w:t>Brayden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35F34B88" w14:textId="77777777" w:rsidR="000717AD" w:rsidRDefault="000717AD" w:rsidP="009C7E7A">
            <w:pPr>
              <w:pStyle w:val="TableTextCentre"/>
              <w:jc w:val="left"/>
              <w:rPr>
                <w:lang w:eastAsia="en-US"/>
              </w:rPr>
            </w:pPr>
            <w:r>
              <w:rPr>
                <w:lang w:eastAsia="en-US"/>
              </w:rPr>
              <w:t>Braden, Bradyn, Braeden, Braiden, Braydon</w:t>
            </w:r>
          </w:p>
        </w:tc>
      </w:tr>
      <w:tr w:rsidR="000717AD" w14:paraId="1ACEAA3E" w14:textId="77777777" w:rsidTr="003525D6">
        <w:trPr>
          <w:cantSplit/>
        </w:trPr>
        <w:tc>
          <w:tcPr>
            <w:tcW w:w="1440" w:type="pct"/>
            <w:shd w:val="clear" w:color="auto" w:fill="F7E9EA" w:themeFill="light2"/>
          </w:tcPr>
          <w:p w14:paraId="52BA46CB" w14:textId="77777777" w:rsidR="000717AD" w:rsidRDefault="000717AD" w:rsidP="009C7E7A">
            <w:pPr>
              <w:pStyle w:val="TableTextCentre"/>
              <w:jc w:val="left"/>
              <w:rPr>
                <w:lang w:eastAsia="en-US"/>
              </w:rPr>
            </w:pPr>
            <w:r>
              <w:rPr>
                <w:lang w:eastAsia="en-US"/>
              </w:rPr>
              <w:t>Caleb</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F3AB8C1" w14:textId="652656C8" w:rsidR="000717AD" w:rsidRPr="00C93882" w:rsidRDefault="000717AD" w:rsidP="003525D6">
            <w:pPr>
              <w:pStyle w:val="TableTextCentre"/>
              <w:tabs>
                <w:tab w:val="left" w:pos="5745"/>
              </w:tabs>
              <w:jc w:val="left"/>
              <w:rPr>
                <w:lang w:eastAsia="en-US"/>
              </w:rPr>
            </w:pPr>
            <w:r>
              <w:rPr>
                <w:lang w:eastAsia="en-US"/>
              </w:rPr>
              <w:t>Khaleb</w:t>
            </w:r>
            <w:r w:rsidR="00D3522D">
              <w:rPr>
                <w:lang w:eastAsia="en-US"/>
              </w:rPr>
              <w:t>, Kaleb</w:t>
            </w:r>
          </w:p>
        </w:tc>
      </w:tr>
      <w:tr w:rsidR="000717AD" w14:paraId="049C52A0" w14:textId="77777777" w:rsidTr="003525D6">
        <w:trPr>
          <w:cantSplit/>
        </w:trPr>
        <w:tc>
          <w:tcPr>
            <w:tcW w:w="1440" w:type="pct"/>
            <w:shd w:val="clear" w:color="auto" w:fill="F7E9EA" w:themeFill="light2"/>
          </w:tcPr>
          <w:p w14:paraId="0565D61B" w14:textId="77777777" w:rsidR="000717AD" w:rsidRDefault="000717AD" w:rsidP="009C7E7A">
            <w:pPr>
              <w:pStyle w:val="TableTextCentre"/>
              <w:jc w:val="left"/>
              <w:rPr>
                <w:lang w:eastAsia="en-US"/>
              </w:rPr>
            </w:pPr>
            <w:r>
              <w:rPr>
                <w:lang w:eastAsia="en-US"/>
              </w:rPr>
              <w:t>Denise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2ED38B86" w14:textId="070585A0" w:rsidR="000717AD" w:rsidRDefault="000717AD" w:rsidP="009C7E7A">
            <w:pPr>
              <w:pStyle w:val="TableTextCentre"/>
              <w:jc w:val="left"/>
              <w:rPr>
                <w:lang w:eastAsia="en-US"/>
              </w:rPr>
            </w:pPr>
            <w:r>
              <w:rPr>
                <w:lang w:eastAsia="en-US"/>
              </w:rPr>
              <w:t>Denis</w:t>
            </w:r>
            <w:r w:rsidR="00D3522D">
              <w:rPr>
                <w:lang w:eastAsia="en-US"/>
              </w:rPr>
              <w:t>, Denice</w:t>
            </w:r>
          </w:p>
        </w:tc>
      </w:tr>
      <w:tr w:rsidR="000717AD" w:rsidRPr="00C93882" w14:paraId="0365CE8F" w14:textId="77777777" w:rsidTr="003525D6">
        <w:trPr>
          <w:cantSplit/>
        </w:trPr>
        <w:tc>
          <w:tcPr>
            <w:tcW w:w="1440" w:type="pct"/>
            <w:shd w:val="clear" w:color="auto" w:fill="F7E9EA" w:themeFill="light2"/>
          </w:tcPr>
          <w:p w14:paraId="7C1A676A" w14:textId="77777777" w:rsidR="000717AD" w:rsidRDefault="000717AD" w:rsidP="009C7E7A">
            <w:pPr>
              <w:pStyle w:val="TableTextCentre"/>
              <w:jc w:val="left"/>
              <w:rPr>
                <w:lang w:eastAsia="en-US"/>
              </w:rPr>
            </w:pPr>
            <w:r>
              <w:rPr>
                <w:lang w:eastAsia="en-US"/>
              </w:rPr>
              <w:t>Emily</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BFE3C8E" w14:textId="77777777" w:rsidR="000717AD" w:rsidRDefault="000717AD" w:rsidP="009C7E7A">
            <w:pPr>
              <w:pStyle w:val="TableTextCentre"/>
              <w:jc w:val="left"/>
              <w:rPr>
                <w:lang w:eastAsia="en-US"/>
              </w:rPr>
            </w:pPr>
            <w:r>
              <w:rPr>
                <w:lang w:eastAsia="en-US"/>
              </w:rPr>
              <w:t>Emely, Emilee, Emilie, Emmalee</w:t>
            </w:r>
          </w:p>
        </w:tc>
      </w:tr>
      <w:tr w:rsidR="00D3522D" w:rsidRPr="00C93882" w14:paraId="6BE5C6FF" w14:textId="77777777" w:rsidTr="003525D6">
        <w:trPr>
          <w:cantSplit/>
        </w:trPr>
        <w:tc>
          <w:tcPr>
            <w:tcW w:w="1440" w:type="pct"/>
            <w:shd w:val="clear" w:color="auto" w:fill="F7E9EA" w:themeFill="light2"/>
          </w:tcPr>
          <w:p w14:paraId="3496BDC8" w14:textId="7E53CC67" w:rsidR="00D3522D" w:rsidRDefault="00D3522D" w:rsidP="009C7E7A">
            <w:pPr>
              <w:pStyle w:val="TableTextCentre"/>
              <w:jc w:val="left"/>
              <w:rPr>
                <w:lang w:eastAsia="en-US"/>
              </w:rPr>
            </w:pPr>
            <w:r>
              <w:rPr>
                <w:lang w:eastAsia="en-US"/>
              </w:rPr>
              <w:t>Francis</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5FB7C8C" w14:textId="2901559A" w:rsidR="00D3522D" w:rsidRDefault="00D3522D" w:rsidP="009C7E7A">
            <w:pPr>
              <w:pStyle w:val="TableTextCentre"/>
              <w:jc w:val="left"/>
              <w:rPr>
                <w:lang w:eastAsia="en-US"/>
              </w:rPr>
            </w:pPr>
            <w:r>
              <w:rPr>
                <w:lang w:eastAsia="en-US"/>
              </w:rPr>
              <w:t>Frances, Fransis</w:t>
            </w:r>
          </w:p>
        </w:tc>
      </w:tr>
      <w:tr w:rsidR="000717AD" w14:paraId="7537D874" w14:textId="77777777" w:rsidTr="003525D6">
        <w:trPr>
          <w:cantSplit/>
        </w:trPr>
        <w:tc>
          <w:tcPr>
            <w:tcW w:w="1440" w:type="pct"/>
            <w:shd w:val="clear" w:color="auto" w:fill="F7E9EA" w:themeFill="light2"/>
          </w:tcPr>
          <w:p w14:paraId="5A5A4387" w14:textId="3985F8CF" w:rsidR="000717AD" w:rsidRDefault="000717AD" w:rsidP="009C7E7A">
            <w:pPr>
              <w:pStyle w:val="TableTextCentre"/>
              <w:jc w:val="left"/>
              <w:rPr>
                <w:lang w:eastAsia="en-US"/>
              </w:rPr>
            </w:pPr>
            <w:r>
              <w:rPr>
                <w:lang w:eastAsia="en-US"/>
              </w:rPr>
              <w:t>Ian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53DD8B5A" w14:textId="11C54CFD" w:rsidR="000717AD" w:rsidRPr="00C93882" w:rsidRDefault="000717AD" w:rsidP="009C7E7A">
            <w:pPr>
              <w:pStyle w:val="TableTextCentre"/>
              <w:jc w:val="left"/>
              <w:rPr>
                <w:lang w:eastAsia="en-US"/>
              </w:rPr>
            </w:pPr>
            <w:r>
              <w:rPr>
                <w:lang w:eastAsia="en-US"/>
              </w:rPr>
              <w:t>Ean</w:t>
            </w:r>
            <w:r w:rsidR="00261A25">
              <w:rPr>
                <w:lang w:eastAsia="en-US"/>
              </w:rPr>
              <w:t>, I</w:t>
            </w:r>
            <w:r w:rsidR="00087F03">
              <w:rPr>
                <w:lang w:eastAsia="en-US"/>
              </w:rPr>
              <w:t>ain, Eon</w:t>
            </w:r>
            <w:r w:rsidR="00B61E61">
              <w:rPr>
                <w:lang w:eastAsia="en-US"/>
              </w:rPr>
              <w:t>, Eion</w:t>
            </w:r>
          </w:p>
        </w:tc>
      </w:tr>
      <w:tr w:rsidR="000717AD" w:rsidRPr="00C93882" w14:paraId="2BA58722" w14:textId="77777777" w:rsidTr="003525D6">
        <w:trPr>
          <w:cantSplit/>
        </w:trPr>
        <w:tc>
          <w:tcPr>
            <w:tcW w:w="1440" w:type="pct"/>
            <w:shd w:val="clear" w:color="auto" w:fill="F7E9EA" w:themeFill="light2"/>
          </w:tcPr>
          <w:p w14:paraId="7A77D565" w14:textId="77777777" w:rsidR="000717AD" w:rsidRDefault="000717AD" w:rsidP="009C7E7A">
            <w:pPr>
              <w:pStyle w:val="TableTextCentre"/>
              <w:jc w:val="left"/>
              <w:rPr>
                <w:lang w:eastAsia="en-US"/>
              </w:rPr>
            </w:pPr>
            <w:r>
              <w:rPr>
                <w:lang w:eastAsia="en-US"/>
              </w:rPr>
              <w:t>Riverside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62427C40" w14:textId="5DA9B405" w:rsidR="000717AD" w:rsidRDefault="000717AD" w:rsidP="009C7E7A">
            <w:pPr>
              <w:pStyle w:val="TableTextCentre"/>
              <w:jc w:val="left"/>
              <w:rPr>
                <w:lang w:eastAsia="en-US"/>
              </w:rPr>
            </w:pPr>
            <w:r>
              <w:rPr>
                <w:lang w:eastAsia="en-US"/>
              </w:rPr>
              <w:t>River, Riverview, Riverleigh, Riverbend, Rivervalley</w:t>
            </w:r>
          </w:p>
        </w:tc>
      </w:tr>
      <w:tr w:rsidR="000717AD" w:rsidRPr="00C93882" w14:paraId="6209A038" w14:textId="77777777" w:rsidTr="003525D6">
        <w:trPr>
          <w:cantSplit/>
        </w:trPr>
        <w:tc>
          <w:tcPr>
            <w:tcW w:w="1440" w:type="pct"/>
            <w:shd w:val="clear" w:color="auto" w:fill="F7E9EA" w:themeFill="light2"/>
          </w:tcPr>
          <w:p w14:paraId="083DDBB4" w14:textId="77777777" w:rsidR="000717AD" w:rsidRDefault="000717AD" w:rsidP="009C7E7A">
            <w:pPr>
              <w:pStyle w:val="TableTextCentre"/>
              <w:jc w:val="left"/>
              <w:rPr>
                <w:lang w:eastAsia="en-US"/>
              </w:rPr>
            </w:pPr>
            <w:r>
              <w:rPr>
                <w:lang w:eastAsia="en-US"/>
              </w:rPr>
              <w:t>White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8222C48" w14:textId="2CFD734B" w:rsidR="000717AD" w:rsidRPr="00C93882" w:rsidRDefault="000717AD" w:rsidP="009C7E7A">
            <w:pPr>
              <w:pStyle w:val="TableTextCentre"/>
              <w:jc w:val="left"/>
              <w:rPr>
                <w:lang w:eastAsia="en-US"/>
              </w:rPr>
            </w:pPr>
            <w:r w:rsidRPr="00C93882">
              <w:rPr>
                <w:lang w:eastAsia="en-US"/>
              </w:rPr>
              <w:t>Whyte, Wite</w:t>
            </w:r>
            <w:r w:rsidR="00D3522D">
              <w:rPr>
                <w:lang w:eastAsia="en-US"/>
              </w:rPr>
              <w:t>,</w:t>
            </w:r>
            <w:r w:rsidRPr="00C93882">
              <w:rPr>
                <w:lang w:eastAsia="en-US"/>
              </w:rPr>
              <w:t xml:space="preserve"> Wiet</w:t>
            </w:r>
          </w:p>
        </w:tc>
      </w:tr>
      <w:tr w:rsidR="000717AD" w:rsidRPr="00C93882" w14:paraId="226E8431" w14:textId="77777777" w:rsidTr="003525D6">
        <w:trPr>
          <w:cantSplit/>
        </w:trPr>
        <w:tc>
          <w:tcPr>
            <w:tcW w:w="1440" w:type="pct"/>
            <w:shd w:val="clear" w:color="auto" w:fill="F7E9EA" w:themeFill="light2"/>
          </w:tcPr>
          <w:p w14:paraId="26546AEC" w14:textId="7B80AF2B" w:rsidR="000717AD" w:rsidRDefault="000717AD" w:rsidP="009C7E7A">
            <w:pPr>
              <w:pStyle w:val="TableTextCentre"/>
              <w:jc w:val="left"/>
              <w:rPr>
                <w:lang w:eastAsia="en-US"/>
              </w:rPr>
            </w:pPr>
            <w:r w:rsidRPr="004C66E2">
              <w:rPr>
                <w:lang w:eastAsia="en-US"/>
              </w:rPr>
              <w:t>Zoe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0F96ACC4" w14:textId="2CD17BA2" w:rsidR="000717AD" w:rsidRPr="00C93882" w:rsidRDefault="000717AD" w:rsidP="009C7E7A">
            <w:pPr>
              <w:pStyle w:val="TableTextCentre"/>
              <w:jc w:val="left"/>
              <w:rPr>
                <w:lang w:eastAsia="en-US"/>
              </w:rPr>
            </w:pPr>
            <w:r w:rsidRPr="004C66E2">
              <w:rPr>
                <w:lang w:eastAsia="en-US"/>
              </w:rPr>
              <w:t>Zoe</w:t>
            </w:r>
            <w:r w:rsidR="00D3522D">
              <w:rPr>
                <w:lang w:eastAsia="en-US"/>
              </w:rPr>
              <w:t>y</w:t>
            </w:r>
            <w:r w:rsidRPr="004C66E2">
              <w:rPr>
                <w:lang w:eastAsia="en-US"/>
              </w:rPr>
              <w:t>, Zoie</w:t>
            </w:r>
          </w:p>
        </w:tc>
      </w:tr>
    </w:tbl>
    <w:p w14:paraId="1BE799A7" w14:textId="37AA0439" w:rsidR="00EA4FD8" w:rsidRDefault="00EA4FD8" w:rsidP="00EA4FD8">
      <w:pPr>
        <w:pStyle w:val="Body2"/>
        <w:rPr>
          <w:rFonts w:asciiTheme="minorHAnsi" w:hAnsiTheme="minorHAnsi" w:cstheme="minorHAnsi"/>
        </w:rPr>
      </w:pPr>
    </w:p>
    <w:p w14:paraId="53CB90FC" w14:textId="77777777" w:rsidR="0013237E" w:rsidRPr="0013237E" w:rsidRDefault="007B0CE6" w:rsidP="007B0CE6">
      <w:pPr>
        <w:spacing w:after="113"/>
        <w:rPr>
          <w:rFonts w:asciiTheme="majorHAnsi" w:eastAsiaTheme="majorEastAsia" w:hAnsiTheme="majorHAnsi" w:cstheme="majorBidi"/>
          <w:b/>
          <w:i/>
          <w:color w:val="494847"/>
        </w:rPr>
      </w:pPr>
      <w:bookmarkStart w:id="508" w:name="_Results_from_a"/>
      <w:bookmarkEnd w:id="508"/>
      <w:r w:rsidRPr="0013237E">
        <w:rPr>
          <w:rFonts w:asciiTheme="majorHAnsi" w:eastAsiaTheme="majorEastAsia" w:hAnsiTheme="majorHAnsi" w:cstheme="majorBidi"/>
          <w:b/>
          <w:i/>
          <w:color w:val="494847"/>
        </w:rPr>
        <w:t>Results from a VICNAMES duplication search</w:t>
      </w:r>
    </w:p>
    <w:p w14:paraId="318CA329" w14:textId="02E35931" w:rsidR="007B0CE6" w:rsidRPr="00C93882" w:rsidRDefault="00E50BB8" w:rsidP="007B0CE6">
      <w:pPr>
        <w:spacing w:after="113"/>
        <w:rPr>
          <w:rFonts w:asciiTheme="minorHAnsi" w:hAnsiTheme="minorHAnsi" w:cstheme="minorHAnsi"/>
          <w:sz w:val="22"/>
          <w:szCs w:val="22"/>
          <w:lang w:eastAsia="en-US"/>
        </w:rPr>
      </w:pPr>
      <w:r w:rsidRPr="00E50BB8">
        <w:rPr>
          <w:rFonts w:asciiTheme="minorHAnsi" w:hAnsiTheme="minorHAnsi" w:cstheme="minorHAnsi"/>
          <w:sz w:val="22"/>
          <w:szCs w:val="22"/>
          <w:lang w:eastAsia="en-US"/>
        </w:rPr>
        <w:t>To protect our communities proposed names must not duplicate another name within a locality or the distances listed below, irrespective of council boundaries. Duplicates are considered to be two (or more) names within close proximity, or names that are identical or have similar spelling or pronunciation.</w:t>
      </w:r>
    </w:p>
    <w:p w14:paraId="7B5C25FF" w14:textId="7D284636"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 all results from a </w:t>
      </w:r>
      <w:hyperlink r:id="rId237" w:history="1">
        <w:r w:rsidRPr="009B016D">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duplication search are duplicates. Common sense is required to determine similar sounding names. Sound out the name to ensure suitable difference. </w:t>
      </w:r>
    </w:p>
    <w:p w14:paraId="192AA5A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Additionally, VICNAMES does not always pick up duplicates. For example, when checking a name ending with an s, the s is often omitted by the application. </w:t>
      </w:r>
    </w:p>
    <w:p w14:paraId="1420E8A2" w14:textId="77777777" w:rsidR="007B0CE6"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well as VICNAMES, naming authorities must use their local knowledge to avoid proposing duplicate names. </w:t>
      </w:r>
    </w:p>
    <w:p w14:paraId="622C2CF0" w14:textId="610F9D0C" w:rsidR="007B0CE6" w:rsidRPr="00AE0737" w:rsidRDefault="007B0CE6" w:rsidP="000859C3">
      <w:pPr>
        <w:pStyle w:val="Heading5"/>
      </w:pPr>
      <w:r w:rsidRPr="000859C3">
        <w:rPr>
          <w:b/>
        </w:rPr>
        <w:t>Metropolitan duplication</w:t>
      </w:r>
    </w:p>
    <w:p w14:paraId="53C4F0FE" w14:textId="77777777" w:rsidR="007B0CE6" w:rsidRPr="00C93882" w:rsidRDefault="007B0CE6" w:rsidP="007B0CE6">
      <w:pPr>
        <w:pStyle w:val="Body2"/>
        <w:rPr>
          <w:rFonts w:asciiTheme="minorHAnsi" w:hAnsiTheme="minorHAnsi" w:cstheme="minorHAnsi"/>
        </w:rPr>
      </w:pPr>
      <w:r w:rsidRPr="00C93882">
        <w:rPr>
          <w:rFonts w:asciiTheme="minorHAnsi" w:hAnsiTheme="minorHAnsi" w:cstheme="minorHAnsi"/>
        </w:rPr>
        <w:t>Duplication is not allowed in the same locality and in Melbourne and Geelong metropolitan urban areas, within 5 kilometres.</w:t>
      </w:r>
      <w:r w:rsidRPr="00C93882">
        <w:rPr>
          <w:rFonts w:asciiTheme="minorHAnsi" w:hAnsiTheme="minorHAnsi" w:cstheme="minorHAnsi"/>
          <w:b/>
        </w:rPr>
        <w:t xml:space="preserve"> </w:t>
      </w:r>
      <w:r w:rsidRPr="00C93882">
        <w:rPr>
          <w:rFonts w:asciiTheme="minorHAnsi" w:hAnsiTheme="minorHAnsi" w:cstheme="minorHAnsi"/>
        </w:rPr>
        <w:t>Below are examples of metropolitan duplication.</w:t>
      </w:r>
    </w:p>
    <w:p w14:paraId="455E1923" w14:textId="03E6E8D7" w:rsidR="007B0CE6" w:rsidRDefault="007B0CE6" w:rsidP="00391AD5">
      <w:pPr>
        <w:pStyle w:val="Heading5"/>
        <w:rPr>
          <w:rFonts w:asciiTheme="minorHAnsi" w:hAnsiTheme="minorHAnsi" w:cstheme="minorHAnsi"/>
        </w:rPr>
      </w:pPr>
      <w:r w:rsidRPr="00C87429">
        <w:rPr>
          <w:rFonts w:asciiTheme="minorHAnsi" w:eastAsia="Times New Roman" w:hAnsiTheme="minorHAnsi" w:cstheme="minorHAnsi"/>
          <w:b/>
          <w:i w:val="0"/>
          <w:color w:val="auto"/>
          <w:sz w:val="22"/>
          <w:szCs w:val="22"/>
          <w:lang w:eastAsia="en-US"/>
        </w:rPr>
        <w:t>Scenario</w:t>
      </w:r>
      <w:r w:rsidRPr="00C93882">
        <w:rPr>
          <w:rFonts w:asciiTheme="minorHAnsi" w:hAnsiTheme="minorHAnsi" w:cstheme="minorHAnsi"/>
        </w:rPr>
        <w:t xml:space="preserve">: </w:t>
      </w:r>
      <w:r w:rsidRPr="00374774">
        <w:rPr>
          <w:rFonts w:asciiTheme="minorHAnsi" w:eastAsia="Times New Roman" w:hAnsiTheme="minorHAnsi" w:cstheme="minorHAnsi"/>
          <w:i w:val="0"/>
          <w:color w:val="auto"/>
          <w:sz w:val="22"/>
          <w:szCs w:val="22"/>
          <w:lang w:eastAsia="en-US"/>
        </w:rPr>
        <w:t>A naming authority has approved the development of a new subdivision that will be accessed via a road. In this example, the naming authority consulted the community about an appropriate name for the road and received a number of submissions. The preferred name is Taylor, which commemorates the Taylor family who were well respected in the area, ran a blacksmith shop on the site and lived in the municipality for over 50 years. As the proposed name is duplicated within a</w:t>
      </w:r>
      <w:r w:rsidR="00195D6A">
        <w:rPr>
          <w:rFonts w:asciiTheme="minorHAnsi" w:eastAsia="Times New Roman" w:hAnsiTheme="minorHAnsi" w:cstheme="minorHAnsi"/>
          <w:i w:val="0"/>
          <w:color w:val="auto"/>
          <w:sz w:val="22"/>
          <w:szCs w:val="22"/>
          <w:lang w:eastAsia="en-US"/>
        </w:rPr>
        <w:t xml:space="preserve"> </w:t>
      </w:r>
      <w:r w:rsidR="003F7964">
        <w:rPr>
          <w:rFonts w:asciiTheme="minorHAnsi" w:eastAsia="Times New Roman" w:hAnsiTheme="minorHAnsi" w:cstheme="minorHAnsi"/>
          <w:i w:val="0"/>
          <w:color w:val="auto"/>
          <w:sz w:val="22"/>
          <w:szCs w:val="22"/>
          <w:lang w:eastAsia="en-US"/>
        </w:rPr>
        <w:t>5</w:t>
      </w:r>
      <w:r w:rsidR="003F7964" w:rsidRPr="00374774">
        <w:rPr>
          <w:rFonts w:asciiTheme="minorHAnsi" w:eastAsia="Times New Roman" w:hAnsiTheme="minorHAnsi" w:cstheme="minorHAnsi"/>
          <w:i w:val="0"/>
          <w:color w:val="auto"/>
          <w:sz w:val="22"/>
          <w:szCs w:val="22"/>
          <w:lang w:eastAsia="en-US"/>
        </w:rPr>
        <w:t>-</w:t>
      </w:r>
      <w:r w:rsidRPr="00374774">
        <w:rPr>
          <w:rFonts w:asciiTheme="minorHAnsi" w:eastAsia="Times New Roman" w:hAnsiTheme="minorHAnsi" w:cstheme="minorHAnsi"/>
          <w:i w:val="0"/>
          <w:color w:val="auto"/>
          <w:sz w:val="22"/>
          <w:szCs w:val="22"/>
          <w:lang w:eastAsia="en-US"/>
        </w:rPr>
        <w:t xml:space="preserve"> kilometre radius it would not be allowed.</w:t>
      </w:r>
    </w:p>
    <w:p w14:paraId="0A5D2F9E" w14:textId="77777777" w:rsidR="00391AD5" w:rsidRPr="00374774" w:rsidRDefault="00391AD5" w:rsidP="00374774">
      <w:pPr>
        <w:pStyle w:val="BodyText"/>
      </w:pPr>
    </w:p>
    <w:p w14:paraId="45F73DE3" w14:textId="7D0FF7A8" w:rsidR="007B0CE6" w:rsidRPr="00C93882" w:rsidRDefault="007B0CE6" w:rsidP="003525D6">
      <w:pPr>
        <w:pStyle w:val="Body2"/>
        <w:tabs>
          <w:tab w:val="left" w:pos="7797"/>
          <w:tab w:val="left" w:pos="8080"/>
        </w:tabs>
        <w:rPr>
          <w:rFonts w:asciiTheme="minorHAnsi" w:hAnsiTheme="minorHAnsi" w:cstheme="minorHAnsi"/>
        </w:rPr>
      </w:pPr>
      <w:r>
        <w:rPr>
          <w:noProof/>
        </w:rPr>
        <w:drawing>
          <wp:inline distT="0" distB="0" distL="0" distR="0" wp14:anchorId="3635FA85" wp14:editId="0E49F5C5">
            <wp:extent cx="5117465" cy="2487856"/>
            <wp:effectExtent l="0" t="0" r="6985" b="8255"/>
            <wp:docPr id="37" name="Picture 37" descr="J:\lr\OSG\Geographic_Names\Rafe Benli\GUIDLINES\Guidelines 2015\NEW GUIDELINES Document\Images needed to be resized\Resized images\Duplication images\Taylor example 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38">
                      <a:extLst>
                        <a:ext uri="{28A0092B-C50C-407E-A947-70E740481C1C}">
                          <a14:useLocalDpi xmlns:a14="http://schemas.microsoft.com/office/drawing/2010/main" val="0"/>
                        </a:ext>
                      </a:extLst>
                    </a:blip>
                    <a:stretch>
                      <a:fillRect/>
                    </a:stretch>
                  </pic:blipFill>
                  <pic:spPr>
                    <a:xfrm>
                      <a:off x="0" y="0"/>
                      <a:ext cx="5145382" cy="2501428"/>
                    </a:xfrm>
                    <a:prstGeom prst="rect">
                      <a:avLst/>
                    </a:prstGeom>
                  </pic:spPr>
                </pic:pic>
              </a:graphicData>
            </a:graphic>
          </wp:inline>
        </w:drawing>
      </w:r>
    </w:p>
    <w:p w14:paraId="390E1611" w14:textId="77777777" w:rsidR="007B0CE6" w:rsidRPr="00C93882" w:rsidRDefault="007B0CE6" w:rsidP="007B0CE6">
      <w:pPr>
        <w:pStyle w:val="Body2"/>
        <w:rPr>
          <w:rFonts w:asciiTheme="minorHAnsi" w:hAnsiTheme="minorHAnsi" w:cstheme="minorHAnsi"/>
        </w:rPr>
      </w:pPr>
    </w:p>
    <w:p w14:paraId="6C715387" w14:textId="0D1A872C" w:rsidR="007B0CE6" w:rsidRPr="00C93882" w:rsidRDefault="007B0CE6" w:rsidP="00107904">
      <w:pPr>
        <w:pStyle w:val="Heading5"/>
        <w:rPr>
          <w:rFonts w:asciiTheme="minorHAnsi" w:hAnsiTheme="minorHAnsi" w:cstheme="minorHAnsi"/>
          <w:sz w:val="22"/>
          <w:lang w:eastAsia="en-US"/>
        </w:rPr>
      </w:pPr>
      <w:r w:rsidRPr="00C87429">
        <w:rPr>
          <w:rFonts w:asciiTheme="minorHAnsi" w:eastAsia="Times New Roman" w:hAnsiTheme="minorHAnsi" w:cstheme="minorHAnsi"/>
          <w:b/>
          <w:i w:val="0"/>
          <w:color w:val="auto"/>
          <w:sz w:val="22"/>
          <w:szCs w:val="22"/>
          <w:lang w:eastAsia="en-US"/>
        </w:rPr>
        <w:t>Solution</w:t>
      </w:r>
      <w:r w:rsidRPr="00C93882">
        <w:rPr>
          <w:rFonts w:asciiTheme="minorHAnsi" w:hAnsiTheme="minorHAnsi" w:cstheme="minorHAnsi"/>
          <w:b/>
          <w:sz w:val="22"/>
          <w:lang w:eastAsia="en-US"/>
        </w:rPr>
        <w:t xml:space="preserve">: </w:t>
      </w:r>
      <w:r w:rsidRPr="00107904">
        <w:rPr>
          <w:rFonts w:asciiTheme="minorHAnsi" w:eastAsia="Times New Roman" w:hAnsiTheme="minorHAnsi" w:cstheme="minorHAnsi"/>
          <w:i w:val="0"/>
          <w:color w:val="auto"/>
          <w:sz w:val="22"/>
          <w:szCs w:val="22"/>
          <w:lang w:eastAsia="en-US"/>
        </w:rPr>
        <w:t xml:space="preserve">Consideration should be given to assigning the name to a feature or acknowledging the site or the goods sold. For example, Taylor Blacksmith manufactured nails, chains and repaired carriage wheels, you could consider the names below. Relevant history can then be added to the street signage, refer to </w:t>
      </w:r>
      <w:hyperlink w:anchor="_14.4_History" w:history="1">
        <w:r w:rsidR="00EE7EEC" w:rsidRPr="00197F65">
          <w:rPr>
            <w:rStyle w:val="Hyperlink"/>
            <w:i w:val="0"/>
          </w:rPr>
          <w:t>Section 14.4</w:t>
        </w:r>
      </w:hyperlink>
      <w:r w:rsidR="00197F65">
        <w:rPr>
          <w:rStyle w:val="Hyperlink"/>
          <w:i w:val="0"/>
          <w:iCs/>
          <w:lang w:eastAsia="en-US"/>
        </w:rPr>
        <w:t>.</w:t>
      </w:r>
      <w:r w:rsidRPr="00107904">
        <w:rPr>
          <w:rFonts w:asciiTheme="minorHAnsi" w:eastAsia="Times New Roman" w:hAnsiTheme="minorHAnsi" w:cstheme="minorHAnsi"/>
          <w:i w:val="0"/>
          <w:color w:val="auto"/>
          <w:sz w:val="22"/>
          <w:szCs w:val="22"/>
          <w:lang w:eastAsia="en-US"/>
        </w:rPr>
        <w:t xml:space="preserve"> Examples of possible names:</w:t>
      </w:r>
    </w:p>
    <w:p w14:paraId="529E5B93" w14:textId="77777777" w:rsidR="007B0CE6" w:rsidRPr="00C93882" w:rsidRDefault="007B0CE6" w:rsidP="003525D6">
      <w:pPr>
        <w:pStyle w:val="Bullet"/>
        <w:rPr>
          <w:rFonts w:eastAsia="Calibri"/>
          <w:b/>
        </w:rPr>
      </w:pPr>
      <w:r w:rsidRPr="00C93882">
        <w:rPr>
          <w:rFonts w:eastAsia="Calibri"/>
        </w:rPr>
        <w:t>Blacksmith Court</w:t>
      </w:r>
    </w:p>
    <w:p w14:paraId="202C0838" w14:textId="77777777" w:rsidR="007B0CE6" w:rsidRPr="00C93882" w:rsidRDefault="007B0CE6" w:rsidP="003525D6">
      <w:pPr>
        <w:pStyle w:val="Bullet"/>
        <w:rPr>
          <w:rFonts w:eastAsia="Calibri"/>
          <w:b/>
        </w:rPr>
      </w:pPr>
      <w:r w:rsidRPr="00C93882">
        <w:rPr>
          <w:rFonts w:eastAsia="Calibri"/>
        </w:rPr>
        <w:t>Carriage Place</w:t>
      </w:r>
    </w:p>
    <w:p w14:paraId="544422CF"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Nail Close</w:t>
      </w:r>
    </w:p>
    <w:p w14:paraId="55379DB2" w14:textId="0C7BC25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approved the development of townhouses that will only be accessible via a rear laneway. The naming authority has consulted the community about an appropriate name for the laneway and received a number of submissions. The preferred name is Smith, which commemorates the Smith family who were well respected in the area, ran a grocery store nearby and lived adjacent to the street. As the proposed name is duplicated within a</w:t>
      </w:r>
      <w:r w:rsidR="003A432E">
        <w:rPr>
          <w:rFonts w:asciiTheme="minorHAnsi" w:hAnsiTheme="minorHAnsi" w:cstheme="minorHAnsi"/>
          <w:sz w:val="22"/>
          <w:szCs w:val="22"/>
          <w:lang w:eastAsia="en-US"/>
        </w:rPr>
        <w:t xml:space="preserve"> </w:t>
      </w:r>
      <w:r w:rsidR="003F7964">
        <w:rPr>
          <w:rFonts w:asciiTheme="minorHAnsi" w:hAnsiTheme="minorHAnsi" w:cstheme="minorHAnsi"/>
          <w:sz w:val="22"/>
          <w:szCs w:val="22"/>
          <w:lang w:eastAsia="en-US"/>
        </w:rPr>
        <w:t>5</w:t>
      </w:r>
      <w:r w:rsidR="003F7964"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it would not be allowed.</w:t>
      </w:r>
    </w:p>
    <w:p w14:paraId="51A99965" w14:textId="689CE070"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453DF0A9" wp14:editId="6FBDD6AD">
            <wp:extent cx="5117565" cy="3295650"/>
            <wp:effectExtent l="0" t="0" r="6985" b="0"/>
            <wp:docPr id="39" name="Picture 39" descr="J:\lr\OSG\Geographic_Names\Rafe Benli\GUIDLINES\Guidelines 2015\NEW GUIDELINES Document\Images needed to be resized\Resized images\Duplication images\kens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39">
                      <a:extLst>
                        <a:ext uri="{28A0092B-C50C-407E-A947-70E740481C1C}">
                          <a14:useLocalDpi xmlns:a14="http://schemas.microsoft.com/office/drawing/2010/main" val="0"/>
                        </a:ext>
                      </a:extLst>
                    </a:blip>
                    <a:stretch>
                      <a:fillRect/>
                    </a:stretch>
                  </pic:blipFill>
                  <pic:spPr>
                    <a:xfrm>
                      <a:off x="0" y="0"/>
                      <a:ext cx="5128261" cy="3302538"/>
                    </a:xfrm>
                    <a:prstGeom prst="rect">
                      <a:avLst/>
                    </a:prstGeom>
                  </pic:spPr>
                </pic:pic>
              </a:graphicData>
            </a:graphic>
          </wp:inline>
        </w:drawing>
      </w:r>
    </w:p>
    <w:p w14:paraId="726E8876" w14:textId="77777777" w:rsidR="007B0CE6" w:rsidRPr="00C93882" w:rsidRDefault="007B0CE6" w:rsidP="007B0CE6">
      <w:pPr>
        <w:rPr>
          <w:rFonts w:asciiTheme="minorHAnsi" w:hAnsiTheme="minorHAnsi" w:cstheme="minorHAnsi"/>
          <w:b/>
          <w:sz w:val="22"/>
          <w:lang w:eastAsia="en-US"/>
        </w:rPr>
      </w:pPr>
    </w:p>
    <w:p w14:paraId="15760FBB" w14:textId="4DC058B5" w:rsidR="007B0CE6" w:rsidRPr="00C93882" w:rsidRDefault="007B0CE6" w:rsidP="007B0CE6">
      <w:pPr>
        <w:rPr>
          <w:rFonts w:asciiTheme="minorHAnsi" w:hAnsiTheme="minorHAnsi" w:cstheme="minorHAnsi"/>
          <w:sz w:val="22"/>
          <w:lang w:eastAsia="en-US"/>
        </w:rPr>
      </w:pPr>
      <w:r w:rsidRPr="00C93882">
        <w:rPr>
          <w:rFonts w:asciiTheme="minorHAnsi" w:hAnsiTheme="minorHAnsi" w:cstheme="minorHAnsi"/>
          <w:b/>
          <w:sz w:val="22"/>
          <w:lang w:eastAsia="en-US"/>
        </w:rPr>
        <w:t xml:space="preserve">Solution: </w:t>
      </w:r>
      <w:r w:rsidRPr="00C93882">
        <w:rPr>
          <w:rFonts w:asciiTheme="minorHAnsi" w:hAnsiTheme="minorHAnsi" w:cstheme="minorHAnsi"/>
          <w:sz w:val="22"/>
          <w:lang w:eastAsia="en-US"/>
        </w:rPr>
        <w:t xml:space="preserve">Consideration should be given to assigning the name to a feature or acknowledging the shop itself or goods sold. For example, if Smiths Grocery was the first store to sell pineapples in Victoria, you could consider the names below. Relevant history can then be added to the street signage, refer to </w:t>
      </w:r>
      <w:hyperlink w:anchor="_14.3_Signage" w:history="1">
        <w:r w:rsidR="00A443B0">
          <w:rPr>
            <w:rFonts w:asciiTheme="minorHAnsi" w:hAnsiTheme="minorHAnsi" w:cstheme="minorHAnsi"/>
            <w:color w:val="0000FF"/>
            <w:sz w:val="22"/>
            <w:u w:val="single"/>
            <w:lang w:eastAsia="en-US"/>
          </w:rPr>
          <w:t>Section 14.</w:t>
        </w:r>
        <w:r w:rsidR="00691F88">
          <w:rPr>
            <w:rFonts w:asciiTheme="minorHAnsi" w:hAnsiTheme="minorHAnsi" w:cstheme="minorHAnsi"/>
            <w:color w:val="0000FF"/>
            <w:sz w:val="22"/>
            <w:u w:val="single"/>
            <w:lang w:eastAsia="en-US"/>
          </w:rPr>
          <w:t>3</w:t>
        </w:r>
        <w:r w:rsidR="00A443B0">
          <w:rPr>
            <w:rFonts w:asciiTheme="minorHAnsi" w:hAnsiTheme="minorHAnsi" w:cstheme="minorHAnsi"/>
            <w:color w:val="0000FF"/>
            <w:sz w:val="22"/>
            <w:u w:val="single"/>
            <w:lang w:eastAsia="en-US"/>
          </w:rPr>
          <w:t>.</w:t>
        </w:r>
      </w:hyperlink>
      <w:r w:rsidRPr="00C93882">
        <w:rPr>
          <w:rFonts w:asciiTheme="minorHAnsi" w:hAnsiTheme="minorHAnsi" w:cstheme="minorHAnsi"/>
          <w:sz w:val="22"/>
          <w:lang w:eastAsia="en-US"/>
        </w:rPr>
        <w:t xml:space="preserve"> Examples of possible names:</w:t>
      </w:r>
    </w:p>
    <w:p w14:paraId="6D462BF5" w14:textId="77777777" w:rsidR="007B0CE6" w:rsidRPr="00C93882" w:rsidRDefault="007B0CE6" w:rsidP="003525D6">
      <w:pPr>
        <w:pStyle w:val="Bullet"/>
        <w:rPr>
          <w:rFonts w:eastAsia="Calibri"/>
          <w:b/>
          <w:sz w:val="24"/>
        </w:rPr>
      </w:pPr>
      <w:r w:rsidRPr="00C93882">
        <w:rPr>
          <w:rFonts w:eastAsia="Calibri"/>
        </w:rPr>
        <w:t>Grocery Lane</w:t>
      </w:r>
    </w:p>
    <w:p w14:paraId="38114A98" w14:textId="77777777" w:rsidR="007B0CE6" w:rsidRPr="00C93882" w:rsidRDefault="007B0CE6" w:rsidP="003525D6">
      <w:pPr>
        <w:pStyle w:val="Bullet"/>
        <w:rPr>
          <w:rFonts w:eastAsia="Calibri"/>
          <w:b/>
          <w:sz w:val="24"/>
        </w:rPr>
      </w:pPr>
      <w:r w:rsidRPr="00C93882">
        <w:rPr>
          <w:rFonts w:eastAsia="Calibri"/>
        </w:rPr>
        <w:t>Produce Lane</w:t>
      </w:r>
    </w:p>
    <w:p w14:paraId="0A6774FA" w14:textId="77777777" w:rsidR="007B0CE6" w:rsidRPr="00C93882" w:rsidRDefault="007B0CE6" w:rsidP="003525D6">
      <w:pPr>
        <w:pStyle w:val="Bullet"/>
      </w:pPr>
      <w:r w:rsidRPr="00C93882">
        <w:t>Pineapple Lane</w:t>
      </w:r>
    </w:p>
    <w:p w14:paraId="0457C336" w14:textId="28C6A6D3" w:rsidR="007B0CE6" w:rsidRPr="00C87429" w:rsidRDefault="007B0CE6" w:rsidP="00C87429">
      <w:pPr>
        <w:pStyle w:val="Heading5"/>
        <w:rPr>
          <w:b/>
        </w:rPr>
      </w:pPr>
      <w:bookmarkStart w:id="509" w:name="_Toc85793558"/>
      <w:r w:rsidRPr="00C87429">
        <w:rPr>
          <w:b/>
        </w:rPr>
        <w:t>Regional urban area</w:t>
      </w:r>
      <w:bookmarkEnd w:id="509"/>
    </w:p>
    <w:p w14:paraId="35E89CC6"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regional urban areas within 15 kilometres. Below is an example of regional urban duplication.</w:t>
      </w:r>
    </w:p>
    <w:p w14:paraId="37D32D93" w14:textId="655B24FE" w:rsidR="007B0CE6" w:rsidRPr="00C93882" w:rsidRDefault="007B0CE6" w:rsidP="003525D6">
      <w:pPr>
        <w:tabs>
          <w:tab w:val="left" w:pos="7655"/>
          <w:tab w:val="left" w:pos="8080"/>
        </w:tabs>
        <w:rPr>
          <w:rFonts w:asciiTheme="minorHAnsi" w:hAnsiTheme="minorHAnsi" w:cstheme="minorHAnsi"/>
          <w:sz w:val="22"/>
          <w:szCs w:val="22"/>
          <w:lang w:eastAsia="en-US"/>
        </w:rPr>
      </w:pPr>
      <w:r>
        <w:rPr>
          <w:noProof/>
        </w:rPr>
        <w:drawing>
          <wp:inline distT="0" distB="0" distL="0" distR="0" wp14:anchorId="7853AC41" wp14:editId="24774A63">
            <wp:extent cx="5098225" cy="3253105"/>
            <wp:effectExtent l="0" t="0" r="7620" b="4445"/>
            <wp:docPr id="40" name="Picture 40" descr="J:\lr\OSG\Geographic_Names\Rafe Benli\GUIDLINES\Guidelines 2015\NEW GUIDELINES Document\Images needed to be resized\Resized images\Duplication images\bend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40">
                      <a:extLst>
                        <a:ext uri="{28A0092B-C50C-407E-A947-70E740481C1C}">
                          <a14:useLocalDpi xmlns:a14="http://schemas.microsoft.com/office/drawing/2010/main" val="0"/>
                        </a:ext>
                      </a:extLst>
                    </a:blip>
                    <a:stretch>
                      <a:fillRect/>
                    </a:stretch>
                  </pic:blipFill>
                  <pic:spPr>
                    <a:xfrm>
                      <a:off x="0" y="0"/>
                      <a:ext cx="5159144" cy="3291977"/>
                    </a:xfrm>
                    <a:prstGeom prst="rect">
                      <a:avLst/>
                    </a:prstGeom>
                  </pic:spPr>
                </pic:pic>
              </a:graphicData>
            </a:graphic>
          </wp:inline>
        </w:drawing>
      </w:r>
    </w:p>
    <w:p w14:paraId="3B882B7B" w14:textId="77777777" w:rsidR="007B0CE6" w:rsidRPr="00C93882" w:rsidRDefault="007B0CE6" w:rsidP="007B0CE6">
      <w:pPr>
        <w:spacing w:after="113"/>
        <w:rPr>
          <w:rFonts w:asciiTheme="minorHAnsi" w:hAnsiTheme="minorHAnsi" w:cstheme="minorHAnsi"/>
          <w:b/>
          <w:sz w:val="22"/>
          <w:szCs w:val="22"/>
          <w:lang w:eastAsia="en-US"/>
        </w:rPr>
      </w:pPr>
    </w:p>
    <w:p w14:paraId="71F8E7AB"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received a request to name a picnic area in a local park Gold Picnic Ground to commemorate a location in Bendigo where gold was found. There are multiple places that use ‘gold’ in their names within the area. In this case, use of the word gold would not be allowed.</w:t>
      </w:r>
    </w:p>
    <w:p w14:paraId="74DC9117" w14:textId="6717FAA8"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assigning the name of the person who discovered the gold or the tool used that found the gold. Relevant history may then be added to the street signage, refer to </w:t>
      </w:r>
      <w:hyperlink w:anchor="_14.3_Signage" w:history="1">
        <w:r w:rsidR="004856E1" w:rsidRPr="004856E1">
          <w:rPr>
            <w:rStyle w:val="Hyperlink"/>
            <w:rFonts w:cstheme="minorHAnsi"/>
            <w:szCs w:val="22"/>
            <w:lang w:eastAsia="en-US"/>
          </w:rPr>
          <w:t>Section 14.</w:t>
        </w:r>
        <w:r w:rsidR="00CC3561">
          <w:rPr>
            <w:rStyle w:val="Hyperlink"/>
            <w:rFonts w:cstheme="minorHAnsi"/>
            <w:szCs w:val="22"/>
            <w:lang w:eastAsia="en-US"/>
          </w:rPr>
          <w:t>3</w:t>
        </w:r>
        <w:r w:rsidR="004856E1" w:rsidRPr="004856E1">
          <w:rPr>
            <w:rStyle w:val="Hyperlink"/>
            <w:rFonts w:cstheme="minorHAnsi"/>
            <w:szCs w:val="22"/>
            <w:lang w:eastAsia="en-US"/>
          </w:rPr>
          <w:t>.</w:t>
        </w:r>
      </w:hyperlink>
      <w:r w:rsidR="00691F88">
        <w:rPr>
          <w:rFonts w:asciiTheme="minorHAnsi" w:hAnsiTheme="minorHAnsi" w:cstheme="minorHAnsi"/>
          <w:sz w:val="22"/>
          <w:szCs w:val="22"/>
          <w:lang w:eastAsia="en-US"/>
        </w:rPr>
        <w:t xml:space="preserve"> E</w:t>
      </w:r>
      <w:r w:rsidRPr="00C93882">
        <w:rPr>
          <w:rFonts w:asciiTheme="minorHAnsi" w:hAnsiTheme="minorHAnsi" w:cstheme="minorHAnsi"/>
          <w:sz w:val="22"/>
          <w:szCs w:val="22"/>
          <w:lang w:eastAsia="en-US"/>
        </w:rPr>
        <w:t>xamples of possible names are below:</w:t>
      </w:r>
    </w:p>
    <w:p w14:paraId="4CB716DE" w14:textId="77777777" w:rsidR="007B0CE6" w:rsidRPr="00C93882" w:rsidRDefault="007B0CE6" w:rsidP="003525D6">
      <w:pPr>
        <w:pStyle w:val="Bullet"/>
        <w:rPr>
          <w:rFonts w:eastAsia="Calibri"/>
          <w:b/>
        </w:rPr>
      </w:pPr>
      <w:r w:rsidRPr="00C93882">
        <w:rPr>
          <w:rFonts w:eastAsia="Calibri"/>
        </w:rPr>
        <w:t>Shovel Picnic Reserve</w:t>
      </w:r>
    </w:p>
    <w:p w14:paraId="26F511B3"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Pick Axe Picnic Reserve</w:t>
      </w:r>
    </w:p>
    <w:p w14:paraId="22B4CBB5"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Nugget Reserve.</w:t>
      </w:r>
    </w:p>
    <w:p w14:paraId="0CF7A3C4" w14:textId="77777777" w:rsidR="007B0CE6" w:rsidRPr="00C93882" w:rsidRDefault="007B0CE6" w:rsidP="007B0CE6">
      <w:pPr>
        <w:rPr>
          <w:rFonts w:asciiTheme="minorHAnsi" w:eastAsia="Calibri" w:hAnsiTheme="minorHAnsi" w:cstheme="minorHAnsi"/>
          <w:sz w:val="22"/>
          <w:szCs w:val="22"/>
        </w:rPr>
      </w:pPr>
      <w:r w:rsidRPr="00C93882">
        <w:rPr>
          <w:rFonts w:asciiTheme="minorHAnsi" w:eastAsia="Calibri" w:hAnsiTheme="minorHAnsi" w:cstheme="minorHAnsi"/>
          <w:b/>
          <w:sz w:val="22"/>
          <w:szCs w:val="22"/>
        </w:rPr>
        <w:br w:type="page"/>
      </w:r>
    </w:p>
    <w:p w14:paraId="135254D9" w14:textId="3E9B3E9B" w:rsidR="007B0CE6" w:rsidRPr="00C87429" w:rsidRDefault="007B0CE6" w:rsidP="00C87429">
      <w:pPr>
        <w:pStyle w:val="Heading5"/>
        <w:rPr>
          <w:b/>
        </w:rPr>
      </w:pPr>
      <w:bookmarkStart w:id="510" w:name="_Toc85793559"/>
      <w:r w:rsidRPr="00C87429">
        <w:rPr>
          <w:b/>
        </w:rPr>
        <w:t>Rural or remote areas</w:t>
      </w:r>
      <w:bookmarkEnd w:id="510"/>
    </w:p>
    <w:p w14:paraId="588DB69D"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rural or remote areas, within 30 kilometres</w:t>
      </w:r>
      <w:r w:rsidRPr="00C93882">
        <w:rPr>
          <w:rFonts w:asciiTheme="minorHAnsi" w:hAnsiTheme="minorHAnsi" w:cstheme="minorHAnsi"/>
          <w:b/>
          <w:sz w:val="22"/>
          <w:szCs w:val="22"/>
          <w:lang w:eastAsia="en-US"/>
        </w:rPr>
        <w:t xml:space="preserve">. </w:t>
      </w:r>
      <w:r w:rsidRPr="00C93882">
        <w:rPr>
          <w:rFonts w:asciiTheme="minorHAnsi" w:hAnsiTheme="minorHAnsi" w:cstheme="minorHAnsi"/>
          <w:sz w:val="22"/>
          <w:szCs w:val="22"/>
          <w:lang w:eastAsia="en-US"/>
        </w:rPr>
        <w:t>Below are examples of rural or remote area duplications.</w:t>
      </w:r>
    </w:p>
    <w:p w14:paraId="4FA37E33" w14:textId="74A70B39" w:rsidR="007B0CE6" w:rsidRPr="00C93882" w:rsidRDefault="007B0CE6" w:rsidP="003525D6">
      <w:pPr>
        <w:tabs>
          <w:tab w:val="left" w:pos="8080"/>
        </w:tabs>
        <w:rPr>
          <w:rFonts w:asciiTheme="minorHAnsi" w:hAnsiTheme="minorHAnsi" w:cstheme="minorHAnsi"/>
          <w:sz w:val="22"/>
          <w:szCs w:val="22"/>
          <w:lang w:eastAsia="en-US"/>
        </w:rPr>
      </w:pPr>
      <w:r>
        <w:rPr>
          <w:noProof/>
        </w:rPr>
        <w:drawing>
          <wp:inline distT="0" distB="0" distL="0" distR="0" wp14:anchorId="73EA5624" wp14:editId="77C57E7A">
            <wp:extent cx="5133849" cy="2975610"/>
            <wp:effectExtent l="0" t="0" r="0" b="0"/>
            <wp:docPr id="41" name="Picture 41" descr="J:\lr\OSG\Geographic_Names\Rafe Benli\GUIDLINES\Guidelines 2015\NEW GUIDELINES Document\Images needed to be resized\Resized images\Duplication images\EGi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41">
                      <a:extLst>
                        <a:ext uri="{28A0092B-C50C-407E-A947-70E740481C1C}">
                          <a14:useLocalDpi xmlns:a14="http://schemas.microsoft.com/office/drawing/2010/main" val="0"/>
                        </a:ext>
                      </a:extLst>
                    </a:blip>
                    <a:stretch>
                      <a:fillRect/>
                    </a:stretch>
                  </pic:blipFill>
                  <pic:spPr>
                    <a:xfrm>
                      <a:off x="0" y="0"/>
                      <a:ext cx="5148035" cy="2983833"/>
                    </a:xfrm>
                    <a:prstGeom prst="rect">
                      <a:avLst/>
                    </a:prstGeom>
                  </pic:spPr>
                </pic:pic>
              </a:graphicData>
            </a:graphic>
          </wp:inline>
        </w:drawing>
      </w:r>
    </w:p>
    <w:p w14:paraId="4E2D4A36" w14:textId="77777777" w:rsidR="007B0CE6" w:rsidRPr="00C93882" w:rsidRDefault="007B0CE6" w:rsidP="007B0CE6">
      <w:pPr>
        <w:spacing w:after="113"/>
        <w:rPr>
          <w:rFonts w:asciiTheme="minorHAnsi" w:hAnsiTheme="minorHAnsi" w:cstheme="minorHAnsi"/>
          <w:b/>
          <w:sz w:val="22"/>
          <w:szCs w:val="22"/>
          <w:lang w:eastAsia="en-US"/>
        </w:rPr>
      </w:pPr>
    </w:p>
    <w:p w14:paraId="3A84D1BC"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The naming authority wishes to preserve the heritage of the area by naming a track after a well-known family that once owned the property to which it led. The proposed name for the track is Cunninghame. There are three roads with similar or direct duplicates; therefore, the naming of the track using the preferred name would not be allowed.</w:t>
      </w:r>
    </w:p>
    <w:p w14:paraId="146EE427" w14:textId="1DF7F63F"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acknowledging the Cunninghames by recognising their work, management of the land or country/place of origin, </w:t>
      </w:r>
      <w:r w:rsidR="00840C1A">
        <w:rPr>
          <w:rFonts w:asciiTheme="minorHAnsi" w:hAnsiTheme="minorHAnsi" w:cstheme="minorHAnsi"/>
          <w:sz w:val="22"/>
          <w:szCs w:val="22"/>
          <w:lang w:eastAsia="en-US"/>
        </w:rPr>
        <w:t>for example</w:t>
      </w:r>
      <w:r w:rsidR="00572C2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Cunninghames emigrated from Bristol, England on the boat HMAS Berrima. Relevant history may then be added to the street signage, refer to </w:t>
      </w:r>
      <w:hyperlink w:anchor="_14.3_Signage" w:history="1">
        <w:r w:rsidR="00CE1E08" w:rsidRPr="00CE1E08">
          <w:rPr>
            <w:rStyle w:val="Hyperlink"/>
            <w:rFonts w:cstheme="minorHAnsi"/>
            <w:szCs w:val="22"/>
            <w:lang w:eastAsia="en-US"/>
          </w:rPr>
          <w:t>Section 14.</w:t>
        </w:r>
        <w:r w:rsidR="00CC3561">
          <w:rPr>
            <w:rStyle w:val="Hyperlink"/>
            <w:rFonts w:cstheme="minorHAnsi"/>
            <w:szCs w:val="22"/>
            <w:lang w:eastAsia="en-US"/>
          </w:rPr>
          <w:t>3</w:t>
        </w:r>
        <w:r w:rsidR="00CE1E08" w:rsidRPr="00CE1E08">
          <w:rPr>
            <w:rStyle w:val="Hyperlink"/>
            <w:rFonts w:cstheme="minorHAnsi"/>
            <w:szCs w:val="22"/>
            <w:lang w:eastAsia="en-US"/>
          </w:rPr>
          <w:t>.</w:t>
        </w:r>
      </w:hyperlink>
      <w:r w:rsidR="00CE1E0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Examples of possible names are below:</w:t>
      </w:r>
    </w:p>
    <w:p w14:paraId="7D337140" w14:textId="77777777" w:rsidR="007B0CE6" w:rsidRPr="00C93882" w:rsidRDefault="007B0CE6" w:rsidP="003525D6">
      <w:pPr>
        <w:pStyle w:val="Bullet"/>
        <w:rPr>
          <w:rFonts w:eastAsia="Calibri"/>
          <w:b/>
        </w:rPr>
      </w:pPr>
      <w:r w:rsidRPr="00C93882">
        <w:rPr>
          <w:rFonts w:eastAsia="Calibri"/>
        </w:rPr>
        <w:t>Bristol Way</w:t>
      </w:r>
    </w:p>
    <w:p w14:paraId="398C9039" w14:textId="28B728DE" w:rsidR="007B0CE6" w:rsidRPr="007951B4" w:rsidRDefault="007B0CE6" w:rsidP="003525D6">
      <w:pPr>
        <w:pStyle w:val="Bullet"/>
        <w:rPr>
          <w:rFonts w:asciiTheme="minorHAnsi" w:eastAsia="Calibri" w:hAnsiTheme="minorHAnsi" w:cstheme="minorHAnsi"/>
          <w:szCs w:val="22"/>
        </w:rPr>
      </w:pPr>
      <w:r w:rsidRPr="00C93882">
        <w:rPr>
          <w:rFonts w:eastAsia="Calibri"/>
        </w:rPr>
        <w:t>Berrima Lane.</w:t>
      </w:r>
    </w:p>
    <w:p w14:paraId="15A7A2AB" w14:textId="77777777" w:rsidR="007951B4" w:rsidRPr="00C93882" w:rsidRDefault="007951B4" w:rsidP="007951B4">
      <w:pPr>
        <w:pStyle w:val="Bullet"/>
        <w:numPr>
          <w:ilvl w:val="0"/>
          <w:numId w:val="0"/>
        </w:numPr>
        <w:ind w:left="360"/>
        <w:rPr>
          <w:rFonts w:asciiTheme="minorHAnsi" w:eastAsia="Calibri" w:hAnsiTheme="minorHAnsi" w:cstheme="minorHAnsi"/>
          <w:szCs w:val="22"/>
        </w:rPr>
      </w:pPr>
    </w:p>
    <w:p w14:paraId="02F68159" w14:textId="47667993"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11C5861D" wp14:editId="618FBBB7">
            <wp:extent cx="5095875" cy="3195894"/>
            <wp:effectExtent l="0" t="0" r="0" b="5080"/>
            <wp:docPr id="43" name="Picture 43" descr="J:\lr\OSG\Geographic_Names\Rafe Benli\GUIDLINES\Guidelines 2015\NEW GUIDELINES Document\Images needed to be resized\Resized images\Duplication images\w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rotWithShape="1">
                    <a:blip r:embed="rId242">
                      <a:extLst>
                        <a:ext uri="{28A0092B-C50C-407E-A947-70E740481C1C}">
                          <a14:useLocalDpi xmlns:a14="http://schemas.microsoft.com/office/drawing/2010/main" val="0"/>
                        </a:ext>
                      </a:extLst>
                    </a:blip>
                    <a:srcRect t="17590"/>
                    <a:stretch/>
                  </pic:blipFill>
                  <pic:spPr bwMode="auto">
                    <a:xfrm>
                      <a:off x="0" y="0"/>
                      <a:ext cx="5108080" cy="3203548"/>
                    </a:xfrm>
                    <a:prstGeom prst="rect">
                      <a:avLst/>
                    </a:prstGeom>
                    <a:ln>
                      <a:noFill/>
                    </a:ln>
                    <a:extLst>
                      <a:ext uri="{53640926-AAD7-44D8-BBD7-CCE9431645EC}">
                        <a14:shadowObscured xmlns:a14="http://schemas.microsoft.com/office/drawing/2010/main"/>
                      </a:ext>
                    </a:extLst>
                  </pic:spPr>
                </pic:pic>
              </a:graphicData>
            </a:graphic>
          </wp:inline>
        </w:drawing>
      </w:r>
    </w:p>
    <w:p w14:paraId="45CCE50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new bridge is being constructed, which will take traffic over the railway line. The proposed name for the bridge is Winston, after a deceased land owner and well-respected member of the community. However, there are multiple uses of the name Winton in the area; therefore, careful consideration should be given to using the name. Winton and Winston are considered a duplication and would not be allowed because they sound too similar and may be incorrectly identified between each other.</w:t>
      </w:r>
    </w:p>
    <w:p w14:paraId="607A67FA" w14:textId="4CAE81FD"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the roles Mr Winston played in the community or how he used his land. For example, Mr Winston was chair of the local Landcare group for 12 years and his land was used to graze sheep and Jersey cows. Relevant history may then be added to the feature signage, refer to </w:t>
      </w:r>
      <w:hyperlink w:anchor="_14.3_Signage" w:history="1">
        <w:r w:rsidR="00F11424">
          <w:rPr>
            <w:rFonts w:asciiTheme="minorHAnsi" w:hAnsiTheme="minorHAnsi" w:cstheme="minorHAnsi"/>
            <w:color w:val="0000FF"/>
            <w:sz w:val="22"/>
            <w:szCs w:val="22"/>
            <w:u w:val="single"/>
            <w:lang w:eastAsia="en-US"/>
          </w:rPr>
          <w:t>Section 14.</w:t>
        </w:r>
        <w:r w:rsidR="00CC3561">
          <w:rPr>
            <w:rFonts w:asciiTheme="minorHAnsi" w:hAnsiTheme="minorHAnsi" w:cstheme="minorHAnsi"/>
            <w:color w:val="0000FF"/>
            <w:sz w:val="22"/>
            <w:szCs w:val="22"/>
            <w:u w:val="single"/>
            <w:lang w:eastAsia="en-US"/>
          </w:rPr>
          <w:t>3</w:t>
        </w:r>
      </w:hyperlink>
      <w:r w:rsidRPr="00C93882">
        <w:rPr>
          <w:rFonts w:asciiTheme="minorHAnsi" w:hAnsiTheme="minorHAnsi" w:cstheme="minorHAnsi"/>
          <w:sz w:val="22"/>
          <w:szCs w:val="22"/>
          <w:lang w:eastAsia="en-US"/>
        </w:rPr>
        <w:t>. Examples of possible names are below:</w:t>
      </w:r>
    </w:p>
    <w:p w14:paraId="52F3C207"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Cow Bridge</w:t>
      </w:r>
    </w:p>
    <w:p w14:paraId="6C676912"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Jersey Bridge</w:t>
      </w:r>
    </w:p>
    <w:p w14:paraId="102D8F4A" w14:textId="0DCB9EC0" w:rsidR="007B0CE6" w:rsidRPr="00C93882" w:rsidRDefault="007B0CE6" w:rsidP="00F937A4">
      <w:pPr>
        <w:pStyle w:val="Bullet"/>
        <w:rPr>
          <w:rFonts w:asciiTheme="minorHAnsi" w:eastAsia="Calibri" w:hAnsiTheme="minorHAnsi" w:cstheme="minorHAnsi"/>
          <w:szCs w:val="22"/>
        </w:rPr>
      </w:pPr>
      <w:r w:rsidRPr="00C93882">
        <w:rPr>
          <w:rFonts w:eastAsia="Calibri"/>
        </w:rPr>
        <w:t>Sheep Bri</w:t>
      </w:r>
      <w:r w:rsidRPr="00C93882">
        <w:rPr>
          <w:rFonts w:asciiTheme="minorHAnsi" w:eastAsia="Calibri" w:hAnsiTheme="minorHAnsi" w:cstheme="minorHAnsi"/>
          <w:szCs w:val="22"/>
        </w:rPr>
        <w:t>dge</w:t>
      </w:r>
    </w:p>
    <w:p w14:paraId="39BFF80C" w14:textId="77777777" w:rsidR="00E7106D" w:rsidRDefault="0034586D">
      <w:pPr>
        <w:pStyle w:val="Heading3"/>
      </w:pPr>
      <w:bookmarkStart w:id="511" w:name="_Names_not_considered"/>
      <w:bookmarkStart w:id="512" w:name="_Toc85793560"/>
      <w:bookmarkEnd w:id="511"/>
      <w:r>
        <w:t>N</w:t>
      </w:r>
      <w:r w:rsidR="007B0CE6" w:rsidRPr="00470241">
        <w:t>ames not considered duplicates</w:t>
      </w:r>
      <w:bookmarkEnd w:id="512"/>
      <w:r w:rsidR="00E7106D">
        <w:t xml:space="preserve"> </w:t>
      </w:r>
    </w:p>
    <w:p w14:paraId="51B191F4" w14:textId="3871F4C5" w:rsidR="007B0CE6" w:rsidRPr="00C93882" w:rsidRDefault="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can use the following </w:t>
      </w:r>
      <w:r w:rsidR="00ED57DA">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 xml:space="preserve"> to determine </w:t>
      </w:r>
      <w:r w:rsidR="0034586D">
        <w:rPr>
          <w:rFonts w:asciiTheme="minorHAnsi" w:hAnsiTheme="minorHAnsi" w:cstheme="minorHAnsi"/>
          <w:sz w:val="22"/>
          <w:szCs w:val="22"/>
          <w:lang w:eastAsia="en-US"/>
        </w:rPr>
        <w:t xml:space="preserve">road and </w:t>
      </w:r>
      <w:r w:rsidRPr="00C93882">
        <w:rPr>
          <w:rFonts w:asciiTheme="minorHAnsi" w:hAnsiTheme="minorHAnsi" w:cstheme="minorHAnsi"/>
          <w:sz w:val="22"/>
          <w:szCs w:val="22"/>
          <w:lang w:eastAsia="en-US"/>
        </w:rPr>
        <w:t xml:space="preserve">feature names GNV </w:t>
      </w:r>
      <w:r w:rsidR="0034586D">
        <w:rPr>
          <w:rFonts w:asciiTheme="minorHAnsi" w:hAnsiTheme="minorHAnsi" w:cstheme="minorHAnsi"/>
          <w:sz w:val="22"/>
          <w:szCs w:val="22"/>
          <w:lang w:eastAsia="en-US"/>
        </w:rPr>
        <w:t>may</w:t>
      </w:r>
      <w:r w:rsidRPr="00C93882">
        <w:rPr>
          <w:rFonts w:asciiTheme="minorHAnsi" w:hAnsiTheme="minorHAnsi" w:cstheme="minorHAnsi"/>
          <w:sz w:val="22"/>
          <w:szCs w:val="22"/>
          <w:lang w:eastAsia="en-US"/>
        </w:rPr>
        <w:t xml:space="preserve"> not consider duplicates. </w:t>
      </w:r>
      <w:r w:rsidR="00300AE6">
        <w:rPr>
          <w:rFonts w:asciiTheme="minorHAnsi" w:hAnsiTheme="minorHAnsi" w:cstheme="minorHAnsi"/>
          <w:sz w:val="22"/>
          <w:szCs w:val="22"/>
          <w:lang w:eastAsia="en-US"/>
        </w:rPr>
        <w:t>N</w:t>
      </w:r>
      <w:r w:rsidRPr="00C93882">
        <w:rPr>
          <w:rFonts w:asciiTheme="minorHAnsi" w:hAnsiTheme="minorHAnsi" w:cstheme="minorHAnsi"/>
          <w:sz w:val="22"/>
          <w:szCs w:val="22"/>
          <w:lang w:eastAsia="en-US"/>
        </w:rPr>
        <w:t xml:space="preserve">aming authorities </w:t>
      </w:r>
      <w:r w:rsidR="007E5CFD">
        <w:rPr>
          <w:rFonts w:asciiTheme="minorHAnsi" w:hAnsiTheme="minorHAnsi" w:cstheme="minorHAnsi"/>
          <w:sz w:val="22"/>
          <w:szCs w:val="22"/>
          <w:lang w:eastAsia="en-US"/>
        </w:rPr>
        <w:t xml:space="preserve">can contact GNV for </w:t>
      </w:r>
      <w:r w:rsidRPr="00C93882">
        <w:rPr>
          <w:rFonts w:asciiTheme="minorHAnsi" w:hAnsiTheme="minorHAnsi" w:cstheme="minorHAnsi"/>
          <w:sz w:val="22"/>
          <w:szCs w:val="22"/>
          <w:lang w:eastAsia="en-US"/>
        </w:rPr>
        <w:t>further advice</w:t>
      </w:r>
      <w:r w:rsidR="00ED57DA">
        <w:rPr>
          <w:rFonts w:asciiTheme="minorHAnsi" w:hAnsiTheme="minorHAnsi" w:cstheme="minorHAnsi"/>
          <w:sz w:val="22"/>
          <w:szCs w:val="22"/>
          <w:lang w:eastAsia="en-US"/>
        </w:rPr>
        <w:t>.</w:t>
      </w:r>
    </w:p>
    <w:p w14:paraId="24392797" w14:textId="5DBD9C1A"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below are not considered duplicates because the feature names have unique identifiers that differentiate them from each other, or the feature type is different. In all examples, the requirement under </w:t>
      </w:r>
      <w:hyperlink w:anchor="_4.2.3_Locational_names" w:history="1">
        <w:r w:rsidRPr="00C93882">
          <w:rPr>
            <w:rFonts w:asciiTheme="minorHAnsi" w:hAnsiTheme="minorHAnsi" w:cstheme="minorHAnsi"/>
            <w:color w:val="0000FF"/>
            <w:sz w:val="22"/>
            <w:szCs w:val="22"/>
            <w:u w:val="single"/>
            <w:lang w:eastAsia="en-US"/>
          </w:rPr>
          <w:t>4.2.3 Locational names</w:t>
        </w:r>
      </w:hyperlink>
      <w:r w:rsidRPr="00C93882">
        <w:rPr>
          <w:rFonts w:asciiTheme="minorHAnsi" w:hAnsiTheme="minorHAnsi" w:cstheme="minorHAnsi"/>
          <w:sz w:val="22"/>
          <w:szCs w:val="22"/>
          <w:lang w:eastAsia="en-US"/>
        </w:rPr>
        <w:t xml:space="preserve"> has been applied. The locality name in combination with the other parts of the name associate it to the area in which it is located. </w:t>
      </w:r>
    </w:p>
    <w:p w14:paraId="091B249A" w14:textId="6997DE6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w:t>
      </w:r>
      <w:hyperlink r:id="rId243" w:history="1">
        <w:r w:rsidRPr="00C93882">
          <w:rPr>
            <w:rFonts w:asciiTheme="minorHAnsi" w:hAnsiTheme="minorHAnsi" w:cstheme="minorHAnsi"/>
            <w:color w:val="0000FF"/>
            <w:sz w:val="22"/>
            <w:szCs w:val="22"/>
            <w:u w:val="single"/>
            <w:lang w:eastAsia="en-US"/>
          </w:rPr>
          <w:t>Craigieburn ANZAC Park</w:t>
        </w:r>
      </w:hyperlink>
      <w:r w:rsidRPr="00C93882">
        <w:rPr>
          <w:rFonts w:asciiTheme="minorHAnsi" w:hAnsiTheme="minorHAnsi" w:cstheme="minorHAnsi"/>
          <w:sz w:val="22"/>
          <w:szCs w:val="22"/>
          <w:lang w:eastAsia="en-US"/>
        </w:rPr>
        <w:t xml:space="preserve"> in the locality of </w:t>
      </w:r>
      <w:hyperlink r:id="rId244" w:history="1">
        <w:r w:rsidRPr="00C93882">
          <w:rPr>
            <w:rFonts w:asciiTheme="minorHAnsi" w:hAnsiTheme="minorHAnsi" w:cstheme="minorHAnsi"/>
            <w:color w:val="0000FF"/>
            <w:sz w:val="22"/>
            <w:szCs w:val="22"/>
            <w:u w:val="single"/>
            <w:lang w:eastAsia="en-US"/>
          </w:rPr>
          <w:t>Craigieburn</w:t>
        </w:r>
      </w:hyperlink>
      <w:r w:rsidRPr="00C93882">
        <w:rPr>
          <w:rFonts w:asciiTheme="minorHAnsi" w:hAnsiTheme="minorHAnsi" w:cstheme="minorHAnsi"/>
          <w:sz w:val="22"/>
          <w:szCs w:val="22"/>
          <w:lang w:eastAsia="en-US"/>
        </w:rPr>
        <w:t xml:space="preserve"> is not considered a duplication, even though within a </w:t>
      </w:r>
      <w:r w:rsidR="009C6250">
        <w:rPr>
          <w:rFonts w:asciiTheme="minorHAnsi" w:hAnsiTheme="minorHAnsi" w:cstheme="minorHAnsi"/>
          <w:sz w:val="22"/>
          <w:szCs w:val="22"/>
          <w:lang w:eastAsia="en-US"/>
        </w:rPr>
        <w:t>5</w:t>
      </w:r>
      <w:r w:rsidR="00AD278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7157D786" w14:textId="77777777" w:rsidR="007B0CE6" w:rsidRPr="00C93882" w:rsidRDefault="007B0CE6" w:rsidP="00F937A4">
      <w:pPr>
        <w:pStyle w:val="Bullet"/>
        <w:rPr>
          <w:rFonts w:asciiTheme="minorHAnsi" w:hAnsiTheme="minorHAnsi" w:cstheme="minorHAnsi"/>
          <w:szCs w:val="22"/>
        </w:rPr>
      </w:pPr>
      <w:r w:rsidRPr="00C93882">
        <w:t>Craigieburn Bicentennial Park</w:t>
      </w:r>
    </w:p>
    <w:p w14:paraId="51F416A1" w14:textId="77777777" w:rsidR="007B0CE6" w:rsidRPr="00C93882" w:rsidRDefault="007B0CE6" w:rsidP="00F937A4">
      <w:pPr>
        <w:pStyle w:val="Bullet"/>
        <w:rPr>
          <w:rFonts w:asciiTheme="minorHAnsi" w:hAnsiTheme="minorHAnsi" w:cstheme="minorHAnsi"/>
          <w:szCs w:val="22"/>
        </w:rPr>
      </w:pPr>
      <w:r w:rsidRPr="00C93882">
        <w:t>Craigieburn Gardens.</w:t>
      </w:r>
    </w:p>
    <w:p w14:paraId="1C150E82" w14:textId="44A056E2"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creation of Briagolong Botanical Park in the locality of Briagolong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6EDA59E8" w14:textId="77777777" w:rsidR="007B0CE6" w:rsidRPr="00C93882" w:rsidRDefault="007B0CE6" w:rsidP="00F937A4">
      <w:pPr>
        <w:pStyle w:val="Bullet"/>
        <w:rPr>
          <w:rFonts w:asciiTheme="minorHAnsi" w:hAnsiTheme="minorHAnsi" w:cstheme="minorHAnsi"/>
          <w:szCs w:val="22"/>
        </w:rPr>
      </w:pPr>
      <w:r w:rsidRPr="00C93882">
        <w:t xml:space="preserve">Briagolong Forest Red Gum Reserve </w:t>
      </w:r>
    </w:p>
    <w:p w14:paraId="49B7FA77" w14:textId="77777777" w:rsidR="007B0CE6" w:rsidRPr="00C93882" w:rsidRDefault="007B0CE6" w:rsidP="00F937A4">
      <w:pPr>
        <w:pStyle w:val="Bullet"/>
        <w:rPr>
          <w:rFonts w:asciiTheme="minorHAnsi" w:hAnsiTheme="minorHAnsi" w:cstheme="minorHAnsi"/>
          <w:szCs w:val="22"/>
        </w:rPr>
      </w:pPr>
      <w:r w:rsidRPr="00C93882">
        <w:t>Briagolong Recreation Reserve.</w:t>
      </w:r>
    </w:p>
    <w:p w14:paraId="32107156" w14:textId="1F53449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Belvoir Lake Park in the locality of Wodonga is not considered a duplication, even though within </w:t>
      </w:r>
      <w:r w:rsidR="001A2430">
        <w:rPr>
          <w:rFonts w:asciiTheme="minorHAnsi" w:hAnsiTheme="minorHAnsi" w:cstheme="minorHAnsi"/>
          <w:sz w:val="22"/>
          <w:szCs w:val="22"/>
          <w:lang w:eastAsia="en-US"/>
        </w:rPr>
        <w:t>five</w:t>
      </w:r>
      <w:r w:rsidRPr="00C93882">
        <w:rPr>
          <w:rFonts w:asciiTheme="minorHAnsi" w:hAnsiTheme="minorHAnsi" w:cstheme="minorHAnsi"/>
          <w:sz w:val="22"/>
          <w:szCs w:val="22"/>
          <w:lang w:eastAsia="en-US"/>
        </w:rPr>
        <w:t xml:space="preserve"> kilometres radius there are the following similarly named features. This also relates to the exception for multiple feature names:</w:t>
      </w:r>
    </w:p>
    <w:p w14:paraId="3BD8BC5F" w14:textId="77777777" w:rsidR="007B0CE6" w:rsidRPr="00C93882" w:rsidRDefault="007B0CE6" w:rsidP="007951B4">
      <w:pPr>
        <w:pStyle w:val="Bullet"/>
        <w:rPr>
          <w:rFonts w:asciiTheme="minorHAnsi" w:hAnsiTheme="minorHAnsi" w:cstheme="minorHAnsi"/>
          <w:szCs w:val="22"/>
        </w:rPr>
      </w:pPr>
      <w:r w:rsidRPr="00C93882">
        <w:t>Belvoir Park</w:t>
      </w:r>
    </w:p>
    <w:p w14:paraId="04BF50F9" w14:textId="77777777" w:rsidR="007B0CE6" w:rsidRPr="00C93882" w:rsidRDefault="007B0CE6" w:rsidP="007951B4">
      <w:pPr>
        <w:pStyle w:val="Bullet"/>
        <w:rPr>
          <w:rFonts w:asciiTheme="minorHAnsi" w:hAnsiTheme="minorHAnsi" w:cstheme="minorHAnsi"/>
          <w:szCs w:val="22"/>
        </w:rPr>
      </w:pPr>
      <w:r w:rsidRPr="00C93882">
        <w:t>Belvoir Oval.</w:t>
      </w:r>
    </w:p>
    <w:p w14:paraId="3A92065F" w14:textId="56C8E3CE"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new school called Murrayville Community College in the locality of Murrayville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0F0B40E8" w14:textId="77777777" w:rsidR="007B0CE6" w:rsidRPr="00C93882" w:rsidRDefault="007B0CE6" w:rsidP="007951B4">
      <w:pPr>
        <w:pStyle w:val="Bullet"/>
        <w:rPr>
          <w:rFonts w:asciiTheme="minorHAnsi" w:hAnsiTheme="minorHAnsi" w:cstheme="minorHAnsi"/>
          <w:szCs w:val="22"/>
        </w:rPr>
      </w:pPr>
      <w:r w:rsidRPr="00C93882">
        <w:t>Murrayville Preschool</w:t>
      </w:r>
    </w:p>
    <w:p w14:paraId="3DC5C851" w14:textId="77777777" w:rsidR="007B0CE6" w:rsidRPr="00C93882" w:rsidRDefault="007B0CE6" w:rsidP="007951B4">
      <w:pPr>
        <w:pStyle w:val="Bullet"/>
        <w:rPr>
          <w:rFonts w:asciiTheme="minorHAnsi" w:hAnsiTheme="minorHAnsi" w:cstheme="minorHAnsi"/>
          <w:szCs w:val="22"/>
        </w:rPr>
      </w:pPr>
      <w:r w:rsidRPr="00C93882">
        <w:t>Murrayville Primary School.</w:t>
      </w:r>
    </w:p>
    <w:p w14:paraId="67A2A291" w14:textId="6F0AFFAB" w:rsidR="007B0CE6" w:rsidRPr="005F257D" w:rsidRDefault="007B0CE6" w:rsidP="00AA3A3C">
      <w:pPr>
        <w:pStyle w:val="Heading3"/>
      </w:pPr>
      <w:bookmarkStart w:id="513" w:name="_Toc85793561"/>
      <w:r w:rsidRPr="005F257D">
        <w:t>Multiple names</w:t>
      </w:r>
      <w:bookmarkEnd w:id="513"/>
    </w:p>
    <w:p w14:paraId="65437807" w14:textId="2A312A69" w:rsidR="007B0CE6" w:rsidRPr="787668C3" w:rsidRDefault="007B0CE6" w:rsidP="007B0CE6">
      <w:pPr>
        <w:spacing w:before="85" w:after="170" w:line="300" w:lineRule="atLeast"/>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The assignment of multiple feature names within, for example, a park or reserve is not considered </w:t>
      </w:r>
      <w:r w:rsidRPr="00006852">
        <w:rPr>
          <w:rFonts w:asciiTheme="minorHAnsi" w:hAnsiTheme="minorHAnsi" w:cstheme="minorHAnsi"/>
          <w:sz w:val="22"/>
          <w:szCs w:val="22"/>
          <w:lang w:eastAsia="en-US"/>
        </w:rPr>
        <w:t xml:space="preserve">duplication. The feature name </w:t>
      </w:r>
      <w:r w:rsidRPr="00BE5966">
        <w:rPr>
          <w:rFonts w:asciiTheme="minorHAnsi" w:hAnsiTheme="minorHAnsi" w:cstheme="minorHAnsi"/>
          <w:sz w:val="22"/>
          <w:szCs w:val="22"/>
          <w:lang w:eastAsia="en-US"/>
        </w:rPr>
        <w:t xml:space="preserve">must have a direct relationship with one another </w:t>
      </w:r>
      <w:r w:rsidR="00006852" w:rsidRPr="00F53F51">
        <w:rPr>
          <w:rFonts w:asciiTheme="minorHAnsi" w:hAnsiTheme="minorHAnsi" w:cstheme="minorHAnsi"/>
          <w:sz w:val="22"/>
          <w:szCs w:val="22"/>
          <w:lang w:eastAsia="en-US"/>
        </w:rPr>
        <w:t>for example,</w:t>
      </w:r>
      <w:r w:rsidRPr="00006852">
        <w:rPr>
          <w:rFonts w:asciiTheme="minorHAnsi" w:hAnsiTheme="minorHAnsi" w:cstheme="minorHAnsi"/>
          <w:sz w:val="22"/>
          <w:szCs w:val="22"/>
          <w:lang w:eastAsia="en-US"/>
        </w:rPr>
        <w:t xml:space="preserve"> Mildura Wharf Carpark which is adjacent and services Mildura Wharf</w:t>
      </w:r>
      <w:r w:rsidRPr="009513EA">
        <w:rPr>
          <w:rFonts w:asciiTheme="minorHAnsi" w:hAnsiTheme="minorHAnsi" w:cstheme="minorHAnsi"/>
          <w:sz w:val="22"/>
          <w:szCs w:val="22"/>
          <w:lang w:eastAsia="en-US"/>
        </w:rPr>
        <w:t>, Albert Park Playing Fields located in Albert Park.</w:t>
      </w:r>
      <w:r w:rsidRPr="00C93882">
        <w:rPr>
          <w:rFonts w:asciiTheme="minorHAnsi" w:hAnsiTheme="minorHAnsi" w:cstheme="minorHAnsi"/>
          <w:lang w:eastAsia="en-US"/>
        </w:rPr>
        <w:t xml:space="preserve"> </w:t>
      </w:r>
    </w:p>
    <w:p w14:paraId="68609F33" w14:textId="011679D2" w:rsidR="007B0CE6" w:rsidRPr="00C93882" w:rsidRDefault="007B0CE6" w:rsidP="007B0CE6">
      <w:pPr>
        <w:spacing w:before="85" w:after="170" w:line="300" w:lineRule="atLeast"/>
        <w:rPr>
          <w:rFonts w:asciiTheme="minorHAnsi" w:hAnsiTheme="minorHAnsi" w:cstheme="minorHAnsi"/>
          <w:sz w:val="22"/>
          <w:szCs w:val="22"/>
          <w:lang w:eastAsia="en-US"/>
        </w:rPr>
      </w:pPr>
      <w:r w:rsidRPr="787668C3">
        <w:rPr>
          <w:rFonts w:asciiTheme="minorHAnsi" w:hAnsiTheme="minorHAnsi" w:cstheme="minorBidi"/>
          <w:sz w:val="22"/>
          <w:szCs w:val="22"/>
          <w:lang w:eastAsia="en-US"/>
        </w:rPr>
        <w:t xml:space="preserve">    </w:t>
      </w:r>
      <w:r>
        <w:rPr>
          <w:noProof/>
        </w:rPr>
        <w:drawing>
          <wp:inline distT="0" distB="0" distL="0" distR="0" wp14:anchorId="5F6E2220" wp14:editId="51B42AA7">
            <wp:extent cx="2147570" cy="2158365"/>
            <wp:effectExtent l="0" t="0" r="5080" b="0"/>
            <wp:docPr id="72" name="Picture 72" descr="J:\lr\OSG\Geographic_Names\Rafe Benli\GUIDLINES\Guidelines 2015\NEW GUIDELINES Document\Images needed to be resized\Resized images\Duplication images\Mil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245">
                      <a:extLst>
                        <a:ext uri="{28A0092B-C50C-407E-A947-70E740481C1C}">
                          <a14:useLocalDpi xmlns:a14="http://schemas.microsoft.com/office/drawing/2010/main" val="0"/>
                        </a:ext>
                      </a:extLst>
                    </a:blip>
                    <a:stretch>
                      <a:fillRect/>
                    </a:stretch>
                  </pic:blipFill>
                  <pic:spPr>
                    <a:xfrm>
                      <a:off x="0" y="0"/>
                      <a:ext cx="2147570" cy="2158365"/>
                    </a:xfrm>
                    <a:prstGeom prst="rect">
                      <a:avLst/>
                    </a:prstGeom>
                  </pic:spPr>
                </pic:pic>
              </a:graphicData>
            </a:graphic>
          </wp:inline>
        </w:drawing>
      </w:r>
      <w:r w:rsidRPr="4337E63E">
        <w:rPr>
          <w:rFonts w:asciiTheme="minorHAnsi" w:hAnsiTheme="minorHAnsi" w:cstheme="minorBidi"/>
          <w:sz w:val="22"/>
          <w:szCs w:val="22"/>
        </w:rPr>
        <w:t xml:space="preserve">        </w:t>
      </w:r>
      <w:r>
        <w:rPr>
          <w:noProof/>
        </w:rPr>
        <w:drawing>
          <wp:inline distT="0" distB="0" distL="0" distR="0" wp14:anchorId="32F3778B" wp14:editId="6E1A7D01">
            <wp:extent cx="2620122" cy="2161616"/>
            <wp:effectExtent l="19050" t="19050" r="27940" b="10160"/>
            <wp:docPr id="73" name="Picture 73" descr="J:\lr\OSG\Geographic_Names\Rafe Benli\GUIDLINES\Guidelines 2015\NEW GUIDELINES Document\Images needed to be resized\Resized images\Duplication images\Albert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46">
                      <a:extLst>
                        <a:ext uri="{28A0092B-C50C-407E-A947-70E740481C1C}">
                          <a14:useLocalDpi xmlns:a14="http://schemas.microsoft.com/office/drawing/2010/main" val="0"/>
                        </a:ext>
                      </a:extLst>
                    </a:blip>
                    <a:stretch>
                      <a:fillRect/>
                    </a:stretch>
                  </pic:blipFill>
                  <pic:spPr>
                    <a:xfrm>
                      <a:off x="0" y="0"/>
                      <a:ext cx="2620122" cy="2161616"/>
                    </a:xfrm>
                    <a:prstGeom prst="rect">
                      <a:avLst/>
                    </a:prstGeom>
                  </pic:spPr>
                </pic:pic>
              </a:graphicData>
            </a:graphic>
          </wp:inline>
        </w:drawing>
      </w:r>
    </w:p>
    <w:p w14:paraId="4DCDACE4" w14:textId="77777777" w:rsidR="00D020E0" w:rsidRDefault="00653F16" w:rsidP="002C76A0">
      <w:pPr>
        <w:pStyle w:val="Heading2"/>
        <w:sectPr w:rsidR="00D020E0" w:rsidSect="004139F0">
          <w:headerReference w:type="even" r:id="rId247"/>
          <w:headerReference w:type="default" r:id="rId248"/>
          <w:footerReference w:type="even" r:id="rId249"/>
          <w:type w:val="continuous"/>
          <w:pgSz w:w="11907" w:h="16840" w:code="9"/>
          <w:pgMar w:top="1418" w:right="1134" w:bottom="1134" w:left="1134" w:header="709" w:footer="567" w:gutter="0"/>
          <w:cols w:space="708"/>
          <w:formProt w:val="0"/>
          <w:docGrid w:linePitch="360"/>
        </w:sectPr>
      </w:pPr>
      <w:bookmarkStart w:id="514" w:name="_APPENDIX_D_"/>
      <w:bookmarkEnd w:id="514"/>
      <w:r>
        <w:br w:type="page"/>
      </w:r>
    </w:p>
    <w:p w14:paraId="7F551959" w14:textId="74D4C0FF" w:rsidR="0018637B" w:rsidRPr="00C93882" w:rsidRDefault="0018637B" w:rsidP="002C76A0">
      <w:pPr>
        <w:pStyle w:val="Heading2"/>
      </w:pPr>
      <w:bookmarkStart w:id="515" w:name="_APPENDIX_C_"/>
      <w:bookmarkStart w:id="516" w:name="_APPENDIX_C__1"/>
      <w:bookmarkStart w:id="517" w:name="_Toc85793562"/>
      <w:bookmarkEnd w:id="515"/>
      <w:bookmarkEnd w:id="516"/>
      <w:r w:rsidRPr="00C93882">
        <w:t xml:space="preserve">APPENDIX </w:t>
      </w:r>
      <w:r w:rsidR="008E410B">
        <w:t>C</w:t>
      </w:r>
      <w:r w:rsidRPr="00C93882">
        <w:tab/>
        <w:t>Checklists</w:t>
      </w:r>
      <w:bookmarkEnd w:id="506"/>
      <w:bookmarkEnd w:id="517"/>
    </w:p>
    <w:bookmarkEnd w:id="507"/>
    <w:p w14:paraId="7EBA6935"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checklists in this document should be used to ensure you have complied with:</w:t>
      </w:r>
    </w:p>
    <w:p w14:paraId="50631C73" w14:textId="1957A04F"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principles listed in </w:t>
      </w:r>
      <w:hyperlink w:anchor="_Section_2_" w:history="1">
        <w:r w:rsidRPr="00C93882">
          <w:rPr>
            <w:rFonts w:asciiTheme="minorHAnsi" w:hAnsiTheme="minorHAnsi" w:cstheme="minorHAnsi"/>
            <w:color w:val="0000FF"/>
            <w:sz w:val="22"/>
            <w:szCs w:val="22"/>
            <w:u w:val="single"/>
            <w:lang w:eastAsia="en-US"/>
          </w:rPr>
          <w:t>Section 2</w:t>
        </w:r>
      </w:hyperlink>
    </w:p>
    <w:p w14:paraId="05474DE9" w14:textId="27D28E41"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relevant statutory requirements (as required) under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and </w:t>
      </w:r>
      <w:hyperlink w:anchor="_Section_5__1" w:history="1">
        <w:r w:rsidRPr="00C93882">
          <w:rPr>
            <w:rFonts w:asciiTheme="minorHAnsi" w:hAnsiTheme="minorHAnsi" w:cstheme="minorHAnsi"/>
            <w:color w:val="0000FF"/>
            <w:sz w:val="22"/>
            <w:szCs w:val="22"/>
            <w:u w:val="single"/>
            <w:lang w:eastAsia="en-US"/>
          </w:rPr>
          <w:t>Section 5</w:t>
        </w:r>
      </w:hyperlink>
    </w:p>
    <w:p w14:paraId="1B8486DD" w14:textId="5E136E80"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processes required for naming a road, feature or locality.</w:t>
      </w:r>
    </w:p>
    <w:p w14:paraId="46368DFF" w14:textId="6D633C60" w:rsidR="0018637B" w:rsidRPr="00C93882" w:rsidRDefault="00FF3CF0"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are encouraged to </w:t>
      </w:r>
      <w:r w:rsidR="00403CD2">
        <w:rPr>
          <w:rFonts w:asciiTheme="minorHAnsi" w:hAnsiTheme="minorHAnsi" w:cstheme="minorHAnsi"/>
          <w:sz w:val="22"/>
          <w:szCs w:val="22"/>
          <w:lang w:eastAsia="en-US"/>
        </w:rPr>
        <w:t xml:space="preserve">submit a </w:t>
      </w:r>
      <w:r w:rsidR="0018637B" w:rsidRPr="00C93882">
        <w:rPr>
          <w:rFonts w:asciiTheme="minorHAnsi" w:hAnsiTheme="minorHAnsi" w:cstheme="minorHAnsi"/>
          <w:sz w:val="22"/>
          <w:szCs w:val="22"/>
          <w:lang w:eastAsia="en-US"/>
        </w:rPr>
        <w:t>copy of</w:t>
      </w:r>
      <w:r w:rsidR="00403CD2">
        <w:rPr>
          <w:rFonts w:asciiTheme="minorHAnsi" w:hAnsiTheme="minorHAnsi" w:cstheme="minorHAnsi"/>
          <w:sz w:val="22"/>
          <w:szCs w:val="22"/>
          <w:lang w:eastAsia="en-US"/>
        </w:rPr>
        <w:t xml:space="preserve"> a</w:t>
      </w:r>
      <w:r w:rsidR="0018637B" w:rsidRPr="00C93882">
        <w:rPr>
          <w:rFonts w:asciiTheme="minorHAnsi" w:hAnsiTheme="minorHAnsi" w:cstheme="minorHAnsi"/>
          <w:sz w:val="22"/>
          <w:szCs w:val="22"/>
          <w:lang w:eastAsia="en-US"/>
        </w:rPr>
        <w:t xml:space="preserve"> completed checklist</w:t>
      </w:r>
      <w:r w:rsidR="00403CD2">
        <w:rPr>
          <w:rFonts w:asciiTheme="minorHAnsi" w:hAnsiTheme="minorHAnsi" w:cstheme="minorHAnsi"/>
          <w:sz w:val="22"/>
          <w:szCs w:val="22"/>
          <w:lang w:eastAsia="en-US"/>
        </w:rPr>
        <w:t xml:space="preserve"> wit</w:t>
      </w:r>
      <w:r w:rsidR="0018637B" w:rsidRPr="00C93882">
        <w:rPr>
          <w:rFonts w:asciiTheme="minorHAnsi" w:hAnsiTheme="minorHAnsi" w:cstheme="minorHAnsi"/>
          <w:sz w:val="22"/>
          <w:szCs w:val="22"/>
          <w:lang w:eastAsia="en-US"/>
        </w:rPr>
        <w:t>h your naming proposal to GN</w:t>
      </w:r>
      <w:r w:rsidR="003D6E62"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t>
      </w:r>
    </w:p>
    <w:p w14:paraId="35F254F1" w14:textId="53A82BF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w:t>
      </w:r>
      <w:hyperlink w:anchor="_Section_10_" w:history="1">
        <w:r w:rsidRPr="00C93882">
          <w:rPr>
            <w:rFonts w:asciiTheme="minorHAnsi" w:hAnsiTheme="minorHAnsi" w:cstheme="minorHAnsi"/>
            <w:color w:val="0000FF"/>
            <w:sz w:val="22"/>
            <w:szCs w:val="22"/>
            <w:u w:val="single"/>
            <w:lang w:eastAsia="en-US"/>
          </w:rPr>
          <w:t>Section 1</w:t>
        </w:r>
        <w:r w:rsidR="00ED57DA">
          <w:rPr>
            <w:rFonts w:asciiTheme="minorHAnsi" w:hAnsiTheme="minorHAnsi" w:cstheme="minorHAnsi"/>
            <w:color w:val="0000FF"/>
            <w:sz w:val="22"/>
            <w:szCs w:val="22"/>
            <w:u w:val="single"/>
            <w:lang w:eastAsia="en-US"/>
          </w:rPr>
          <w:t>0</w:t>
        </w:r>
        <w:r w:rsidRPr="00C93882">
          <w:rPr>
            <w:rFonts w:asciiTheme="minorHAnsi" w:hAnsiTheme="minorHAnsi" w:cstheme="minorHAnsi"/>
            <w:color w:val="0000FF"/>
            <w:sz w:val="22"/>
            <w:szCs w:val="22"/>
            <w:u w:val="single"/>
            <w:lang w:eastAsia="en-US"/>
          </w:rPr>
          <w:t xml:space="preserve"> Lodging a proposal with GN</w:t>
        </w:r>
      </w:hyperlink>
      <w:r w:rsidR="003D6E62" w:rsidRPr="00C93882">
        <w:rPr>
          <w:rFonts w:asciiTheme="minorHAnsi" w:hAnsiTheme="minorHAnsi" w:cstheme="minorHAnsi"/>
          <w:color w:val="0000FF"/>
          <w:sz w:val="22"/>
          <w:szCs w:val="22"/>
          <w:u w:val="single"/>
          <w:lang w:eastAsia="en-US"/>
        </w:rPr>
        <w:t>V</w:t>
      </w:r>
      <w:r w:rsidRPr="00C93882">
        <w:rPr>
          <w:rFonts w:asciiTheme="minorHAnsi" w:hAnsiTheme="minorHAnsi" w:cstheme="minorHAnsi"/>
          <w:sz w:val="22"/>
          <w:szCs w:val="22"/>
          <w:lang w:eastAsia="en-US"/>
        </w:rPr>
        <w:t xml:space="preserve"> for further information about how to submit a proposal for the Registrar’s consideration.</w:t>
      </w:r>
      <w:bookmarkStart w:id="518" w:name="_Toc441826955"/>
    </w:p>
    <w:p w14:paraId="2DC945B3" w14:textId="0AD21D10" w:rsidR="009D7F67" w:rsidRPr="00C93882" w:rsidRDefault="009D7F67" w:rsidP="0018637B">
      <w:pPr>
        <w:spacing w:after="113"/>
        <w:rPr>
          <w:rFonts w:asciiTheme="minorHAnsi" w:hAnsiTheme="minorHAnsi" w:cstheme="minorHAnsi"/>
          <w:sz w:val="22"/>
          <w:szCs w:val="22"/>
          <w:lang w:eastAsia="en-US"/>
        </w:rPr>
      </w:pPr>
      <w:r w:rsidRPr="003A17ED">
        <w:rPr>
          <w:rFonts w:asciiTheme="minorHAnsi" w:hAnsiTheme="minorHAnsi" w:cstheme="minorHAnsi"/>
          <w:b/>
          <w:bCs/>
          <w:sz w:val="22"/>
          <w:szCs w:val="22"/>
          <w:lang w:eastAsia="en-US"/>
        </w:rPr>
        <w:t>*</w:t>
      </w:r>
      <w:r w:rsidR="003A17ED" w:rsidRPr="003A17ED">
        <w:rPr>
          <w:rFonts w:asciiTheme="minorHAnsi" w:hAnsiTheme="minorHAnsi" w:cstheme="minorHAnsi"/>
          <w:b/>
          <w:bCs/>
          <w:sz w:val="22"/>
          <w:szCs w:val="22"/>
          <w:lang w:eastAsia="en-US"/>
        </w:rPr>
        <w:t>NA:</w:t>
      </w:r>
      <w:r w:rsidR="003A17ED">
        <w:rPr>
          <w:rFonts w:asciiTheme="minorHAnsi" w:hAnsiTheme="minorHAnsi" w:cstheme="minorHAnsi"/>
          <w:sz w:val="22"/>
          <w:szCs w:val="22"/>
          <w:lang w:eastAsia="en-US"/>
        </w:rPr>
        <w:t xml:space="preserve"> Not applicable</w:t>
      </w:r>
    </w:p>
    <w:tbl>
      <w:tblPr>
        <w:tblW w:w="5074" w:type="pct"/>
        <w:tblBorders>
          <w:bottom w:val="single" w:sz="4" w:space="0" w:color="228591"/>
          <w:insideH w:val="single" w:sz="4" w:space="0" w:color="228591"/>
        </w:tblBorders>
        <w:tblLook w:val="01E0" w:firstRow="1" w:lastRow="1" w:firstColumn="1" w:lastColumn="1" w:noHBand="0" w:noVBand="0"/>
      </w:tblPr>
      <w:tblGrid>
        <w:gridCol w:w="578"/>
        <w:gridCol w:w="109"/>
        <w:gridCol w:w="6233"/>
        <w:gridCol w:w="845"/>
        <w:gridCol w:w="847"/>
        <w:gridCol w:w="1135"/>
        <w:gridCol w:w="35"/>
      </w:tblGrid>
      <w:tr w:rsidR="0018637B" w14:paraId="2D6A98F0" w14:textId="77777777" w:rsidTr="00FD0FB3">
        <w:trPr>
          <w:trHeight w:val="454"/>
        </w:trPr>
        <w:tc>
          <w:tcPr>
            <w:tcW w:w="5000" w:type="pct"/>
            <w:gridSpan w:val="7"/>
            <w:tcBorders>
              <w:top w:val="nil"/>
              <w:bottom w:val="nil"/>
            </w:tcBorders>
            <w:vAlign w:val="center"/>
          </w:tcPr>
          <w:p w14:paraId="2CB16B35" w14:textId="77777777" w:rsidR="0018637B" w:rsidRPr="00C93882" w:rsidRDefault="0018637B" w:rsidP="00DF011C">
            <w:pPr>
              <w:spacing w:before="240" w:after="60" w:line="230" w:lineRule="atLeast"/>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Are you seeking:</w:t>
            </w:r>
          </w:p>
        </w:tc>
      </w:tr>
      <w:tr w:rsidR="0018637B" w14:paraId="6CA98FA2" w14:textId="77777777" w:rsidTr="00A84241">
        <w:tc>
          <w:tcPr>
            <w:tcW w:w="351" w:type="pct"/>
            <w:gridSpan w:val="2"/>
            <w:tcBorders>
              <w:top w:val="nil"/>
              <w:bottom w:val="single" w:sz="2" w:space="0" w:color="228591"/>
            </w:tcBorders>
            <w:vAlign w:val="center"/>
          </w:tcPr>
          <w:sdt>
            <w:sdtPr>
              <w:rPr>
                <w:rFonts w:asciiTheme="minorHAnsi" w:eastAsia="Wingdings" w:hAnsiTheme="minorHAnsi" w:cstheme="minorHAnsi"/>
                <w:color w:val="31849B"/>
                <w:sz w:val="36"/>
                <w:lang w:eastAsia="en-US"/>
              </w:rPr>
              <w:id w:val="-1631324450"/>
              <w14:checkbox>
                <w14:checked w14:val="0"/>
                <w14:checkedState w14:val="2612" w14:font="MS Gothic"/>
                <w14:uncheckedState w14:val="2610" w14:font="MS Gothic"/>
              </w14:checkbox>
            </w:sdtPr>
            <w:sdtEndPr/>
            <w:sdtContent>
              <w:p w14:paraId="6D79EA01" w14:textId="2A47B3F3"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791318C1" w14:textId="75AB0F65" w:rsidR="0018637B" w:rsidRPr="00C93882" w:rsidRDefault="0018637B" w:rsidP="00E66AD3">
            <w:pPr>
              <w:spacing w:before="80" w:after="60"/>
              <w:ind w:left="41"/>
              <w:rPr>
                <w:rFonts w:asciiTheme="minorHAnsi" w:hAnsiTheme="minorHAnsi" w:cstheme="minorHAnsi"/>
                <w:sz w:val="22"/>
                <w:lang w:eastAsia="en-US"/>
              </w:rPr>
            </w:pPr>
            <w:r w:rsidRPr="00C93882">
              <w:rPr>
                <w:rFonts w:asciiTheme="minorHAnsi" w:hAnsiTheme="minorHAnsi" w:cstheme="minorHAnsi"/>
                <w:sz w:val="22"/>
                <w:lang w:eastAsia="en-US"/>
              </w:rPr>
              <w:t xml:space="preserve">The Registrar’s </w:t>
            </w:r>
            <w:r w:rsidR="005D0B5F">
              <w:rPr>
                <w:rFonts w:asciiTheme="minorHAnsi" w:hAnsiTheme="minorHAnsi" w:cstheme="minorHAnsi"/>
                <w:sz w:val="22"/>
                <w:lang w:eastAsia="en-US"/>
              </w:rPr>
              <w:t xml:space="preserve">in-principle support? </w:t>
            </w:r>
            <w:r w:rsidRPr="00C93882">
              <w:rPr>
                <w:rFonts w:asciiTheme="minorHAnsi" w:hAnsiTheme="minorHAnsi" w:cstheme="minorHAnsi"/>
                <w:sz w:val="22"/>
                <w:lang w:eastAsia="en-US"/>
              </w:rPr>
              <w:t xml:space="preserve"> </w:t>
            </w:r>
            <w:r w:rsidR="005D0B5F">
              <w:rPr>
                <w:rFonts w:asciiTheme="minorHAnsi" w:hAnsiTheme="minorHAnsi" w:cstheme="minorHAnsi"/>
                <w:sz w:val="22"/>
                <w:lang w:eastAsia="en-US"/>
              </w:rPr>
              <w:t xml:space="preserve">If yes, refer to </w:t>
            </w:r>
            <w:hyperlink w:anchor="_6.2.3_Seeking_the" w:history="1">
              <w:r w:rsidR="005D0B5F" w:rsidRPr="005D0B5F">
                <w:rPr>
                  <w:rStyle w:val="Hyperlink"/>
                  <w:rFonts w:cstheme="minorHAnsi"/>
                  <w:lang w:eastAsia="en-US"/>
                </w:rPr>
                <w:t>section 6.2.3.</w:t>
              </w:r>
            </w:hyperlink>
          </w:p>
        </w:tc>
      </w:tr>
      <w:tr w:rsidR="0018637B" w:rsidRPr="00A6266A" w14:paraId="18A28AFC" w14:textId="77777777" w:rsidTr="00E92C69">
        <w:tc>
          <w:tcPr>
            <w:tcW w:w="5000" w:type="pct"/>
            <w:gridSpan w:val="7"/>
            <w:tcBorders>
              <w:top w:val="single" w:sz="2" w:space="0" w:color="228591"/>
              <w:bottom w:val="single" w:sz="12" w:space="0" w:color="017D7D"/>
            </w:tcBorders>
            <w:shd w:val="clear" w:color="auto" w:fill="auto"/>
          </w:tcPr>
          <w:p w14:paraId="3FF82CDE" w14:textId="7D49C497" w:rsidR="0018637B" w:rsidRPr="00C93882" w:rsidRDefault="000E1462" w:rsidP="005D0B5F">
            <w:pPr>
              <w:tabs>
                <w:tab w:val="left" w:pos="746"/>
              </w:tabs>
              <w:spacing w:after="113"/>
              <w:rPr>
                <w:rFonts w:asciiTheme="minorHAnsi" w:hAnsiTheme="minorHAnsi" w:cstheme="minorHAnsi"/>
                <w:color w:val="31849B"/>
                <w:sz w:val="36"/>
                <w:lang w:eastAsia="en-US"/>
              </w:rPr>
            </w:pPr>
            <w:sdt>
              <w:sdtPr>
                <w:rPr>
                  <w:rFonts w:asciiTheme="minorHAnsi" w:eastAsia="Wingdings" w:hAnsiTheme="minorHAnsi" w:cstheme="minorHAnsi"/>
                  <w:color w:val="31849B"/>
                  <w:sz w:val="36"/>
                  <w:lang w:eastAsia="en-US"/>
                </w:rPr>
                <w:id w:val="-1846623453"/>
                <w14:checkbox>
                  <w14:checked w14:val="0"/>
                  <w14:checkedState w14:val="2612" w14:font="MS Gothic"/>
                  <w14:uncheckedState w14:val="2610" w14:font="MS Gothic"/>
                </w14:checkbox>
              </w:sdtPr>
              <w:sdtEndPr/>
              <w:sdtContent>
                <w:r w:rsidR="00723AD5">
                  <w:rPr>
                    <w:rFonts w:ascii="MS Gothic" w:eastAsia="MS Gothic" w:hAnsi="MS Gothic" w:cstheme="minorHAnsi" w:hint="eastAsia"/>
                    <w:color w:val="31849B"/>
                    <w:sz w:val="36"/>
                    <w:lang w:eastAsia="en-US"/>
                  </w:rPr>
                  <w:t>☐</w:t>
                </w:r>
              </w:sdtContent>
            </w:sdt>
            <w:r w:rsidR="00953174">
              <w:rPr>
                <w:rFonts w:asciiTheme="minorHAnsi" w:eastAsia="Wingdings" w:hAnsiTheme="minorHAnsi" w:cstheme="minorHAnsi"/>
                <w:color w:val="31849B"/>
                <w:sz w:val="36"/>
                <w:lang w:eastAsia="en-US"/>
              </w:rPr>
              <w:tab/>
            </w:r>
            <w:r w:rsidR="00953174" w:rsidRPr="005D0B5F">
              <w:rPr>
                <w:rFonts w:asciiTheme="minorHAnsi" w:hAnsiTheme="minorHAnsi" w:cstheme="minorHAnsi"/>
                <w:sz w:val="22"/>
                <w:lang w:eastAsia="en-US"/>
              </w:rPr>
              <w:t>Gazettal and re</w:t>
            </w:r>
            <w:r w:rsidR="005D0B5F" w:rsidRPr="005D0B5F">
              <w:rPr>
                <w:rFonts w:asciiTheme="minorHAnsi" w:hAnsiTheme="minorHAnsi" w:cstheme="minorHAnsi"/>
                <w:sz w:val="22"/>
                <w:lang w:eastAsia="en-US"/>
              </w:rPr>
              <w:t>gistration of a name?</w:t>
            </w:r>
            <w:r w:rsidR="00F00A31">
              <w:rPr>
                <w:rFonts w:asciiTheme="minorHAnsi" w:hAnsiTheme="minorHAnsi" w:cstheme="minorHAnsi"/>
                <w:sz w:val="22"/>
                <w:lang w:eastAsia="en-US"/>
              </w:rPr>
              <w:t xml:space="preserve"> (continue to fill in this checklist)</w:t>
            </w:r>
          </w:p>
        </w:tc>
      </w:tr>
      <w:tr w:rsidR="0018637B" w14:paraId="46CF9563" w14:textId="77777777" w:rsidTr="00FD0FB3">
        <w:trPr>
          <w:trHeight w:val="454"/>
        </w:trPr>
        <w:tc>
          <w:tcPr>
            <w:tcW w:w="5000" w:type="pct"/>
            <w:gridSpan w:val="7"/>
            <w:tcBorders>
              <w:top w:val="single" w:sz="12" w:space="0" w:color="017D7D"/>
              <w:bottom w:val="nil"/>
            </w:tcBorders>
            <w:vAlign w:val="center"/>
          </w:tcPr>
          <w:p w14:paraId="2EBA9414" w14:textId="77777777" w:rsidR="0018637B" w:rsidRPr="00C93882" w:rsidRDefault="0018637B" w:rsidP="00603DAC">
            <w:pPr>
              <w:spacing w:before="240" w:after="60" w:line="230" w:lineRule="atLeast"/>
              <w:ind w:left="41"/>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Is your naming proposal related to a:</w:t>
            </w:r>
          </w:p>
        </w:tc>
      </w:tr>
      <w:tr w:rsidR="0018637B" w14:paraId="5885203E" w14:textId="77777777" w:rsidTr="00A84241">
        <w:trPr>
          <w:trHeight w:val="170"/>
        </w:trPr>
        <w:tc>
          <w:tcPr>
            <w:tcW w:w="351" w:type="pct"/>
            <w:gridSpan w:val="2"/>
            <w:tcBorders>
              <w:top w:val="nil"/>
            </w:tcBorders>
            <w:vAlign w:val="center"/>
          </w:tcPr>
          <w:sdt>
            <w:sdtPr>
              <w:rPr>
                <w:rFonts w:asciiTheme="minorHAnsi" w:eastAsia="Wingdings" w:hAnsiTheme="minorHAnsi" w:cstheme="minorHAnsi"/>
                <w:color w:val="31849B"/>
                <w:sz w:val="36"/>
                <w:lang w:eastAsia="en-US"/>
              </w:rPr>
              <w:id w:val="747702165"/>
              <w14:checkbox>
                <w14:checked w14:val="0"/>
                <w14:checkedState w14:val="2612" w14:font="MS Gothic"/>
                <w14:uncheckedState w14:val="2610" w14:font="MS Gothic"/>
              </w14:checkbox>
            </w:sdtPr>
            <w:sdtEndPr/>
            <w:sdtContent>
              <w:p w14:paraId="24A2D3CE" w14:textId="19820028"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15A43B56" w14:textId="2E8AD347"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Road</w:t>
            </w:r>
            <w:r w:rsidRPr="00C93882">
              <w:rPr>
                <w:rFonts w:asciiTheme="minorHAnsi" w:hAnsiTheme="minorHAnsi" w:cstheme="minorHAnsi"/>
                <w:sz w:val="22"/>
                <w:lang w:eastAsia="en-US"/>
              </w:rPr>
              <w:t xml:space="preserve"> – complete sections 1, 2, 5, 6, 7, 8, 9 (of this checklist)</w:t>
            </w:r>
          </w:p>
        </w:tc>
      </w:tr>
      <w:tr w:rsidR="0018637B" w14:paraId="636CFFF9" w14:textId="77777777" w:rsidTr="00A84241">
        <w:trPr>
          <w:trHeight w:val="170"/>
        </w:trPr>
        <w:tc>
          <w:tcPr>
            <w:tcW w:w="351" w:type="pct"/>
            <w:gridSpan w:val="2"/>
            <w:vAlign w:val="center"/>
          </w:tcPr>
          <w:sdt>
            <w:sdtPr>
              <w:rPr>
                <w:rFonts w:asciiTheme="minorHAnsi" w:eastAsia="Wingdings" w:hAnsiTheme="minorHAnsi" w:cstheme="minorHAnsi"/>
                <w:color w:val="31849B"/>
                <w:sz w:val="36"/>
                <w:lang w:eastAsia="en-US"/>
              </w:rPr>
              <w:id w:val="1805196673"/>
              <w14:checkbox>
                <w14:checked w14:val="0"/>
                <w14:checkedState w14:val="2612" w14:font="MS Gothic"/>
                <w14:uncheckedState w14:val="2610" w14:font="MS Gothic"/>
              </w14:checkbox>
            </w:sdtPr>
            <w:sdtEndPr/>
            <w:sdtContent>
              <w:p w14:paraId="0632C7BD" w14:textId="4E7E2F61"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single" w:sz="2" w:space="0" w:color="228591"/>
              <w:bottom w:val="single" w:sz="2" w:space="0" w:color="228591"/>
            </w:tcBorders>
            <w:vAlign w:val="center"/>
          </w:tcPr>
          <w:p w14:paraId="65254FA3" w14:textId="3F15C53C"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Feature</w:t>
            </w:r>
            <w:r w:rsidRPr="00C93882">
              <w:rPr>
                <w:rFonts w:asciiTheme="minorHAnsi" w:hAnsiTheme="minorHAnsi" w:cstheme="minorHAnsi"/>
                <w:sz w:val="22"/>
                <w:lang w:eastAsia="en-US"/>
              </w:rPr>
              <w:t xml:space="preserve"> – complete sections 1, 3, 5, 6, 7, 8, 9 (of this checklist)</w:t>
            </w:r>
          </w:p>
        </w:tc>
      </w:tr>
      <w:tr w:rsidR="005D0B5F" w:rsidRPr="008930CA" w14:paraId="30BFCDE5" w14:textId="535D1F95" w:rsidTr="00A84241">
        <w:trPr>
          <w:trHeight w:val="170"/>
        </w:trPr>
        <w:tc>
          <w:tcPr>
            <w:tcW w:w="295" w:type="pct"/>
            <w:tcBorders>
              <w:bottom w:val="single" w:sz="12" w:space="0" w:color="017D7D"/>
            </w:tcBorders>
            <w:shd w:val="clear" w:color="auto" w:fill="auto"/>
            <w:vAlign w:val="center"/>
          </w:tcPr>
          <w:sdt>
            <w:sdtPr>
              <w:rPr>
                <w:rFonts w:asciiTheme="minorHAnsi" w:eastAsia="Wingdings" w:hAnsiTheme="minorHAnsi" w:cstheme="minorHAnsi"/>
                <w:color w:val="31849B"/>
                <w:sz w:val="36"/>
                <w:lang w:eastAsia="en-US"/>
              </w:rPr>
              <w:id w:val="-575130714"/>
              <w14:checkbox>
                <w14:checked w14:val="0"/>
                <w14:checkedState w14:val="2612" w14:font="MS Gothic"/>
                <w14:uncheckedState w14:val="2610" w14:font="MS Gothic"/>
              </w14:checkbox>
            </w:sdtPr>
            <w:sdtEndPr/>
            <w:sdtContent>
              <w:p w14:paraId="67A4D28A" w14:textId="61FD184C" w:rsidR="005D0B5F" w:rsidRPr="00C93882" w:rsidRDefault="005D0B5F"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705" w:type="pct"/>
            <w:gridSpan w:val="6"/>
            <w:tcBorders>
              <w:bottom w:val="single" w:sz="12" w:space="0" w:color="017D7D"/>
            </w:tcBorders>
            <w:shd w:val="clear" w:color="auto" w:fill="auto"/>
            <w:vAlign w:val="center"/>
          </w:tcPr>
          <w:p w14:paraId="36917D7C" w14:textId="0D1AB6C8" w:rsidR="005D0B5F" w:rsidRPr="00C93882" w:rsidRDefault="005D0B5F" w:rsidP="005D0B5F">
            <w:pPr>
              <w:spacing w:after="113"/>
              <w:ind w:left="19"/>
              <w:rPr>
                <w:rFonts w:asciiTheme="minorHAnsi" w:hAnsiTheme="minorHAnsi" w:cstheme="minorHAnsi"/>
                <w:color w:val="31849B"/>
                <w:sz w:val="36"/>
                <w:lang w:eastAsia="en-US"/>
              </w:rPr>
            </w:pPr>
            <w:r>
              <w:rPr>
                <w:rFonts w:asciiTheme="minorHAnsi" w:hAnsiTheme="minorHAnsi" w:cstheme="minorHAnsi"/>
                <w:color w:val="31849B"/>
                <w:sz w:val="36"/>
                <w:lang w:eastAsia="en-US"/>
              </w:rPr>
              <w:t xml:space="preserve"> </w:t>
            </w:r>
            <w:r>
              <w:rPr>
                <w:rFonts w:asciiTheme="minorHAnsi" w:hAnsiTheme="minorHAnsi" w:cstheme="minorHAnsi"/>
                <w:b/>
                <w:sz w:val="22"/>
                <w:lang w:eastAsia="en-US"/>
              </w:rPr>
              <w:t>Locality</w:t>
            </w:r>
            <w:r w:rsidRPr="00C93882">
              <w:rPr>
                <w:rFonts w:asciiTheme="minorHAnsi" w:hAnsiTheme="minorHAnsi" w:cstheme="minorHAnsi"/>
                <w:sz w:val="22"/>
                <w:lang w:eastAsia="en-US"/>
              </w:rPr>
              <w:t xml:space="preserve"> – complete sections 1, </w:t>
            </w:r>
            <w:r w:rsidR="00F00A31">
              <w:rPr>
                <w:rFonts w:asciiTheme="minorHAnsi" w:hAnsiTheme="minorHAnsi" w:cstheme="minorHAnsi"/>
                <w:sz w:val="22"/>
                <w:lang w:eastAsia="en-US"/>
              </w:rPr>
              <w:t>4</w:t>
            </w:r>
            <w:r w:rsidRPr="00C93882">
              <w:rPr>
                <w:rFonts w:asciiTheme="minorHAnsi" w:hAnsiTheme="minorHAnsi" w:cstheme="minorHAnsi"/>
                <w:sz w:val="22"/>
                <w:lang w:eastAsia="en-US"/>
              </w:rPr>
              <w:t>, 5, 6, 7, 8, 9 (of this checklist)</w:t>
            </w:r>
          </w:p>
        </w:tc>
      </w:tr>
      <w:tr w:rsidR="0018637B" w:rsidRPr="00C93882" w14:paraId="4BF46193" w14:textId="77777777" w:rsidTr="00FD0FB3">
        <w:tblPrEx>
          <w:tblBorders>
            <w:bottom w:val="none" w:sz="0" w:space="0" w:color="auto"/>
            <w:insideH w:val="none" w:sz="0" w:space="0" w:color="auto"/>
          </w:tblBorders>
        </w:tblPrEx>
        <w:trPr>
          <w:trHeight w:val="454"/>
        </w:trPr>
        <w:tc>
          <w:tcPr>
            <w:tcW w:w="5000" w:type="pct"/>
            <w:gridSpan w:val="7"/>
            <w:tcBorders>
              <w:top w:val="single" w:sz="12" w:space="0" w:color="017D7D"/>
            </w:tcBorders>
            <w:vAlign w:val="center"/>
          </w:tcPr>
          <w:p w14:paraId="494A8C47" w14:textId="77777777" w:rsidR="0018637B" w:rsidRPr="008930CA" w:rsidRDefault="0018637B" w:rsidP="00806945">
            <w:pPr>
              <w:spacing w:before="240" w:after="60" w:line="230" w:lineRule="atLeast"/>
              <w:ind w:left="35"/>
              <w:rPr>
                <w:rFonts w:asciiTheme="minorHAnsi" w:hAnsiTheme="minorHAnsi" w:cstheme="minorHAnsi"/>
                <w:b/>
                <w:color w:val="017D7D"/>
                <w:szCs w:val="28"/>
                <w:lang w:eastAsia="en-US"/>
              </w:rPr>
            </w:pPr>
            <w:r w:rsidRPr="008930CA">
              <w:rPr>
                <w:rFonts w:asciiTheme="minorHAnsi" w:hAnsiTheme="minorHAnsi" w:cstheme="minorHAnsi"/>
                <w:b/>
                <w:color w:val="017D7D"/>
                <w:szCs w:val="28"/>
                <w:lang w:eastAsia="en-US"/>
              </w:rPr>
              <w:t>General Questions</w:t>
            </w:r>
          </w:p>
        </w:tc>
      </w:tr>
      <w:tr w:rsidR="0018637B" w:rsidRPr="00C93882" w14:paraId="5AC2F6E9" w14:textId="77777777" w:rsidTr="00FD0FB3">
        <w:tc>
          <w:tcPr>
            <w:tcW w:w="5000" w:type="pct"/>
            <w:gridSpan w:val="7"/>
            <w:tcBorders>
              <w:top w:val="nil"/>
              <w:bottom w:val="single" w:sz="4" w:space="0" w:color="228591"/>
            </w:tcBorders>
          </w:tcPr>
          <w:p w14:paraId="429149A4" w14:textId="11B00EC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proposing a new name or to change a name, does the proposal conform to the principles in Section 2?</w:t>
            </w:r>
            <w:r w:rsidR="00CD54C8">
              <w:rPr>
                <w:rFonts w:asciiTheme="minorHAnsi" w:hAnsiTheme="minorHAnsi" w:cstheme="minorHAnsi"/>
                <w:sz w:val="22"/>
                <w:lang w:eastAsia="en-US"/>
              </w:rPr>
              <w:t xml:space="preserve"> Refer to principles below.</w:t>
            </w:r>
          </w:p>
        </w:tc>
      </w:tr>
      <w:tr w:rsidR="00FA454E" w:rsidRPr="00C93882" w14:paraId="25636936" w14:textId="523EBD28" w:rsidTr="00A84241">
        <w:tblPrEx>
          <w:tblBorders>
            <w:bottom w:val="none" w:sz="0" w:space="0" w:color="auto"/>
            <w:insideH w:val="none" w:sz="0" w:space="0" w:color="auto"/>
          </w:tblBorders>
        </w:tblPrEx>
        <w:trPr>
          <w:gridAfter w:val="1"/>
          <w:wAfter w:w="18" w:type="pct"/>
        </w:trPr>
        <w:tc>
          <w:tcPr>
            <w:tcW w:w="3537" w:type="pct"/>
            <w:gridSpan w:val="3"/>
            <w:tcBorders>
              <w:top w:val="single" w:sz="4" w:space="0" w:color="228591"/>
              <w:bottom w:val="single" w:sz="2" w:space="0" w:color="228591"/>
            </w:tcBorders>
            <w:shd w:val="clear" w:color="auto" w:fill="E5F7F6"/>
          </w:tcPr>
          <w:p w14:paraId="5A5E5E2B" w14:textId="77777777" w:rsidR="00FA454E" w:rsidRPr="00C93882" w:rsidRDefault="00FA454E" w:rsidP="00FA454E">
            <w:pPr>
              <w:spacing w:before="80" w:after="60"/>
              <w:ind w:left="177"/>
              <w:rPr>
                <w:rFonts w:asciiTheme="minorHAnsi" w:hAnsiTheme="minorHAnsi" w:cstheme="minorHAnsi"/>
                <w:sz w:val="22"/>
                <w:lang w:eastAsia="en-US"/>
              </w:rPr>
            </w:pPr>
            <w:bookmarkStart w:id="519" w:name="_Hlk78567808"/>
          </w:p>
        </w:tc>
        <w:tc>
          <w:tcPr>
            <w:tcW w:w="432" w:type="pct"/>
            <w:tcBorders>
              <w:top w:val="single" w:sz="4" w:space="0" w:color="228591"/>
              <w:bottom w:val="single" w:sz="2" w:space="0" w:color="228591"/>
            </w:tcBorders>
            <w:shd w:val="clear" w:color="auto" w:fill="E5F7F6"/>
          </w:tcPr>
          <w:p w14:paraId="714F8B88" w14:textId="09349198" w:rsidR="00FA454E" w:rsidRPr="005E7F6B" w:rsidRDefault="00FA454E"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4" w:space="0" w:color="228591"/>
              <w:bottom w:val="single" w:sz="2" w:space="0" w:color="228591"/>
            </w:tcBorders>
            <w:shd w:val="clear" w:color="auto" w:fill="E5F7F6"/>
          </w:tcPr>
          <w:p w14:paraId="13A8E089" w14:textId="40C21A95" w:rsidR="00FA454E" w:rsidRPr="005E7F6B" w:rsidRDefault="00FA454E" w:rsidP="002856E1">
            <w:pPr>
              <w:tabs>
                <w:tab w:val="center" w:pos="304"/>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80" w:type="pct"/>
            <w:tcBorders>
              <w:top w:val="single" w:sz="4" w:space="0" w:color="228591"/>
              <w:bottom w:val="single" w:sz="2" w:space="0" w:color="228591"/>
            </w:tcBorders>
            <w:shd w:val="clear" w:color="auto" w:fill="E5F7F6"/>
          </w:tcPr>
          <w:p w14:paraId="50BAB29F" w14:textId="41C4C806" w:rsidR="00FA454E" w:rsidRPr="005E7F6B" w:rsidRDefault="003A17ED" w:rsidP="002856E1">
            <w:pPr>
              <w:tabs>
                <w:tab w:val="center" w:pos="476"/>
              </w:tabs>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bookmarkEnd w:id="519"/>
      <w:tr w:rsidR="0018637B" w:rsidRPr="00C93882" w14:paraId="758EA47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228591"/>
              <w:bottom w:val="single" w:sz="2" w:space="0" w:color="017D7D"/>
            </w:tcBorders>
          </w:tcPr>
          <w:p w14:paraId="04873CCA" w14:textId="5677AD5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A</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765776" w:rsidRPr="00C93882">
              <w:rPr>
                <w:rFonts w:asciiTheme="minorHAnsi" w:hAnsiTheme="minorHAnsi" w:cstheme="minorHAnsi"/>
                <w:sz w:val="22"/>
                <w:lang w:eastAsia="en-US"/>
              </w:rPr>
              <w:t>Ensuring public safety</w:t>
            </w:r>
            <w:r w:rsidRPr="00C93882">
              <w:rPr>
                <w:rFonts w:asciiTheme="minorHAnsi" w:hAnsiTheme="minorHAnsi" w:cstheme="minorHAnsi"/>
                <w:sz w:val="22"/>
                <w:lang w:eastAsia="en-US"/>
              </w:rPr>
              <w:t xml:space="preserve"> </w:t>
            </w:r>
          </w:p>
        </w:tc>
        <w:tc>
          <w:tcPr>
            <w:tcW w:w="432" w:type="pct"/>
            <w:tcBorders>
              <w:top w:val="single" w:sz="2" w:space="0" w:color="228591"/>
              <w:bottom w:val="single" w:sz="2" w:space="0" w:color="017D7D"/>
            </w:tcBorders>
            <w:vAlign w:val="center"/>
          </w:tcPr>
          <w:p w14:paraId="5333B353" w14:textId="1B8C444E"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3979247"/>
                <w14:checkbox>
                  <w14:checked w14:val="0"/>
                  <w14:checkedState w14:val="2612" w14:font="MS Gothic"/>
                  <w14:uncheckedState w14:val="2610" w14:font="MS Gothic"/>
                </w14:checkbox>
              </w:sdtPr>
              <w:sdtEndPr/>
              <w:sdtContent>
                <w:r w:rsidR="00DA712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31663582"/>
            <w14:checkbox>
              <w14:checked w14:val="0"/>
              <w14:checkedState w14:val="2612" w14:font="MS Gothic"/>
              <w14:uncheckedState w14:val="2610" w14:font="MS Gothic"/>
            </w14:checkbox>
          </w:sdtPr>
          <w:sdtEndPr/>
          <w:sdtContent>
            <w:tc>
              <w:tcPr>
                <w:tcW w:w="433" w:type="pct"/>
                <w:tcBorders>
                  <w:top w:val="single" w:sz="2" w:space="0" w:color="228591"/>
                  <w:bottom w:val="single" w:sz="2" w:space="0" w:color="017D7D"/>
                </w:tcBorders>
                <w:vAlign w:val="center"/>
              </w:tcPr>
              <w:p w14:paraId="01735BDC" w14:textId="4FC3428D" w:rsidR="0018637B" w:rsidRDefault="0097194C"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228591"/>
              <w:bottom w:val="single" w:sz="2" w:space="0" w:color="017D7D"/>
            </w:tcBorders>
            <w:vAlign w:val="center"/>
          </w:tcPr>
          <w:p w14:paraId="4197BF31" w14:textId="70033AE4"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0727407"/>
                <w14:checkbox>
                  <w14:checked w14:val="0"/>
                  <w14:checkedState w14:val="2612" w14:font="MS Gothic"/>
                  <w14:uncheckedState w14:val="2610" w14:font="MS Gothic"/>
                </w14:checkbox>
              </w:sdtPr>
              <w:sdtEndPr/>
              <w:sdtContent>
                <w:r w:rsidR="0097194C" w:rsidRPr="005E7F6B">
                  <w:rPr>
                    <w:rFonts w:ascii="MS Gothic" w:eastAsia="MS Gothic" w:hAnsi="MS Gothic" w:cstheme="minorHAnsi" w:hint="eastAsia"/>
                    <w:b/>
                    <w:color w:val="31849B"/>
                    <w:sz w:val="28"/>
                    <w:szCs w:val="28"/>
                    <w:lang w:eastAsia="en-US"/>
                  </w:rPr>
                  <w:t>☐</w:t>
                </w:r>
              </w:sdtContent>
            </w:sdt>
          </w:p>
        </w:tc>
      </w:tr>
      <w:tr w:rsidR="0018637B" w:rsidRPr="00C93882" w14:paraId="2A44E7D9"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C47B96C" w14:textId="32CBE3B8"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B</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DF4F75">
              <w:rPr>
                <w:rFonts w:asciiTheme="minorHAnsi" w:hAnsiTheme="minorHAnsi" w:cstheme="minorHAnsi"/>
                <w:sz w:val="22"/>
                <w:lang w:eastAsia="en-US"/>
              </w:rPr>
              <w:t>Recognising the public interest</w:t>
            </w:r>
          </w:p>
        </w:tc>
        <w:tc>
          <w:tcPr>
            <w:tcW w:w="432" w:type="pct"/>
            <w:tcBorders>
              <w:top w:val="single" w:sz="2" w:space="0" w:color="017D7D"/>
              <w:bottom w:val="single" w:sz="2" w:space="0" w:color="017D7D"/>
            </w:tcBorders>
            <w:vAlign w:val="center"/>
          </w:tcPr>
          <w:p w14:paraId="66A168EE" w14:textId="54379E86"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5364904"/>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0616850"/>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594366AC" w14:textId="6AF001A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9C6CA20" w14:textId="09206DED"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579283"/>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220EF7A8"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07F287B" w14:textId="14493F0D"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C</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Linking the name to place </w:t>
            </w:r>
          </w:p>
        </w:tc>
        <w:tc>
          <w:tcPr>
            <w:tcW w:w="432" w:type="pct"/>
            <w:tcBorders>
              <w:top w:val="single" w:sz="2" w:space="0" w:color="017D7D"/>
              <w:bottom w:val="single" w:sz="2" w:space="0" w:color="017D7D"/>
            </w:tcBorders>
            <w:vAlign w:val="center"/>
          </w:tcPr>
          <w:p w14:paraId="1940B673" w14:textId="038BB4E5"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89517818"/>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0876552"/>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62A4235B" w14:textId="2EDD147E"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ED4222" w14:textId="1861B742"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99050144"/>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A0C970E"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3FB1B0" w14:textId="0C344594"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D</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Ensuring names are not duplicated</w:t>
            </w:r>
          </w:p>
        </w:tc>
        <w:tc>
          <w:tcPr>
            <w:tcW w:w="432" w:type="pct"/>
            <w:tcBorders>
              <w:top w:val="single" w:sz="2" w:space="0" w:color="017D7D"/>
              <w:bottom w:val="single" w:sz="2" w:space="0" w:color="017D7D"/>
            </w:tcBorders>
            <w:vAlign w:val="center"/>
          </w:tcPr>
          <w:p w14:paraId="2D90759F" w14:textId="4F6DF318"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67440276"/>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4046091"/>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19FD0F95" w14:textId="364145F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1C4B9129" w14:textId="1272983A"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05357348"/>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F0349C4"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00BC0A9" w14:textId="3ECD5B9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E</w:t>
            </w:r>
            <w:r w:rsidR="006948B9">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 xml:space="preserve">Recognition and use of </w:t>
            </w:r>
            <w:r w:rsidR="006948B9">
              <w:rPr>
                <w:rFonts w:asciiTheme="minorHAnsi" w:hAnsiTheme="minorHAnsi" w:cstheme="minorHAnsi"/>
                <w:sz w:val="22"/>
                <w:lang w:eastAsia="en-US"/>
              </w:rPr>
              <w:t>Traditional Owner</w:t>
            </w:r>
            <w:r w:rsidR="006948B9" w:rsidRPr="00C93882">
              <w:rPr>
                <w:rFonts w:asciiTheme="minorHAnsi" w:hAnsiTheme="minorHAnsi" w:cstheme="minorHAnsi"/>
                <w:sz w:val="22"/>
                <w:lang w:eastAsia="en-US"/>
              </w:rPr>
              <w:t xml:space="preserve"> language</w:t>
            </w:r>
            <w:r w:rsidR="00777224">
              <w:rPr>
                <w:rFonts w:asciiTheme="minorHAnsi" w:hAnsiTheme="minorHAnsi" w:cstheme="minorHAnsi"/>
                <w:sz w:val="22"/>
                <w:lang w:eastAsia="en-US"/>
              </w:rPr>
              <w:t>s</w:t>
            </w:r>
          </w:p>
        </w:tc>
        <w:tc>
          <w:tcPr>
            <w:tcW w:w="432" w:type="pct"/>
            <w:tcBorders>
              <w:top w:val="single" w:sz="2" w:space="0" w:color="017D7D"/>
              <w:bottom w:val="single" w:sz="2" w:space="0" w:color="017D7D"/>
            </w:tcBorders>
            <w:vAlign w:val="center"/>
          </w:tcPr>
          <w:p w14:paraId="0DEB05AA" w14:textId="4E4B3FE7"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963914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21252663"/>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C44FE63" w14:textId="0F2DD03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DFD536" w14:textId="6A0DFAB7"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6427461"/>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762CE63F"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5C31B32D" w14:textId="53E19D0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F</w:t>
            </w:r>
            <w:r w:rsidR="00777224">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Names must not discriminat</w:t>
            </w:r>
            <w:r w:rsidR="00777224">
              <w:rPr>
                <w:rFonts w:asciiTheme="minorHAnsi" w:hAnsiTheme="minorHAnsi" w:cstheme="minorHAnsi"/>
                <w:sz w:val="22"/>
                <w:lang w:eastAsia="en-US"/>
              </w:rPr>
              <w:t>e or be offensive</w:t>
            </w:r>
          </w:p>
        </w:tc>
        <w:tc>
          <w:tcPr>
            <w:tcW w:w="432" w:type="pct"/>
            <w:tcBorders>
              <w:top w:val="single" w:sz="2" w:space="0" w:color="017D7D"/>
              <w:bottom w:val="single" w:sz="2" w:space="0" w:color="017D7D"/>
            </w:tcBorders>
            <w:vAlign w:val="center"/>
          </w:tcPr>
          <w:p w14:paraId="79B3B06B" w14:textId="168B3A83"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631939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289065"/>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7D83E85C" w14:textId="06D39A3D"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8761C6A" w14:textId="29F9CDB8"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6023089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6077BA6C"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89F3A0" w14:textId="6D5EA7DC"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G</w:t>
            </w:r>
            <w:r w:rsidR="00777224">
              <w:rPr>
                <w:rFonts w:asciiTheme="minorHAnsi" w:hAnsiTheme="minorHAnsi" w:cstheme="minorHAnsi"/>
                <w:sz w:val="22"/>
                <w:lang w:eastAsia="en-US"/>
              </w:rPr>
              <w:t xml:space="preserve"> </w:t>
            </w:r>
            <w:r w:rsidR="00A5616C">
              <w:rPr>
                <w:rFonts w:asciiTheme="minorHAnsi" w:hAnsiTheme="minorHAnsi" w:cstheme="minorHAnsi"/>
                <w:sz w:val="22"/>
                <w:lang w:eastAsia="en-US"/>
              </w:rPr>
              <w:t>-</w:t>
            </w:r>
            <w:r w:rsidR="00777224">
              <w:rPr>
                <w:rFonts w:asciiTheme="minorHAnsi" w:hAnsiTheme="minorHAnsi" w:cstheme="minorHAnsi"/>
                <w:sz w:val="22"/>
                <w:lang w:eastAsia="en-US"/>
              </w:rPr>
              <w:t xml:space="preserve"> Gender equality</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4E541AF7" w14:textId="442A6B02"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51577"/>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51963085"/>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B9B4768" w14:textId="0C958BF7"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5F0F13CE" w14:textId="5C123885"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582949023"/>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4D1BF5B2"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6C37B359" w14:textId="472F7769"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H</w:t>
            </w:r>
            <w:r w:rsidR="00193CF7">
              <w:rPr>
                <w:rFonts w:asciiTheme="minorHAnsi" w:hAnsiTheme="minorHAnsi" w:cstheme="minorHAnsi"/>
                <w:sz w:val="22"/>
                <w:lang w:eastAsia="en-US"/>
              </w:rPr>
              <w:t xml:space="preserve"> </w:t>
            </w:r>
            <w:r w:rsidR="00A5616C">
              <w:rPr>
                <w:rFonts w:asciiTheme="minorHAnsi" w:hAnsiTheme="minorHAnsi" w:cstheme="minorHAnsi"/>
                <w:sz w:val="22"/>
                <w:lang w:eastAsia="en-US"/>
              </w:rPr>
              <w:t xml:space="preserve">- </w:t>
            </w:r>
            <w:r w:rsidR="00A5616C" w:rsidRPr="00C93882">
              <w:rPr>
                <w:rFonts w:asciiTheme="minorHAnsi" w:hAnsiTheme="minorHAnsi" w:cstheme="minorHAnsi"/>
                <w:sz w:val="22"/>
                <w:lang w:eastAsia="en-US"/>
              </w:rPr>
              <w:t>Dual</w:t>
            </w:r>
            <w:r w:rsidR="00777224" w:rsidRPr="00C93882">
              <w:rPr>
                <w:rFonts w:asciiTheme="minorHAnsi" w:hAnsiTheme="minorHAnsi" w:cstheme="minorHAnsi"/>
                <w:sz w:val="22"/>
                <w:lang w:eastAsia="en-US"/>
              </w:rPr>
              <w:t xml:space="preserve"> names</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2FE84FAD" w14:textId="71FCD66E" w:rsidR="0018637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98309672"/>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2811606"/>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7E455A83" w14:textId="2585B38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5AE5C69" w14:textId="1987850A" w:rsidR="0018637B" w:rsidRPr="005E7F6B" w:rsidRDefault="000E1462"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01602057"/>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A6BED" w:rsidRPr="0018637B" w14:paraId="3E80A7D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12FE0971" w14:textId="0E37D576" w:rsidR="001A6BED" w:rsidRPr="00C93882" w:rsidRDefault="001A6BED"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I</w:t>
            </w:r>
            <w:r>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Using commemorative names </w:t>
            </w:r>
          </w:p>
        </w:tc>
        <w:tc>
          <w:tcPr>
            <w:tcW w:w="432" w:type="pct"/>
            <w:tcBorders>
              <w:top w:val="single" w:sz="2" w:space="0" w:color="017D7D"/>
              <w:bottom w:val="single" w:sz="2" w:space="0" w:color="017D7D"/>
            </w:tcBorders>
            <w:vAlign w:val="center"/>
          </w:tcPr>
          <w:p w14:paraId="36BCDF55" w14:textId="5C6E235B" w:rsidR="001A6BED" w:rsidRPr="005E7F6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9835333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26774554"/>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6D091DB" w14:textId="653E456B" w:rsidR="001A6BED" w:rsidRPr="005E7F6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A782719" w14:textId="3282A236" w:rsidR="001A6BED" w:rsidRPr="005E7F6B" w:rsidRDefault="000E1462"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8332252"/>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bl>
    <w:p w14:paraId="3084DEBC" w14:textId="68A184E6" w:rsidR="00A84241" w:rsidRDefault="00A84241"/>
    <w:tbl>
      <w:tblPr>
        <w:tblW w:w="5085" w:type="pct"/>
        <w:tblBorders>
          <w:bottom w:val="single" w:sz="4" w:space="0" w:color="228591"/>
          <w:insideH w:val="single" w:sz="4" w:space="0" w:color="228591"/>
        </w:tblBorders>
        <w:tblLook w:val="01E0" w:firstRow="1" w:lastRow="1" w:firstColumn="1" w:lastColumn="1" w:noHBand="0" w:noVBand="0"/>
      </w:tblPr>
      <w:tblGrid>
        <w:gridCol w:w="710"/>
        <w:gridCol w:w="141"/>
        <w:gridCol w:w="6121"/>
        <w:gridCol w:w="849"/>
        <w:gridCol w:w="849"/>
        <w:gridCol w:w="1133"/>
      </w:tblGrid>
      <w:tr w:rsidR="00EE7E38" w14:paraId="1FA358B5" w14:textId="77777777" w:rsidTr="00DD2180">
        <w:trPr>
          <w:gridAfter w:val="3"/>
          <w:wAfter w:w="1444" w:type="pct"/>
        </w:trPr>
        <w:tc>
          <w:tcPr>
            <w:tcW w:w="3556" w:type="pct"/>
            <w:gridSpan w:val="3"/>
            <w:shd w:val="clear" w:color="auto" w:fill="auto"/>
          </w:tcPr>
          <w:p w14:paraId="60184F34" w14:textId="0E656638" w:rsidR="00EE7E38" w:rsidRDefault="00EE7E38" w:rsidP="00DD2180">
            <w:pPr>
              <w:spacing w:before="80" w:after="60"/>
              <w:rPr>
                <w:rFonts w:asciiTheme="minorHAnsi" w:eastAsia="Wingdings" w:hAnsiTheme="minorHAnsi" w:cstheme="minorHAnsi"/>
                <w:b/>
                <w:color w:val="31849B"/>
                <w:sz w:val="28"/>
                <w:szCs w:val="28"/>
                <w:lang w:eastAsia="en-US"/>
              </w:rPr>
            </w:pPr>
            <w:r w:rsidRPr="008930CA">
              <w:rPr>
                <w:rFonts w:asciiTheme="minorHAnsi" w:hAnsiTheme="minorHAnsi" w:cstheme="minorHAnsi"/>
                <w:b/>
                <w:color w:val="017D7D"/>
                <w:szCs w:val="28"/>
                <w:lang w:eastAsia="en-US"/>
              </w:rPr>
              <w:t>General Questions</w:t>
            </w:r>
            <w:r>
              <w:rPr>
                <w:rFonts w:asciiTheme="minorHAnsi" w:hAnsiTheme="minorHAnsi" w:cstheme="minorHAnsi"/>
                <w:b/>
                <w:color w:val="017D7D"/>
                <w:szCs w:val="28"/>
                <w:lang w:eastAsia="en-US"/>
              </w:rPr>
              <w:t xml:space="preserve"> continued</w:t>
            </w:r>
          </w:p>
        </w:tc>
      </w:tr>
      <w:tr w:rsidR="00EE7E38" w14:paraId="654FC6C7" w14:textId="77777777" w:rsidTr="00DD2180">
        <w:tc>
          <w:tcPr>
            <w:tcW w:w="3556" w:type="pct"/>
            <w:gridSpan w:val="3"/>
            <w:shd w:val="clear" w:color="auto" w:fill="E5F7F6"/>
          </w:tcPr>
          <w:p w14:paraId="588ED0EC" w14:textId="77777777" w:rsidR="00EE7E38" w:rsidRPr="00C93882" w:rsidRDefault="00EE7E38" w:rsidP="00DD2180">
            <w:pPr>
              <w:spacing w:before="80" w:after="60"/>
              <w:ind w:left="177"/>
              <w:rPr>
                <w:rFonts w:asciiTheme="minorHAnsi" w:hAnsiTheme="minorHAnsi" w:cstheme="minorHAnsi"/>
                <w:sz w:val="22"/>
                <w:lang w:eastAsia="en-US"/>
              </w:rPr>
            </w:pPr>
          </w:p>
        </w:tc>
        <w:tc>
          <w:tcPr>
            <w:tcW w:w="433" w:type="pct"/>
            <w:shd w:val="clear" w:color="auto" w:fill="E5F7F6"/>
          </w:tcPr>
          <w:p w14:paraId="79F1DE46"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shd w:val="clear" w:color="auto" w:fill="E5F7F6"/>
          </w:tcPr>
          <w:p w14:paraId="4EE91CE3"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shd w:val="clear" w:color="auto" w:fill="E5F7F6"/>
          </w:tcPr>
          <w:p w14:paraId="60061B3C"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EE7E38" w:rsidRPr="00C93882" w14:paraId="6EBA2A50" w14:textId="77777777" w:rsidTr="00DD2180">
        <w:tc>
          <w:tcPr>
            <w:tcW w:w="3556" w:type="pct"/>
            <w:gridSpan w:val="3"/>
            <w:tcBorders>
              <w:bottom w:val="single" w:sz="6" w:space="0" w:color="228591"/>
            </w:tcBorders>
            <w:shd w:val="clear" w:color="auto" w:fill="auto"/>
          </w:tcPr>
          <w:p w14:paraId="7E012CF2" w14:textId="2234632C" w:rsidR="00EE7E38" w:rsidRPr="00C93882" w:rsidRDefault="00EE7E38" w:rsidP="00EE7E38">
            <w:pPr>
              <w:spacing w:before="80" w:after="60"/>
              <w:ind w:left="177"/>
              <w:rPr>
                <w:rFonts w:asciiTheme="minorHAnsi" w:hAnsiTheme="minorHAnsi" w:cstheme="minorHAnsi"/>
                <w:sz w:val="22"/>
                <w:lang w:eastAsia="en-US"/>
              </w:rPr>
            </w:pPr>
            <w:r>
              <w:rPr>
                <w:rFonts w:asciiTheme="minorHAnsi" w:hAnsiTheme="minorHAnsi" w:cstheme="minorHAnsi"/>
                <w:sz w:val="22"/>
                <w:lang w:eastAsia="en-US"/>
              </w:rPr>
              <w:t xml:space="preserve">Principle J - </w:t>
            </w:r>
            <w:r w:rsidRPr="00C93882">
              <w:rPr>
                <w:rFonts w:asciiTheme="minorHAnsi" w:hAnsiTheme="minorHAnsi" w:cstheme="minorHAnsi"/>
                <w:sz w:val="22"/>
                <w:lang w:eastAsia="en-US"/>
              </w:rPr>
              <w:t>Using commercial and business names</w:t>
            </w:r>
          </w:p>
        </w:tc>
        <w:tc>
          <w:tcPr>
            <w:tcW w:w="433" w:type="pct"/>
            <w:tcBorders>
              <w:bottom w:val="single" w:sz="6" w:space="0" w:color="228591"/>
            </w:tcBorders>
            <w:shd w:val="clear" w:color="auto" w:fill="auto"/>
            <w:vAlign w:val="center"/>
          </w:tcPr>
          <w:p w14:paraId="0E263BC6" w14:textId="334A9CBD" w:rsidR="00EE7E38" w:rsidRPr="00C93882" w:rsidRDefault="000E1462"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05020289"/>
                <w14:checkbox>
                  <w14:checked w14:val="0"/>
                  <w14:checkedState w14:val="2612" w14:font="MS Gothic"/>
                  <w14:uncheckedState w14:val="2610" w14:font="MS Gothic"/>
                </w14:checkbox>
              </w:sdtPr>
              <w:sdtEnd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28290823"/>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6BCFD825" w14:textId="534C6475" w:rsidR="00EE7E38" w:rsidRPr="00C93882" w:rsidRDefault="00EE7E38" w:rsidP="00EE7E38">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1FA3ECA5" w14:textId="619AB2D6" w:rsidR="00EE7E38" w:rsidRPr="00C93882" w:rsidRDefault="000E1462"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2027786"/>
                <w14:checkbox>
                  <w14:checked w14:val="0"/>
                  <w14:checkedState w14:val="2612" w14:font="MS Gothic"/>
                  <w14:uncheckedState w14:val="2610" w14:font="MS Gothic"/>
                </w14:checkbox>
              </w:sdtPr>
              <w:sdtEndPr/>
              <w:sdtContent>
                <w:r w:rsidR="00EE7E38" w:rsidRPr="005E7F6B">
                  <w:rPr>
                    <w:rFonts w:ascii="MS Gothic" w:eastAsia="MS Gothic" w:hAnsi="MS Gothic" w:cstheme="minorHAnsi" w:hint="eastAsia"/>
                    <w:b/>
                    <w:color w:val="31849B"/>
                    <w:sz w:val="28"/>
                    <w:szCs w:val="28"/>
                    <w:lang w:eastAsia="en-US"/>
                  </w:rPr>
                  <w:t>☐</w:t>
                </w:r>
              </w:sdtContent>
            </w:sdt>
          </w:p>
        </w:tc>
      </w:tr>
      <w:tr w:rsidR="00EE7E38" w:rsidRPr="00C93882" w14:paraId="57972731" w14:textId="77777777" w:rsidTr="00DD2180">
        <w:tc>
          <w:tcPr>
            <w:tcW w:w="3556" w:type="pct"/>
            <w:gridSpan w:val="3"/>
            <w:tcBorders>
              <w:bottom w:val="single" w:sz="6" w:space="0" w:color="228591"/>
            </w:tcBorders>
            <w:shd w:val="clear" w:color="auto" w:fill="auto"/>
          </w:tcPr>
          <w:p w14:paraId="7B014036" w14:textId="751CD203" w:rsidR="00EE7E38" w:rsidRDefault="00EE7E38" w:rsidP="00EE7E38">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K -</w:t>
            </w:r>
            <w:r w:rsidRPr="00C93882">
              <w:rPr>
                <w:rFonts w:asciiTheme="minorHAnsi" w:hAnsiTheme="minorHAnsi" w:cstheme="minorHAnsi"/>
                <w:sz w:val="22"/>
                <w:lang w:eastAsia="en-US"/>
              </w:rPr>
              <w:t xml:space="preserve"> Language</w:t>
            </w:r>
          </w:p>
        </w:tc>
        <w:tc>
          <w:tcPr>
            <w:tcW w:w="433" w:type="pct"/>
            <w:tcBorders>
              <w:bottom w:val="single" w:sz="6" w:space="0" w:color="228591"/>
            </w:tcBorders>
            <w:shd w:val="clear" w:color="auto" w:fill="auto"/>
            <w:vAlign w:val="center"/>
          </w:tcPr>
          <w:p w14:paraId="7A0955DE" w14:textId="45121886" w:rsidR="00EE7E38" w:rsidRDefault="000E1462"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7167459"/>
                <w14:checkbox>
                  <w14:checked w14:val="0"/>
                  <w14:checkedState w14:val="2612" w14:font="MS Gothic"/>
                  <w14:uncheckedState w14:val="2610" w14:font="MS Gothic"/>
                </w14:checkbox>
              </w:sdtPr>
              <w:sdtEnd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115740302"/>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53302866" w14:textId="6243B2E1" w:rsidR="00EE7E38" w:rsidRDefault="00EE7E38" w:rsidP="00EE7E38">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98AA98B" w14:textId="5A3258A6" w:rsidR="00EE7E38" w:rsidRDefault="000E1462"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8977961"/>
                <w14:checkbox>
                  <w14:checked w14:val="0"/>
                  <w14:checkedState w14:val="2612" w14:font="MS Gothic"/>
                  <w14:uncheckedState w14:val="2610" w14:font="MS Gothic"/>
                </w14:checkbox>
              </w:sdtPr>
              <w:sdtEndPr/>
              <w:sdtContent>
                <w:r w:rsidR="00EE7E38" w:rsidRPr="005E7F6B">
                  <w:rPr>
                    <w:rFonts w:ascii="MS Gothic" w:eastAsia="MS Gothic" w:hAnsi="MS Gothic" w:cstheme="minorHAnsi" w:hint="eastAsia"/>
                    <w:b/>
                    <w:color w:val="31849B"/>
                    <w:sz w:val="28"/>
                    <w:szCs w:val="28"/>
                    <w:lang w:eastAsia="en-US"/>
                  </w:rPr>
                  <w:t>☐</w:t>
                </w:r>
              </w:sdtContent>
            </w:sdt>
          </w:p>
        </w:tc>
      </w:tr>
      <w:tr w:rsidR="00AD1962" w:rsidRPr="00C93882" w14:paraId="1EC40233" w14:textId="77777777" w:rsidTr="00DD2180">
        <w:tc>
          <w:tcPr>
            <w:tcW w:w="3556" w:type="pct"/>
            <w:gridSpan w:val="3"/>
            <w:tcBorders>
              <w:bottom w:val="single" w:sz="6" w:space="0" w:color="228591"/>
            </w:tcBorders>
            <w:shd w:val="clear" w:color="auto" w:fill="auto"/>
          </w:tcPr>
          <w:p w14:paraId="193F7540" w14:textId="5BA9D2DB" w:rsidR="00AD1962" w:rsidRPr="00C93882" w:rsidRDefault="00AD1962" w:rsidP="00AD196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L -</w:t>
            </w:r>
            <w:r w:rsidRPr="00C93882">
              <w:rPr>
                <w:rFonts w:asciiTheme="minorHAnsi" w:hAnsiTheme="minorHAnsi" w:cstheme="minorHAnsi"/>
                <w:sz w:val="22"/>
                <w:lang w:eastAsia="en-US"/>
              </w:rPr>
              <w:t xml:space="preserve"> Directional names to be avoided</w:t>
            </w:r>
          </w:p>
        </w:tc>
        <w:tc>
          <w:tcPr>
            <w:tcW w:w="433" w:type="pct"/>
            <w:tcBorders>
              <w:bottom w:val="single" w:sz="6" w:space="0" w:color="228591"/>
            </w:tcBorders>
            <w:shd w:val="clear" w:color="auto" w:fill="auto"/>
            <w:vAlign w:val="center"/>
          </w:tcPr>
          <w:p w14:paraId="3281D026" w14:textId="76656B68" w:rsidR="00AD1962" w:rsidRDefault="000E1462" w:rsidP="00AD196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2164278"/>
                <w14:checkbox>
                  <w14:checked w14:val="0"/>
                  <w14:checkedState w14:val="2612" w14:font="MS Gothic"/>
                  <w14:uncheckedState w14:val="2610" w14:font="MS Gothic"/>
                </w14:checkbox>
              </w:sdtPr>
              <w:sdtEndPr/>
              <w:sdtContent>
                <w:r w:rsidR="00AD196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3276325"/>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391B089D" w14:textId="2BD675A9" w:rsidR="00AD1962" w:rsidRDefault="00AD1962" w:rsidP="00AD196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5D263B76" w14:textId="16B60F57" w:rsidR="00AD1962" w:rsidRDefault="00AD1962" w:rsidP="00AD196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090925140"/>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2FDD6FE5" w14:textId="77777777" w:rsidTr="00DD2180">
        <w:tc>
          <w:tcPr>
            <w:tcW w:w="3556" w:type="pct"/>
            <w:gridSpan w:val="3"/>
            <w:tcBorders>
              <w:bottom w:val="single" w:sz="6" w:space="0" w:color="228591"/>
            </w:tcBorders>
            <w:shd w:val="clear" w:color="auto" w:fill="auto"/>
          </w:tcPr>
          <w:p w14:paraId="52B6B1D4" w14:textId="1B4FC867"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M</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w:t>
            </w:r>
            <w:r w:rsidRPr="00C93882">
              <w:rPr>
                <w:rFonts w:asciiTheme="minorHAnsi" w:hAnsiTheme="minorHAnsi" w:cstheme="minorHAnsi"/>
                <w:sz w:val="22"/>
                <w:lang w:eastAsia="en-US"/>
              </w:rPr>
              <w:t xml:space="preserve"> Assigning extent to a road, feature or locality</w:t>
            </w:r>
          </w:p>
        </w:tc>
        <w:tc>
          <w:tcPr>
            <w:tcW w:w="433" w:type="pct"/>
            <w:tcBorders>
              <w:bottom w:val="single" w:sz="6" w:space="0" w:color="228591"/>
            </w:tcBorders>
            <w:shd w:val="clear" w:color="auto" w:fill="auto"/>
            <w:vAlign w:val="center"/>
          </w:tcPr>
          <w:p w14:paraId="45D0FDEA" w14:textId="20007111" w:rsidR="00EB5882" w:rsidRDefault="000E1462"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0248942"/>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0265700"/>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7DA9C30F" w14:textId="4BFE49F4"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4AD1A78" w14:textId="7567F8FE"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604733289"/>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3F905081" w14:textId="77777777" w:rsidTr="00DD2180">
        <w:tc>
          <w:tcPr>
            <w:tcW w:w="3556" w:type="pct"/>
            <w:gridSpan w:val="3"/>
            <w:tcBorders>
              <w:bottom w:val="single" w:sz="6" w:space="0" w:color="228591"/>
            </w:tcBorders>
            <w:shd w:val="clear" w:color="auto" w:fill="auto"/>
          </w:tcPr>
          <w:p w14:paraId="53DDAE86" w14:textId="0BB9AF9A"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If the naming proposal originally came from a member of the public, does it include sufficient information on why the name would be appropriate?</w:t>
            </w:r>
          </w:p>
        </w:tc>
        <w:tc>
          <w:tcPr>
            <w:tcW w:w="433" w:type="pct"/>
            <w:tcBorders>
              <w:bottom w:val="single" w:sz="6" w:space="0" w:color="228591"/>
            </w:tcBorders>
            <w:shd w:val="clear" w:color="auto" w:fill="auto"/>
            <w:vAlign w:val="center"/>
          </w:tcPr>
          <w:p w14:paraId="7A7D2CC2" w14:textId="43BE0759" w:rsidR="00EB5882" w:rsidRDefault="000E1462"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18399652"/>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6286668"/>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2F2B05C4" w14:textId="6C2CB58D"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2088EA46" w14:textId="0A3DC25C"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809132272"/>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07D69C01" w14:textId="77777777" w:rsidTr="00DD2180">
        <w:tc>
          <w:tcPr>
            <w:tcW w:w="3556" w:type="pct"/>
            <w:gridSpan w:val="3"/>
            <w:tcBorders>
              <w:bottom w:val="single" w:sz="6" w:space="0" w:color="228591"/>
            </w:tcBorders>
            <w:shd w:val="clear" w:color="auto" w:fill="auto"/>
          </w:tcPr>
          <w:p w14:paraId="598B2CA6" w14:textId="68D481A6"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If you are a </w:t>
            </w:r>
            <w:r w:rsidR="005E2E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have you checked with GNV to see if there are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If there are no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you should follow the naming rules.</w:t>
            </w:r>
          </w:p>
        </w:tc>
        <w:tc>
          <w:tcPr>
            <w:tcW w:w="433" w:type="pct"/>
            <w:tcBorders>
              <w:bottom w:val="single" w:sz="6" w:space="0" w:color="228591"/>
            </w:tcBorders>
            <w:shd w:val="clear" w:color="auto" w:fill="auto"/>
            <w:vAlign w:val="center"/>
          </w:tcPr>
          <w:p w14:paraId="4B3CB64B" w14:textId="14F75BB9" w:rsidR="00EB5882" w:rsidRDefault="000E1462"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1744999"/>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5040579"/>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732A4651" w14:textId="70867E61"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37D880EB" w14:textId="72AB3596"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402269201"/>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FD06E0" w:rsidRPr="00C93882" w14:paraId="24705F8E" w14:textId="77777777" w:rsidTr="00DD2180">
        <w:tc>
          <w:tcPr>
            <w:tcW w:w="3556" w:type="pct"/>
            <w:gridSpan w:val="3"/>
            <w:tcBorders>
              <w:bottom w:val="single" w:sz="6" w:space="0" w:color="228591"/>
            </w:tcBorders>
            <w:shd w:val="clear" w:color="auto" w:fill="auto"/>
          </w:tcPr>
          <w:p w14:paraId="514CB215" w14:textId="097216FE" w:rsidR="00FD06E0" w:rsidRPr="00C93882" w:rsidRDefault="00FD06E0" w:rsidP="00FD06E0">
            <w:pPr>
              <w:spacing w:before="80" w:after="60"/>
              <w:ind w:left="177"/>
              <w:rPr>
                <w:rFonts w:asciiTheme="minorHAnsi" w:hAnsiTheme="minorHAnsi" w:cstheme="minorHAnsi"/>
                <w:sz w:val="22"/>
                <w:lang w:eastAsia="en-US"/>
              </w:rPr>
            </w:pPr>
            <w:r w:rsidRPr="00BA4545">
              <w:rPr>
                <w:rFonts w:asciiTheme="minorHAnsi" w:hAnsiTheme="minorHAnsi" w:cstheme="minorHAnsi"/>
                <w:b/>
                <w:color w:val="017D7D"/>
                <w:szCs w:val="28"/>
                <w:lang w:eastAsia="en-US"/>
              </w:rPr>
              <w:t>Roads</w:t>
            </w:r>
          </w:p>
        </w:tc>
        <w:tc>
          <w:tcPr>
            <w:tcW w:w="433" w:type="pct"/>
            <w:tcBorders>
              <w:bottom w:val="single" w:sz="6" w:space="0" w:color="228591"/>
            </w:tcBorders>
            <w:shd w:val="clear" w:color="auto" w:fill="auto"/>
            <w:vAlign w:val="center"/>
          </w:tcPr>
          <w:p w14:paraId="0658A7C0"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6" w:space="0" w:color="228591"/>
            </w:tcBorders>
            <w:shd w:val="clear" w:color="auto" w:fill="auto"/>
            <w:vAlign w:val="center"/>
          </w:tcPr>
          <w:p w14:paraId="122820B5"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6" w:space="0" w:color="228591"/>
            </w:tcBorders>
            <w:shd w:val="clear" w:color="auto" w:fill="auto"/>
            <w:vAlign w:val="center"/>
          </w:tcPr>
          <w:p w14:paraId="287B7CD2" w14:textId="77777777" w:rsidR="00FD06E0" w:rsidRDefault="00FD06E0" w:rsidP="00FD06E0">
            <w:pPr>
              <w:spacing w:before="80" w:after="60"/>
              <w:rPr>
                <w:rFonts w:asciiTheme="minorHAnsi" w:eastAsia="Wingdings" w:hAnsiTheme="minorHAnsi" w:cstheme="minorHAnsi"/>
                <w:b/>
                <w:color w:val="31849B"/>
                <w:sz w:val="28"/>
                <w:szCs w:val="28"/>
                <w:lang w:eastAsia="en-US"/>
              </w:rPr>
            </w:pPr>
          </w:p>
        </w:tc>
      </w:tr>
      <w:tr w:rsidR="00FD06E0" w14:paraId="41830E3D" w14:textId="77777777" w:rsidTr="00FD06E0">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6F63DFD" w14:textId="66C6D66C" w:rsidR="00FD06E0" w:rsidRPr="00C93882" w:rsidRDefault="00FD06E0" w:rsidP="00FD06E0">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5FB507B9" w14:textId="37DF597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6" w:space="0" w:color="228591"/>
              <w:bottom w:val="single" w:sz="4" w:space="0" w:color="228591"/>
            </w:tcBorders>
            <w:shd w:val="clear" w:color="auto" w:fill="E5F7F6"/>
          </w:tcPr>
          <w:p w14:paraId="3EF624F1" w14:textId="0E77332C"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top w:val="single" w:sz="6" w:space="0" w:color="228591"/>
              <w:bottom w:val="single" w:sz="4" w:space="0" w:color="228591"/>
            </w:tcBorders>
            <w:shd w:val="clear" w:color="auto" w:fill="E5F7F6"/>
          </w:tcPr>
          <w:p w14:paraId="03F3F823" w14:textId="0DF2E0C6" w:rsidR="00FD06E0" w:rsidRDefault="00FD06E0" w:rsidP="00FD06E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FD06E0" w14:paraId="46414E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160E82B3" w14:textId="77777777" w:rsidR="00FD06E0" w:rsidRPr="00C93882" w:rsidRDefault="00FD06E0" w:rsidP="00FD06E0">
            <w:pPr>
              <w:spacing w:before="80" w:after="60"/>
              <w:rPr>
                <w:rFonts w:asciiTheme="minorHAnsi" w:hAnsiTheme="minorHAnsi" w:cstheme="minorHAnsi"/>
                <w:sz w:val="22"/>
                <w:lang w:eastAsia="en-US"/>
              </w:rPr>
            </w:pPr>
            <w:r>
              <w:rPr>
                <w:rFonts w:asciiTheme="minorHAnsi" w:hAnsiTheme="minorHAnsi" w:cstheme="minorHAnsi"/>
                <w:sz w:val="22"/>
                <w:lang w:eastAsia="en-US"/>
              </w:rPr>
              <w:t xml:space="preserve">Is your organisation the road authority for the road(s) in questions under the </w:t>
            </w:r>
            <w:r w:rsidRPr="00C93882">
              <w:rPr>
                <w:rFonts w:asciiTheme="minorHAnsi" w:hAnsiTheme="minorHAnsi" w:cstheme="minorHAnsi"/>
                <w:i/>
                <w:sz w:val="22"/>
                <w:lang w:eastAsia="en-US"/>
              </w:rPr>
              <w:t>Roads Management Act 2004</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sidRPr="00C93882">
              <w:rPr>
                <w:rFonts w:asciiTheme="minorHAnsi" w:hAnsiTheme="minorHAnsi" w:cstheme="minorHAnsi"/>
                <w:i/>
                <w:sz w:val="22"/>
                <w:lang w:eastAsia="en-US"/>
              </w:rPr>
              <w:t>Local Government Act 1989</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Pr>
                <w:rFonts w:asciiTheme="minorHAnsi" w:hAnsiTheme="minorHAnsi" w:cstheme="minorHAnsi"/>
                <w:i/>
                <w:iCs/>
                <w:sz w:val="22"/>
                <w:lang w:eastAsia="en-US"/>
              </w:rPr>
              <w:t xml:space="preserve">Local Government Act </w:t>
            </w:r>
            <w:r w:rsidRPr="004C1324">
              <w:rPr>
                <w:rFonts w:asciiTheme="minorHAnsi" w:hAnsiTheme="minorHAnsi" w:cstheme="minorHAnsi"/>
                <w:i/>
                <w:iCs/>
                <w:sz w:val="22"/>
                <w:lang w:eastAsia="en-US"/>
              </w:rPr>
              <w:t>2020</w:t>
            </w:r>
            <w:r>
              <w:rPr>
                <w:rFonts w:asciiTheme="minorHAnsi" w:hAnsiTheme="minorHAnsi" w:cstheme="minorHAnsi"/>
                <w:sz w:val="22"/>
                <w:lang w:eastAsia="en-US"/>
              </w:rPr>
              <w:t>?</w:t>
            </w:r>
          </w:p>
          <w:p w14:paraId="111D85ED" w14:textId="3E7A9B24" w:rsidR="00FD06E0" w:rsidRPr="00C93882" w:rsidRDefault="00FD06E0" w:rsidP="00FD06E0">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Refer to </w:t>
            </w:r>
            <w:hyperlink w:anchor="_3.4_Who_can" w:history="1">
              <w:r w:rsidRPr="00C93882">
                <w:rPr>
                  <w:rFonts w:asciiTheme="minorHAnsi" w:hAnsiTheme="minorHAnsi" w:cstheme="minorHAnsi"/>
                  <w:color w:val="0000FF"/>
                  <w:sz w:val="22"/>
                  <w:u w:val="single"/>
                  <w:lang w:eastAsia="en-US"/>
                </w:rPr>
                <w:t>Section 3.4</w:t>
              </w:r>
            </w:hyperlink>
            <w:r w:rsidRPr="00C93882">
              <w:rPr>
                <w:rFonts w:asciiTheme="minorHAnsi" w:hAnsiTheme="minorHAnsi" w:cstheme="minorHAnsi"/>
                <w:sz w:val="22"/>
                <w:lang w:eastAsia="en-US"/>
              </w:rPr>
              <w:t xml:space="preserve"> for more information.</w:t>
            </w:r>
          </w:p>
        </w:tc>
        <w:tc>
          <w:tcPr>
            <w:tcW w:w="433" w:type="pct"/>
            <w:tcBorders>
              <w:bottom w:val="single" w:sz="4" w:space="0" w:color="228591"/>
            </w:tcBorders>
            <w:vAlign w:val="center"/>
          </w:tcPr>
          <w:p w14:paraId="34A79A68" w14:textId="296FEAA4" w:rsidR="00FD06E0" w:rsidRDefault="000E1462" w:rsidP="00FD06E0">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7966150"/>
                <w14:checkbox>
                  <w14:checked w14:val="0"/>
                  <w14:checkedState w14:val="2612" w14:font="MS Gothic"/>
                  <w14:uncheckedState w14:val="2610" w14:font="MS Gothic"/>
                </w14:checkbox>
              </w:sdtPr>
              <w:sdtEndPr/>
              <w:sdtContent>
                <w:r w:rsidR="00FD06E0">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6380000"/>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1CDB624C" w14:textId="45895EA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2756C145" w14:textId="70DF6FCA" w:rsidR="00FD06E0" w:rsidRDefault="00FD06E0" w:rsidP="00FD06E0">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2084407177"/>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D0749F" w14:paraId="5C271AEF"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C3AE734" w14:textId="5DC71C8C" w:rsidR="00D0749F" w:rsidRPr="00C93882" w:rsidRDefault="00D0749F" w:rsidP="00D0749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there is more than one road authority, are you preparing this proposal as a collaborative project?</w:t>
            </w:r>
          </w:p>
        </w:tc>
        <w:tc>
          <w:tcPr>
            <w:tcW w:w="433" w:type="pct"/>
            <w:tcBorders>
              <w:bottom w:val="single" w:sz="4" w:space="0" w:color="228591"/>
            </w:tcBorders>
            <w:vAlign w:val="center"/>
          </w:tcPr>
          <w:p w14:paraId="0AC4871E" w14:textId="2070C06C" w:rsidR="00D0749F" w:rsidRDefault="000E1462" w:rsidP="00D0749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51164940"/>
                <w14:checkbox>
                  <w14:checked w14:val="0"/>
                  <w14:checkedState w14:val="2612" w14:font="MS Gothic"/>
                  <w14:uncheckedState w14:val="2610" w14:font="MS Gothic"/>
                </w14:checkbox>
              </w:sdtPr>
              <w:sdtEndPr/>
              <w:sdtContent>
                <w:r w:rsidR="00D0749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44321144"/>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3080397B" w14:textId="2092A423" w:rsidR="00D0749F" w:rsidRDefault="00D0749F" w:rsidP="00D0749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4229E446" w14:textId="34AF8F55" w:rsidR="00D0749F" w:rsidRDefault="00D0749F" w:rsidP="00D0749F">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303458880"/>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D0749F" w14:paraId="127A4D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836B648" w14:textId="009E7AE4" w:rsidR="00D0749F" w:rsidRPr="00C93882" w:rsidRDefault="00D0749F"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with the statutory requirements in </w:t>
            </w:r>
            <w:hyperlink w:anchor="_3.2_Statutory_requirements" w:history="1">
              <w:r w:rsidRPr="00C93882">
                <w:rPr>
                  <w:rFonts w:asciiTheme="minorHAnsi" w:hAnsiTheme="minorHAnsi" w:cstheme="minorHAnsi"/>
                  <w:color w:val="0000FF"/>
                  <w:sz w:val="22"/>
                  <w:u w:val="single"/>
                  <w:lang w:eastAsia="en-US"/>
                </w:rPr>
                <w:t>Section 3.2 Statutory requirements that apply to roads.</w:t>
              </w:r>
            </w:hyperlink>
            <w:r w:rsidRPr="00C93882">
              <w:rPr>
                <w:rFonts w:asciiTheme="minorHAnsi" w:hAnsiTheme="minorHAnsi" w:cstheme="minorHAnsi"/>
                <w:sz w:val="22"/>
                <w:lang w:eastAsia="en-US"/>
              </w:rPr>
              <w:t xml:space="preserve"> If not, contact GNV for advice about how to make the proposal compliant.</w:t>
            </w:r>
          </w:p>
        </w:tc>
        <w:tc>
          <w:tcPr>
            <w:tcW w:w="433" w:type="pct"/>
            <w:tcBorders>
              <w:bottom w:val="single" w:sz="4" w:space="0" w:color="228591"/>
            </w:tcBorders>
            <w:vAlign w:val="center"/>
          </w:tcPr>
          <w:p w14:paraId="25FBB050" w14:textId="54A58C64" w:rsidR="00D0749F" w:rsidRDefault="000E1462" w:rsidP="00F40E5C">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88405507"/>
                <w14:checkbox>
                  <w14:checked w14:val="0"/>
                  <w14:checkedState w14:val="2612" w14:font="MS Gothic"/>
                  <w14:uncheckedState w14:val="2610" w14:font="MS Gothic"/>
                </w14:checkbox>
              </w:sdtPr>
              <w:sdtEndPr/>
              <w:sdtContent>
                <w:r w:rsidR="00DA3F23">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99431861"/>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43A7C3D4" w14:textId="42D41548" w:rsidR="00D0749F" w:rsidRDefault="00D0749F"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161082E5" w14:textId="5D414E6F" w:rsidR="00D0749F" w:rsidRDefault="00D0749F" w:rsidP="00EA6CB3">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51339219"/>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5936C2" w14:paraId="1529049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69EE970" w14:textId="681D587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3.2.1 Rural and Urban Addressing</w:t>
            </w:r>
          </w:p>
        </w:tc>
        <w:tc>
          <w:tcPr>
            <w:tcW w:w="433" w:type="pct"/>
            <w:tcBorders>
              <w:bottom w:val="single" w:sz="4" w:space="0" w:color="228591"/>
            </w:tcBorders>
            <w:vAlign w:val="center"/>
          </w:tcPr>
          <w:p w14:paraId="496E5623" w14:textId="48D78E0B" w:rsidR="005936C2" w:rsidRDefault="000E1462"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0257186"/>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7804552"/>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28EB5EA6" w14:textId="10711A6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689AC94A" w14:textId="7EDEF07E" w:rsidR="005936C2" w:rsidRDefault="005936C2" w:rsidP="00E31754">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976059676"/>
                <w14:checkbox>
                  <w14:checked w14:val="0"/>
                  <w14:checkedState w14:val="2612" w14:font="MS Gothic"/>
                  <w14:uncheckedState w14:val="2610" w14:font="MS Gothic"/>
                </w14:checkbox>
              </w:sdtPr>
              <w:sdtEndPr/>
              <w:sdtContent>
                <w:r>
                  <w:rPr>
                    <w:rFonts w:ascii="MS Gothic" w:eastAsia="MS Gothic" w:hAnsi="MS Gothic" w:cstheme="minorHAnsi" w:hint="eastAsia"/>
                    <w:b/>
                    <w:color w:val="31849B"/>
                    <w:sz w:val="28"/>
                    <w:szCs w:val="28"/>
                    <w:lang w:eastAsia="en-US"/>
                  </w:rPr>
                  <w:t>☐</w:t>
                </w:r>
              </w:sdtContent>
            </w:sdt>
          </w:p>
        </w:tc>
      </w:tr>
      <w:tr w:rsidR="005936C2" w14:paraId="63087D5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B2EEB3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3.2.2 Extent: road course, start and end points</w:t>
            </w:r>
          </w:p>
          <w:p w14:paraId="5BC6047D" w14:textId="5202F52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have clear start and end points?</w:t>
            </w:r>
          </w:p>
        </w:tc>
        <w:tc>
          <w:tcPr>
            <w:tcW w:w="433" w:type="pct"/>
            <w:tcBorders>
              <w:bottom w:val="single" w:sz="4" w:space="0" w:color="228591"/>
            </w:tcBorders>
            <w:vAlign w:val="center"/>
          </w:tcPr>
          <w:p w14:paraId="56A71071" w14:textId="56838DFE" w:rsidR="005936C2" w:rsidRDefault="000E1462"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3347270"/>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8454431"/>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622EA181" w14:textId="0FEB254A"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F6C5A1" w14:textId="3F770B32" w:rsidR="005936C2" w:rsidRDefault="000E1462" w:rsidP="00E31754">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9816437"/>
                <w14:checkbox>
                  <w14:checked w14:val="0"/>
                  <w14:checkedState w14:val="2612" w14:font="MS Gothic"/>
                  <w14:uncheckedState w14:val="2610" w14:font="MS Gothic"/>
                </w14:checkbox>
              </w:sdtPr>
              <w:sdtEndPr/>
              <w:sdtContent>
                <w:r w:rsidR="00E31754">
                  <w:rPr>
                    <w:rFonts w:ascii="MS Gothic" w:eastAsia="MS Gothic" w:hAnsi="MS Gothic" w:cstheme="minorHAnsi" w:hint="eastAsia"/>
                    <w:b/>
                    <w:color w:val="31849B"/>
                    <w:sz w:val="28"/>
                    <w:szCs w:val="28"/>
                    <w:lang w:eastAsia="en-US"/>
                  </w:rPr>
                  <w:t>☐</w:t>
                </w:r>
              </w:sdtContent>
            </w:sdt>
          </w:p>
        </w:tc>
      </w:tr>
      <w:tr w:rsidR="005936C2" w14:paraId="0E565B0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FC867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3.2.3 Road types</w:t>
            </w:r>
          </w:p>
          <w:p w14:paraId="30CBB695" w14:textId="05BFA90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name use an acceptable road type?</w:t>
            </w:r>
          </w:p>
        </w:tc>
        <w:tc>
          <w:tcPr>
            <w:tcW w:w="433" w:type="pct"/>
            <w:tcBorders>
              <w:bottom w:val="single" w:sz="4" w:space="0" w:color="228591"/>
            </w:tcBorders>
            <w:vAlign w:val="center"/>
          </w:tcPr>
          <w:p w14:paraId="12282FB9" w14:textId="24C50A14" w:rsidR="005936C2" w:rsidRDefault="000E1462"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02521014"/>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0548197"/>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2ABB8B86" w14:textId="362057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7E459CF" w14:textId="11BBCA8F" w:rsidR="005936C2" w:rsidRDefault="000E1462"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64035241"/>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tr>
      <w:tr w:rsidR="005936C2" w14:paraId="249F0AA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C56988D"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3.2.4 Unacceptable road names</w:t>
            </w:r>
          </w:p>
          <w:p w14:paraId="137F7FA9" w14:textId="512759C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Have you checked the list of unacceptable road names? E.g. ‘the’ or ‘and’ is unacceptable, as are numbers, hyphens, directions or destinations</w:t>
            </w:r>
          </w:p>
        </w:tc>
        <w:tc>
          <w:tcPr>
            <w:tcW w:w="433" w:type="pct"/>
            <w:tcBorders>
              <w:bottom w:val="single" w:sz="4" w:space="0" w:color="228591"/>
            </w:tcBorders>
            <w:vAlign w:val="center"/>
          </w:tcPr>
          <w:p w14:paraId="1D512BF9" w14:textId="6DACDB9F" w:rsidR="005936C2" w:rsidRDefault="000E1462"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997569912"/>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6015675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E109E10" w14:textId="1B724DE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E8CA4E6" w14:textId="0B23B3E5" w:rsidR="005936C2" w:rsidRDefault="000E1462"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961119"/>
                <w14:checkbox>
                  <w14:checked w14:val="0"/>
                  <w14:checkedState w14:val="2612" w14:font="MS Gothic"/>
                  <w14:uncheckedState w14:val="2610" w14:font="MS Gothic"/>
                </w14:checkbox>
              </w:sdtPr>
              <w:sdtEndPr/>
              <w:sdtContent>
                <w:r w:rsidR="005936C2">
                  <w:rPr>
                    <w:rFonts w:ascii="MS Gothic" w:eastAsia="MS Gothic" w:hAnsi="MS Gothic" w:cstheme="minorHAnsi" w:hint="eastAsia"/>
                    <w:b/>
                    <w:color w:val="31849B"/>
                    <w:sz w:val="28"/>
                    <w:szCs w:val="28"/>
                    <w:lang w:eastAsia="en-US"/>
                  </w:rPr>
                  <w:t>☐</w:t>
                </w:r>
              </w:sdtContent>
            </w:sdt>
          </w:p>
        </w:tc>
      </w:tr>
      <w:tr w:rsidR="005936C2" w14:paraId="477BD68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084154E" w14:textId="73B92045"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3.2.5 Obstructed or altered roads</w:t>
            </w:r>
          </w:p>
        </w:tc>
        <w:tc>
          <w:tcPr>
            <w:tcW w:w="433" w:type="pct"/>
            <w:tcBorders>
              <w:bottom w:val="single" w:sz="4" w:space="0" w:color="228591"/>
            </w:tcBorders>
            <w:vAlign w:val="center"/>
          </w:tcPr>
          <w:p w14:paraId="76323B22" w14:textId="2017ED3B" w:rsidR="005936C2" w:rsidRDefault="000E1462"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38175644"/>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7010802"/>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0013737A" w14:textId="50F4B5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0541C6FF" w14:textId="56D61592" w:rsidR="005936C2" w:rsidRDefault="000E1462"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42336716"/>
                <w14:checkbox>
                  <w14:checked w14:val="0"/>
                  <w14:checkedState w14:val="2612" w14:font="MS Gothic"/>
                  <w14:uncheckedState w14:val="2610" w14:font="MS Gothic"/>
                </w14:checkbox>
              </w:sdtPr>
              <w:sdtEndPr/>
              <w:sdtContent>
                <w:r w:rsidR="004C3172">
                  <w:rPr>
                    <w:rFonts w:ascii="MS Gothic" w:eastAsia="MS Gothic" w:hAnsi="MS Gothic" w:cstheme="minorHAnsi" w:hint="eastAsia"/>
                    <w:b/>
                    <w:color w:val="31849B"/>
                    <w:sz w:val="28"/>
                    <w:szCs w:val="28"/>
                    <w:lang w:eastAsia="en-US"/>
                  </w:rPr>
                  <w:t>☐</w:t>
                </w:r>
              </w:sdtContent>
            </w:sdt>
          </w:p>
        </w:tc>
      </w:tr>
      <w:tr w:rsidR="005936C2" w14:paraId="01F564C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3AC121E" w14:textId="0AA0C7F3"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GNV?</w:t>
            </w:r>
          </w:p>
        </w:tc>
        <w:tc>
          <w:tcPr>
            <w:tcW w:w="433" w:type="pct"/>
            <w:tcBorders>
              <w:bottom w:val="single" w:sz="4" w:space="0" w:color="228591"/>
            </w:tcBorders>
            <w:vAlign w:val="center"/>
          </w:tcPr>
          <w:p w14:paraId="5B3FE9EE" w14:textId="69EC1FF8" w:rsidR="005936C2" w:rsidRDefault="004448D9" w:rsidP="005936C2">
            <w:pPr>
              <w:spacing w:before="80" w:after="60"/>
              <w:jc w:val="center"/>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02865089"/>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4228620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3DFE31EB" w14:textId="063C277B" w:rsidR="005936C2" w:rsidRDefault="005936C2" w:rsidP="005936C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BCDD1C5" w14:textId="56F41A12" w:rsidR="005936C2" w:rsidRDefault="004C3172" w:rsidP="004C317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764044520"/>
                <w14:checkbox>
                  <w14:checked w14:val="0"/>
                  <w14:checkedState w14:val="2612" w14:font="MS Gothic"/>
                  <w14:uncheckedState w14:val="2610" w14:font="MS Gothic"/>
                </w14:checkbox>
              </w:sdtPr>
              <w:sdtEndPr/>
              <w:sdtContent>
                <w:r>
                  <w:rPr>
                    <w:rFonts w:ascii="MS Gothic" w:eastAsia="MS Gothic" w:hAnsi="MS Gothic" w:cstheme="minorHAnsi" w:hint="eastAsia"/>
                    <w:b/>
                    <w:color w:val="31849B"/>
                    <w:sz w:val="28"/>
                    <w:szCs w:val="28"/>
                    <w:lang w:eastAsia="en-US"/>
                  </w:rPr>
                  <w:t>☐</w:t>
                </w:r>
              </w:sdtContent>
            </w:sdt>
          </w:p>
        </w:tc>
      </w:tr>
      <w:tr w:rsidR="005936C2" w14:paraId="3B70A4A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08638FA" w14:textId="5ADD22E4"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lodged after the plan of subdivision has been certified, please ensure the appropriate documentation is attached to the proposal. Refer to </w:t>
            </w:r>
            <w:hyperlink w:anchor="_Section_10_" w:history="1">
              <w:r w:rsidRPr="00C93882">
                <w:rPr>
                  <w:rFonts w:asciiTheme="minorHAnsi" w:hAnsiTheme="minorHAnsi" w:cstheme="minorHAnsi"/>
                  <w:color w:val="0000FF"/>
                  <w:sz w:val="22"/>
                  <w:u w:val="single"/>
                  <w:lang w:eastAsia="en-US"/>
                </w:rPr>
                <w:t xml:space="preserve">Section </w:t>
              </w:r>
              <w:r>
                <w:rPr>
                  <w:rFonts w:asciiTheme="minorHAnsi" w:hAnsiTheme="minorHAnsi" w:cstheme="minorHAnsi"/>
                  <w:color w:val="0000FF"/>
                  <w:sz w:val="22"/>
                  <w:u w:val="single"/>
                  <w:lang w:eastAsia="en-US"/>
                </w:rPr>
                <w:t>10</w:t>
              </w:r>
            </w:hyperlink>
            <w:r w:rsidRPr="00C93882">
              <w:rPr>
                <w:rFonts w:asciiTheme="minorHAnsi" w:hAnsiTheme="minorHAnsi" w:cstheme="minorHAnsi"/>
                <w:color w:val="0000FF"/>
                <w:sz w:val="22"/>
                <w:u w:val="single"/>
                <w:lang w:eastAsia="en-US"/>
              </w:rPr>
              <w:t>.</w:t>
            </w:r>
          </w:p>
        </w:tc>
        <w:tc>
          <w:tcPr>
            <w:tcW w:w="433" w:type="pct"/>
            <w:tcBorders>
              <w:bottom w:val="single" w:sz="4" w:space="0" w:color="228591"/>
            </w:tcBorders>
            <w:vAlign w:val="center"/>
          </w:tcPr>
          <w:p w14:paraId="6844D08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33006857"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1AFAC4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r>
      <w:tr w:rsidR="004C3172" w14:paraId="7440342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B15FF9" w14:textId="780C75DC" w:rsidR="004C3172" w:rsidRPr="00C93882" w:rsidRDefault="004C3172" w:rsidP="005936C2">
            <w:pPr>
              <w:spacing w:before="80" w:after="60"/>
              <w:rPr>
                <w:rFonts w:asciiTheme="minorHAnsi" w:hAnsiTheme="minorHAnsi" w:cstheme="minorHAnsi"/>
                <w:sz w:val="22"/>
                <w:lang w:eastAsia="en-US"/>
              </w:rPr>
            </w:pPr>
            <w:r w:rsidRPr="00BB3BD3">
              <w:rPr>
                <w:rFonts w:asciiTheme="minorHAnsi" w:hAnsiTheme="minorHAnsi" w:cstheme="minorHAnsi"/>
                <w:b/>
                <w:color w:val="017D7D"/>
                <w:szCs w:val="28"/>
                <w:lang w:eastAsia="en-US"/>
              </w:rPr>
              <w:t>Private Roads located on private property</w:t>
            </w:r>
            <w:r w:rsidRPr="00C93882">
              <w:rPr>
                <w:rFonts w:asciiTheme="minorHAnsi" w:hAnsiTheme="minorHAnsi" w:cstheme="minorHAnsi"/>
                <w:b/>
                <w:color w:val="FFFFFF"/>
                <w:sz w:val="22"/>
                <w:lang w:eastAsia="en-US"/>
              </w:rPr>
              <w:t xml:space="preserve"> s continued</w:t>
            </w:r>
          </w:p>
        </w:tc>
        <w:tc>
          <w:tcPr>
            <w:tcW w:w="433" w:type="pct"/>
            <w:tcBorders>
              <w:bottom w:val="single" w:sz="4" w:space="0" w:color="228591"/>
            </w:tcBorders>
            <w:vAlign w:val="center"/>
          </w:tcPr>
          <w:p w14:paraId="18BBD77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7946659E"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CB559B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r>
      <w:tr w:rsidR="004C3172" w14:paraId="7D246390" w14:textId="77777777" w:rsidTr="004C3172">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FA99F10" w14:textId="77777777" w:rsidR="004C3172" w:rsidRPr="00C93882" w:rsidRDefault="004C3172" w:rsidP="004C3172">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29482379" w14:textId="39BD03F8"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4F8599C5" w14:textId="234E134B"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5368F8FA" w14:textId="0546E1B1" w:rsidR="004C3172" w:rsidRDefault="004C3172" w:rsidP="004C317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8303B" w14:paraId="4C1D3C0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0846554" w14:textId="70906928"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the road naming authority may not be the road authority; therefore, it is not responsible or liable for maintenance or other management of the road? Refer to </w:t>
            </w:r>
            <w:hyperlink w:anchor="_3.9.3_Maintenance_and" w:history="1">
              <w:r w:rsidRPr="00C93882">
                <w:rPr>
                  <w:rFonts w:asciiTheme="minorHAnsi" w:hAnsiTheme="minorHAnsi" w:cstheme="minorHAnsi"/>
                  <w:color w:val="0000FF"/>
                  <w:sz w:val="22"/>
                  <w:u w:val="single"/>
                  <w:lang w:eastAsia="en-US"/>
                </w:rPr>
                <w:t>Section 3.9.3</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323027E0" w14:textId="6787C629"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63414451"/>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1443597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7C76867A" w14:textId="6CA1E49E"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A11E8CF" w14:textId="4EF3E85D"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5643011"/>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5D8FBFF4"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8684265" w14:textId="6E70C74C"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Has/have the private road/roads already been constructed?</w:t>
            </w:r>
          </w:p>
        </w:tc>
        <w:tc>
          <w:tcPr>
            <w:tcW w:w="433" w:type="pct"/>
            <w:tcBorders>
              <w:bottom w:val="single" w:sz="4" w:space="0" w:color="228591"/>
            </w:tcBorders>
            <w:vAlign w:val="center"/>
          </w:tcPr>
          <w:p w14:paraId="52C811CE" w14:textId="07F180EF"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82665990"/>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9072108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605FE214" w14:textId="56EC0D2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970F5BA" w14:textId="38C10063"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44907682"/>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15EE0DE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5BB6DF" w14:textId="779A982E"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so, is/are the road name/s already in use by the immediate community?</w:t>
            </w:r>
          </w:p>
        </w:tc>
        <w:tc>
          <w:tcPr>
            <w:tcW w:w="433" w:type="pct"/>
            <w:tcBorders>
              <w:bottom w:val="single" w:sz="4" w:space="0" w:color="228591"/>
            </w:tcBorders>
            <w:vAlign w:val="center"/>
          </w:tcPr>
          <w:p w14:paraId="42837270" w14:textId="63CB8A8D"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41142667"/>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598244464"/>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7C9FC0B" w14:textId="128F354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2AD7052B" w14:textId="1AFB36B7"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67154664"/>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7DB176E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B88C18B" w14:textId="00CD1A5F"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Australia Post deliver mail to the general facility or individual sites within the complex? Contact should be made with Australia Post to discuss mail delivery options for the property.</w:t>
            </w:r>
          </w:p>
        </w:tc>
        <w:tc>
          <w:tcPr>
            <w:tcW w:w="433" w:type="pct"/>
            <w:tcBorders>
              <w:bottom w:val="single" w:sz="4" w:space="0" w:color="228591"/>
            </w:tcBorders>
            <w:vAlign w:val="center"/>
          </w:tcPr>
          <w:p w14:paraId="18759CF5" w14:textId="68DD668E"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112925996"/>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71080"/>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731323F7" w14:textId="10B44455"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4057A714" w14:textId="6EAE362F" w:rsidR="0088303B" w:rsidRDefault="000E1462"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85956698"/>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0A2292D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0C6D5D3" w14:textId="59C00335"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c>
          <w:tcPr>
            <w:tcW w:w="433" w:type="pct"/>
            <w:tcBorders>
              <w:bottom w:val="single" w:sz="4" w:space="0" w:color="228591"/>
            </w:tcBorders>
            <w:vAlign w:val="center"/>
          </w:tcPr>
          <w:p w14:paraId="4705F9EF"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4B523072"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B19717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54C31B5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10005AD" w14:textId="4854F092"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color w:val="017D7D"/>
                <w:szCs w:val="28"/>
                <w:lang w:eastAsia="en-US"/>
              </w:rPr>
              <w:t>Features</w:t>
            </w:r>
          </w:p>
        </w:tc>
        <w:tc>
          <w:tcPr>
            <w:tcW w:w="433" w:type="pct"/>
            <w:tcBorders>
              <w:bottom w:val="single" w:sz="4" w:space="0" w:color="228591"/>
            </w:tcBorders>
            <w:vAlign w:val="center"/>
          </w:tcPr>
          <w:p w14:paraId="68E68374"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6E4DEF8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EEAE795"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666A7B38" w14:textId="77777777" w:rsidTr="00583179">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12400F8F" w14:textId="77777777" w:rsidR="0088303B" w:rsidRPr="00C93882" w:rsidRDefault="0088303B" w:rsidP="0088303B">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3EA1ACA1" w14:textId="5D88E0AA"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5B68617F" w14:textId="671FB671"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4E712A24" w14:textId="46A70157" w:rsidR="0088303B" w:rsidRDefault="0088303B" w:rsidP="0088303B">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DC6576" w14:paraId="382860C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C7C1392" w14:textId="15E1D51F"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Is the feature of greater than local significance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located in more than two municipalities, in a tourist precinct or major waterway)? If so, a Geographic Place Names Advisory Committee may need to be convened. Refer to </w:t>
            </w:r>
            <w:hyperlink w:anchor="_Greater_than_local" w:history="1">
              <w:r w:rsidRPr="00C93882">
                <w:rPr>
                  <w:rFonts w:asciiTheme="minorHAnsi" w:hAnsiTheme="minorHAnsi" w:cstheme="minorHAnsi"/>
                  <w:color w:val="0000FF"/>
                  <w:sz w:val="22"/>
                  <w:u w:val="single"/>
                  <w:lang w:eastAsia="en-US"/>
                </w:rPr>
                <w:t>Principle C</w:t>
              </w:r>
            </w:hyperlink>
            <w:r w:rsidRPr="00C93882">
              <w:rPr>
                <w:rFonts w:asciiTheme="minorHAnsi" w:hAnsiTheme="minorHAnsi" w:cstheme="minorHAnsi"/>
                <w:sz w:val="22"/>
                <w:lang w:eastAsia="en-US"/>
              </w:rPr>
              <w:t xml:space="preserve"> and </w:t>
            </w:r>
            <w:hyperlink w:anchor="_Section_4_" w:history="1">
              <w:r w:rsidRPr="00C93882">
                <w:rPr>
                  <w:rFonts w:asciiTheme="minorHAnsi" w:hAnsiTheme="minorHAnsi" w:cstheme="minorHAnsi"/>
                  <w:color w:val="0000FF"/>
                  <w:sz w:val="22"/>
                  <w:u w:val="single"/>
                  <w:lang w:eastAsia="en-US"/>
                </w:rPr>
                <w:t>Section 4</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0F0785B5" w14:textId="4CB05E53"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16335050"/>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50649256"/>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2EA1370A" w14:textId="251F74A4"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9C93CA4" w14:textId="42CA6CED"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31219479"/>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44F204C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8DEC88" w14:textId="13B9B28C"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to the statutory requirements in </w:t>
            </w:r>
            <w:hyperlink w:anchor="_4.2_Statutory_requirements" w:history="1">
              <w:r w:rsidRPr="00C93882">
                <w:rPr>
                  <w:rFonts w:asciiTheme="minorHAnsi" w:hAnsiTheme="minorHAnsi" w:cstheme="minorHAnsi"/>
                  <w:color w:val="0000FF"/>
                  <w:sz w:val="22"/>
                  <w:u w:val="single"/>
                  <w:lang w:eastAsia="en-US"/>
                </w:rPr>
                <w:t>Section 4.2</w:t>
              </w:r>
            </w:hyperlink>
            <w:r w:rsidRPr="00C93882">
              <w:rPr>
                <w:rFonts w:asciiTheme="minorHAnsi" w:hAnsiTheme="minorHAnsi" w:cstheme="minorHAnsi"/>
                <w:sz w:val="22"/>
                <w:lang w:eastAsia="en-US"/>
              </w:rPr>
              <w:t>? If not, contact GNV for advice about how to make the proposal compliant.</w:t>
            </w:r>
          </w:p>
        </w:tc>
        <w:tc>
          <w:tcPr>
            <w:tcW w:w="433" w:type="pct"/>
            <w:tcBorders>
              <w:bottom w:val="single" w:sz="4" w:space="0" w:color="228591"/>
            </w:tcBorders>
            <w:vAlign w:val="center"/>
          </w:tcPr>
          <w:p w14:paraId="72B7D899" w14:textId="62E31D21"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25140246"/>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8876772"/>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11FD5275" w14:textId="3DE16FBA"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E510322" w14:textId="0C880C43"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6235833"/>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0B0BE96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784331C"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4.2.1 Feature type</w:t>
            </w:r>
          </w:p>
          <w:p w14:paraId="246C80A6" w14:textId="560365BF"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type proceeding the feature’s name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Waterlands </w:t>
            </w:r>
            <w:r w:rsidRPr="00E82512">
              <w:rPr>
                <w:rFonts w:asciiTheme="minorHAnsi" w:hAnsiTheme="minorHAnsi" w:cstheme="minorHAnsi"/>
                <w:sz w:val="22"/>
                <w:lang w:eastAsia="en-US"/>
              </w:rPr>
              <w:t>Park)</w:t>
            </w:r>
            <w:r w:rsidRPr="00C93882">
              <w:rPr>
                <w:rFonts w:asciiTheme="minorHAnsi" w:hAnsiTheme="minorHAnsi" w:cstheme="minorHAnsi"/>
                <w:sz w:val="22"/>
                <w:lang w:eastAsia="en-US"/>
              </w:rPr>
              <w:t xml:space="preserve">? Refer to </w:t>
            </w:r>
            <w:hyperlink w:anchor="_4.2.1_Feature_type" w:history="1">
              <w:r w:rsidRPr="00E82512">
                <w:rPr>
                  <w:rFonts w:asciiTheme="minorHAnsi" w:hAnsiTheme="minorHAnsi" w:cstheme="minorHAnsi"/>
                  <w:sz w:val="22"/>
                  <w:lang w:eastAsia="en-US"/>
                </w:rPr>
                <w:t>Section 4.2.1</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71902995" w14:textId="7BC9275E"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82649710"/>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691733"/>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2982BB2" w14:textId="6EF84A1D"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2D11B29" w14:textId="46403C3C"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12522012"/>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21939E8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9819D55"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4.2.2 Waterways</w:t>
            </w:r>
          </w:p>
          <w:p w14:paraId="681EDE9F" w14:textId="5C7DAFFA"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the feature is a waterway, has the extent been determined?</w:t>
            </w:r>
          </w:p>
        </w:tc>
        <w:tc>
          <w:tcPr>
            <w:tcW w:w="433" w:type="pct"/>
            <w:tcBorders>
              <w:bottom w:val="single" w:sz="4" w:space="0" w:color="228591"/>
            </w:tcBorders>
            <w:vAlign w:val="center"/>
          </w:tcPr>
          <w:p w14:paraId="034F5747" w14:textId="044CEFE3"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45140099"/>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3040568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15D3E648" w14:textId="169B9A3B"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D36276E" w14:textId="6A7876D6" w:rsidR="00DC6576" w:rsidRDefault="000E1462"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84342019"/>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0A58CF" w14:paraId="4DAD3D89"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53993F9" w14:textId="77777777"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4.2.3 Locational name</w:t>
            </w:r>
          </w:p>
          <w:p w14:paraId="0086C5E5" w14:textId="6CEEB4F6"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using a location-based name, is it the name of the locality rather than the name of the neighbourhood, estate or subdivision?</w:t>
            </w:r>
          </w:p>
        </w:tc>
        <w:tc>
          <w:tcPr>
            <w:tcW w:w="433" w:type="pct"/>
            <w:tcBorders>
              <w:bottom w:val="single" w:sz="4" w:space="0" w:color="228591"/>
            </w:tcBorders>
            <w:vAlign w:val="center"/>
          </w:tcPr>
          <w:p w14:paraId="4D628A5A" w14:textId="1CA124B9" w:rsidR="000A58CF" w:rsidRDefault="000E1462"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8623370"/>
                <w14:checkbox>
                  <w14:checked w14:val="0"/>
                  <w14:checkedState w14:val="2612" w14:font="MS Gothic"/>
                  <w14:uncheckedState w14:val="2610" w14:font="MS Gothic"/>
                </w14:checkbox>
              </w:sdtPr>
              <w:sdtEndPr/>
              <w:sdtContent>
                <w:r w:rsidR="000A58C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16791181"/>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58628652" w14:textId="6D0AA1A6"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6C7E51C" w14:textId="4BE85258" w:rsidR="000A58CF" w:rsidRDefault="000E1462"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01469057"/>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7F555E5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507E079" w14:textId="77777777" w:rsidR="000A58CF" w:rsidRPr="00C93882" w:rsidRDefault="000A58CF" w:rsidP="000A58CF">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4.2.4 Base names</w:t>
            </w:r>
          </w:p>
          <w:p w14:paraId="35617921" w14:textId="0A3B61B8"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privately owned or administered and subject to a naming sponsorship contract? If so, a base name should be assigned.</w:t>
            </w:r>
          </w:p>
        </w:tc>
        <w:tc>
          <w:tcPr>
            <w:tcW w:w="433" w:type="pct"/>
            <w:tcBorders>
              <w:bottom w:val="single" w:sz="4" w:space="0" w:color="228591"/>
            </w:tcBorders>
            <w:vAlign w:val="center"/>
          </w:tcPr>
          <w:p w14:paraId="7770AE9E" w14:textId="23208891" w:rsidR="000A58CF" w:rsidRDefault="000E1462"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15600076"/>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23151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38E7D61D" w14:textId="3223E969"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0DF3F9" w14:textId="26BE269B" w:rsidR="000A58CF" w:rsidRDefault="000E1462"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51422394"/>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34365F6E"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28DD93D" w14:textId="5B6335C3" w:rsidR="000A58CF" w:rsidRPr="00C93882" w:rsidRDefault="000A58CF" w:rsidP="000A58CF">
            <w:pPr>
              <w:spacing w:before="80" w:after="60"/>
              <w:rPr>
                <w:rFonts w:asciiTheme="minorHAnsi" w:hAnsiTheme="minorHAnsi" w:cstheme="minorHAnsi"/>
                <w:sz w:val="22"/>
                <w:lang w:eastAsia="en-US"/>
              </w:rPr>
            </w:pPr>
            <w:r>
              <w:rPr>
                <w:rFonts w:asciiTheme="minorHAnsi" w:hAnsiTheme="minorHAnsi" w:cstheme="minorHAnsi"/>
                <w:b/>
                <w:sz w:val="22"/>
                <w:lang w:eastAsia="en-US"/>
              </w:rPr>
              <w:t>Traditional Owner</w:t>
            </w:r>
            <w:r w:rsidRPr="00C93882">
              <w:rPr>
                <w:rFonts w:asciiTheme="minorHAnsi" w:hAnsiTheme="minorHAnsi" w:cstheme="minorHAnsi"/>
                <w:b/>
                <w:sz w:val="22"/>
                <w:lang w:eastAsia="en-US"/>
              </w:rPr>
              <w:t xml:space="preserve"> names for features </w:t>
            </w:r>
            <w:r w:rsidRPr="00C93882">
              <w:rPr>
                <w:rFonts w:asciiTheme="minorHAnsi" w:hAnsiTheme="minorHAnsi" w:cstheme="minorHAnsi"/>
                <w:sz w:val="22"/>
                <w:lang w:eastAsia="en-US"/>
              </w:rPr>
              <w:t xml:space="preserve">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56D3C8F5"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15D14A01"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910CA87"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0A58CF" w14:paraId="50073EF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DAA2EAA" w14:textId="23E1E760" w:rsidR="000A58CF" w:rsidRPr="00C93882" w:rsidRDefault="000A58CF" w:rsidP="000A58C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What type of proposal is being considered:</w:t>
            </w:r>
          </w:p>
        </w:tc>
        <w:tc>
          <w:tcPr>
            <w:tcW w:w="433" w:type="pct"/>
            <w:tcBorders>
              <w:bottom w:val="single" w:sz="4" w:space="0" w:color="228591"/>
            </w:tcBorders>
            <w:vAlign w:val="center"/>
          </w:tcPr>
          <w:p w14:paraId="64CD13B6"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2A7A12CC"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82FE23E"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E43B0B" w14:paraId="5CED3B42" w14:textId="77777777" w:rsidTr="00E43B0B">
        <w:tblPrEx>
          <w:tblBorders>
            <w:bottom w:val="none" w:sz="0" w:space="0" w:color="auto"/>
            <w:insideH w:val="none" w:sz="0" w:space="0" w:color="auto"/>
          </w:tblBorders>
        </w:tblPrEx>
        <w:tc>
          <w:tcPr>
            <w:tcW w:w="434" w:type="pct"/>
            <w:gridSpan w:val="2"/>
            <w:tcBorders>
              <w:bottom w:val="single" w:sz="4" w:space="0" w:color="228591"/>
            </w:tcBorders>
            <w:vAlign w:val="center"/>
          </w:tcPr>
          <w:p w14:paraId="0945146F" w14:textId="4A505FAC" w:rsidR="00E43B0B" w:rsidRPr="00C93882" w:rsidRDefault="000E1462"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546194639"/>
                <w14:checkbox>
                  <w14:checked w14:val="0"/>
                  <w14:checkedState w14:val="2612" w14:font="MS Gothic"/>
                  <w14:uncheckedState w14:val="2610" w14:font="MS Gothic"/>
                </w14:checkbox>
              </w:sdtPr>
              <w:sdtEndPr/>
              <w:sdtContent>
                <w:r w:rsidR="00E43B0B" w:rsidRPr="005E7F6B">
                  <w:rPr>
                    <w:rFonts w:ascii="MS Gothic" w:eastAsia="MS Gothic" w:hAnsi="MS Gothic" w:cstheme="minorHAnsi" w:hint="eastAsia"/>
                    <w:b/>
                    <w:color w:val="31849B"/>
                    <w:sz w:val="28"/>
                    <w:szCs w:val="28"/>
                    <w:lang w:eastAsia="en-US"/>
                  </w:rPr>
                  <w:t>☐</w:t>
                </w:r>
              </w:sdtContent>
            </w:sdt>
          </w:p>
        </w:tc>
        <w:tc>
          <w:tcPr>
            <w:tcW w:w="3555" w:type="pct"/>
            <w:gridSpan w:val="2"/>
            <w:tcBorders>
              <w:bottom w:val="single" w:sz="4" w:space="0" w:color="228591"/>
            </w:tcBorders>
            <w:vAlign w:val="center"/>
          </w:tcPr>
          <w:p w14:paraId="3A2D906F" w14:textId="6DF228E0" w:rsidR="00E43B0B" w:rsidRDefault="00E43B0B" w:rsidP="00E43B0B">
            <w:pPr>
              <w:spacing w:before="80" w:after="60"/>
              <w:ind w:left="-818"/>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Addition of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as </w:t>
            </w:r>
            <w:r>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Pr>
                <w:rFonts w:asciiTheme="minorHAnsi" w:hAnsiTheme="minorHAnsi" w:cstheme="minorHAnsi"/>
                <w:sz w:val="22"/>
                <w:lang w:eastAsia="en-US"/>
              </w:rPr>
              <w:t>d</w:t>
            </w:r>
            <w:r w:rsidRPr="00C93882">
              <w:rPr>
                <w:rFonts w:asciiTheme="minorHAnsi" w:hAnsiTheme="minorHAnsi" w:cstheme="minorHAnsi"/>
                <w:sz w:val="22"/>
                <w:lang w:eastAsia="en-US"/>
              </w:rPr>
              <w:t>ual?</w:t>
            </w:r>
          </w:p>
        </w:tc>
        <w:tc>
          <w:tcPr>
            <w:tcW w:w="433" w:type="pct"/>
            <w:tcBorders>
              <w:bottom w:val="single" w:sz="4" w:space="0" w:color="228591"/>
            </w:tcBorders>
            <w:vAlign w:val="center"/>
          </w:tcPr>
          <w:p w14:paraId="010ACF5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6BFF38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r w:rsidR="00E43B0B" w14:paraId="398781C2" w14:textId="77777777" w:rsidTr="00E43B0B">
        <w:tblPrEx>
          <w:tblBorders>
            <w:bottom w:val="none" w:sz="0" w:space="0" w:color="auto"/>
            <w:insideH w:val="none" w:sz="0" w:space="0" w:color="auto"/>
          </w:tblBorders>
        </w:tblPrEx>
        <w:tc>
          <w:tcPr>
            <w:tcW w:w="362" w:type="pct"/>
            <w:tcBorders>
              <w:bottom w:val="single" w:sz="4" w:space="0" w:color="228591"/>
            </w:tcBorders>
            <w:vAlign w:val="center"/>
          </w:tcPr>
          <w:p w14:paraId="57A7171D" w14:textId="14680120" w:rsidR="00E43B0B" w:rsidRPr="00C93882" w:rsidRDefault="000E1462"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1157766063"/>
                <w14:checkbox>
                  <w14:checked w14:val="0"/>
                  <w14:checkedState w14:val="2612" w14:font="MS Gothic"/>
                  <w14:uncheckedState w14:val="2610" w14:font="MS Gothic"/>
                </w14:checkbox>
              </w:sdtPr>
              <w:sdtEndPr/>
              <w:sdtContent>
                <w:r w:rsidR="00E43B0B" w:rsidRPr="005E7F6B">
                  <w:rPr>
                    <w:rFonts w:ascii="MS Gothic" w:eastAsia="MS Gothic" w:hAnsi="MS Gothic" w:cstheme="minorHAnsi" w:hint="eastAsia"/>
                    <w:b/>
                    <w:color w:val="31849B"/>
                    <w:sz w:val="28"/>
                    <w:szCs w:val="28"/>
                    <w:lang w:eastAsia="en-US"/>
                  </w:rPr>
                  <w:t>☐</w:t>
                </w:r>
              </w:sdtContent>
            </w:sdt>
          </w:p>
        </w:tc>
        <w:tc>
          <w:tcPr>
            <w:tcW w:w="3627" w:type="pct"/>
            <w:gridSpan w:val="3"/>
            <w:tcBorders>
              <w:bottom w:val="single" w:sz="4" w:space="0" w:color="228591"/>
            </w:tcBorders>
            <w:vAlign w:val="center"/>
          </w:tcPr>
          <w:p w14:paraId="402E9A69" w14:textId="261AB706" w:rsidR="00E43B0B" w:rsidRPr="00E43B0B" w:rsidRDefault="004448D9" w:rsidP="00E43B0B">
            <w:pPr>
              <w:spacing w:before="80" w:after="60"/>
              <w:ind w:left="-399"/>
              <w:jc w:val="center"/>
              <w:rPr>
                <w:rFonts w:asciiTheme="minorHAnsi" w:hAnsiTheme="minorHAnsi" w:cstheme="minorHAnsi"/>
                <w:sz w:val="22"/>
                <w:lang w:eastAsia="en-US"/>
              </w:rPr>
            </w:pPr>
            <w:r>
              <w:rPr>
                <w:rFonts w:asciiTheme="minorHAnsi" w:hAnsiTheme="minorHAnsi" w:cstheme="minorHAnsi"/>
                <w:sz w:val="22"/>
                <w:lang w:eastAsia="en-US"/>
              </w:rPr>
              <w:t xml:space="preserve"> </w:t>
            </w:r>
            <w:r w:rsidR="00E43B0B" w:rsidRPr="00C93882">
              <w:rPr>
                <w:rFonts w:asciiTheme="minorHAnsi" w:hAnsiTheme="minorHAnsi" w:cstheme="minorHAnsi"/>
                <w:sz w:val="22"/>
                <w:lang w:eastAsia="en-US"/>
              </w:rPr>
              <w:t>Addition of a</w:t>
            </w:r>
            <w:r w:rsidR="00E43B0B">
              <w:rPr>
                <w:rFonts w:asciiTheme="minorHAnsi" w:hAnsiTheme="minorHAnsi" w:cstheme="minorHAnsi"/>
                <w:sz w:val="22"/>
                <w:lang w:eastAsia="en-US"/>
              </w:rPr>
              <w:t xml:space="preserve"> Traditional Owner</w:t>
            </w:r>
            <w:r w:rsidR="00E43B0B" w:rsidRPr="00C93882">
              <w:rPr>
                <w:rFonts w:asciiTheme="minorHAnsi" w:hAnsiTheme="minorHAnsi" w:cstheme="minorHAnsi"/>
                <w:sz w:val="22"/>
                <w:lang w:eastAsia="en-US"/>
              </w:rPr>
              <w:t xml:space="preserve"> name as </w:t>
            </w:r>
            <w:r w:rsidR="00E43B0B">
              <w:rPr>
                <w:rFonts w:asciiTheme="minorHAnsi" w:hAnsiTheme="minorHAnsi" w:cstheme="minorHAnsi"/>
                <w:sz w:val="22"/>
                <w:lang w:eastAsia="en-US"/>
              </w:rPr>
              <w:t>t</w:t>
            </w:r>
            <w:r w:rsidR="00E43B0B" w:rsidRPr="00C93882">
              <w:rPr>
                <w:rFonts w:asciiTheme="minorHAnsi" w:hAnsiTheme="minorHAnsi" w:cstheme="minorHAnsi"/>
                <w:sz w:val="22"/>
                <w:lang w:eastAsia="en-US"/>
              </w:rPr>
              <w:t xml:space="preserve">raditional or </w:t>
            </w:r>
            <w:r w:rsidR="00E43B0B">
              <w:rPr>
                <w:rFonts w:asciiTheme="minorHAnsi" w:hAnsiTheme="minorHAnsi" w:cstheme="minorHAnsi"/>
                <w:sz w:val="22"/>
                <w:lang w:eastAsia="en-US"/>
              </w:rPr>
              <w:t>h</w:t>
            </w:r>
            <w:r w:rsidR="00E43B0B" w:rsidRPr="00C93882">
              <w:rPr>
                <w:rFonts w:asciiTheme="minorHAnsi" w:hAnsiTheme="minorHAnsi" w:cstheme="minorHAnsi"/>
                <w:sz w:val="22"/>
                <w:lang w:eastAsia="en-US"/>
              </w:rPr>
              <w:t>istorical?</w:t>
            </w:r>
          </w:p>
        </w:tc>
        <w:tc>
          <w:tcPr>
            <w:tcW w:w="433" w:type="pct"/>
            <w:tcBorders>
              <w:bottom w:val="single" w:sz="4" w:space="0" w:color="228591"/>
            </w:tcBorders>
            <w:vAlign w:val="center"/>
          </w:tcPr>
          <w:p w14:paraId="56E6970B" w14:textId="15D13009"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673D6639" w14:textId="40764F68"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bl>
    <w:p w14:paraId="4438D719" w14:textId="38F3EF68" w:rsidR="00272C89" w:rsidRDefault="00272C89">
      <w:r>
        <w:br w:type="page"/>
      </w:r>
    </w:p>
    <w:tbl>
      <w:tblPr>
        <w:tblW w:w="5087" w:type="pct"/>
        <w:tblBorders>
          <w:bottom w:val="single" w:sz="4" w:space="0" w:color="228591"/>
          <w:insideH w:val="single" w:sz="4" w:space="0" w:color="228591"/>
        </w:tblBorders>
        <w:tblLook w:val="01E0" w:firstRow="1" w:lastRow="1" w:firstColumn="1" w:lastColumn="1" w:noHBand="0" w:noVBand="0"/>
      </w:tblPr>
      <w:tblGrid>
        <w:gridCol w:w="6944"/>
        <w:gridCol w:w="35"/>
        <w:gridCol w:w="816"/>
        <w:gridCol w:w="33"/>
        <w:gridCol w:w="812"/>
        <w:gridCol w:w="29"/>
        <w:gridCol w:w="8"/>
        <w:gridCol w:w="280"/>
        <w:gridCol w:w="816"/>
        <w:gridCol w:w="16"/>
        <w:gridCol w:w="18"/>
      </w:tblGrid>
      <w:tr w:rsidR="008C0E9C" w:rsidRPr="00C93882" w14:paraId="3DB45001" w14:textId="77777777" w:rsidTr="00E02777">
        <w:trPr>
          <w:gridAfter w:val="9"/>
          <w:wAfter w:w="1444" w:type="pct"/>
        </w:trPr>
        <w:tc>
          <w:tcPr>
            <w:tcW w:w="3556" w:type="pct"/>
            <w:gridSpan w:val="2"/>
            <w:shd w:val="clear" w:color="auto" w:fill="auto"/>
          </w:tcPr>
          <w:p w14:paraId="51798370" w14:textId="2C5ADE37" w:rsidR="008C0E9C" w:rsidRDefault="008C0E9C" w:rsidP="008C0E9C">
            <w:pPr>
              <w:spacing w:before="80" w:after="60"/>
              <w:rPr>
                <w:rFonts w:asciiTheme="minorHAnsi" w:eastAsia="Wingdings" w:hAnsiTheme="minorHAnsi" w:cstheme="minorHAnsi"/>
                <w:b/>
                <w:color w:val="31849B"/>
                <w:sz w:val="28"/>
                <w:szCs w:val="28"/>
                <w:lang w:eastAsia="en-US"/>
              </w:rPr>
            </w:pPr>
            <w:r w:rsidRPr="00D863BB">
              <w:rPr>
                <w:rFonts w:asciiTheme="minorHAnsi" w:hAnsiTheme="minorHAnsi" w:cstheme="minorHAnsi"/>
                <w:b/>
                <w:color w:val="017D7D"/>
                <w:szCs w:val="28"/>
                <w:lang w:eastAsia="en-US"/>
              </w:rPr>
              <w:t>Features</w:t>
            </w:r>
            <w:r>
              <w:rPr>
                <w:rFonts w:asciiTheme="minorHAnsi" w:hAnsiTheme="minorHAnsi" w:cstheme="minorHAnsi"/>
                <w:b/>
                <w:color w:val="017D7D"/>
                <w:szCs w:val="28"/>
                <w:lang w:eastAsia="en-US"/>
              </w:rPr>
              <w:t xml:space="preserve"> continued</w:t>
            </w:r>
          </w:p>
        </w:tc>
      </w:tr>
      <w:tr w:rsidR="00272C89" w:rsidRPr="00C93882" w14:paraId="725F5BFC" w14:textId="77777777" w:rsidTr="00E02777">
        <w:tc>
          <w:tcPr>
            <w:tcW w:w="3556" w:type="pct"/>
            <w:gridSpan w:val="2"/>
            <w:shd w:val="clear" w:color="auto" w:fill="E5F7F6"/>
          </w:tcPr>
          <w:p w14:paraId="7FB2F438" w14:textId="77777777" w:rsidR="008C0E9C" w:rsidRPr="00C93882" w:rsidRDefault="008C0E9C" w:rsidP="008C0E9C">
            <w:pPr>
              <w:spacing w:before="80" w:after="60"/>
              <w:ind w:left="177"/>
              <w:rPr>
                <w:rFonts w:asciiTheme="minorHAnsi" w:hAnsiTheme="minorHAnsi" w:cstheme="minorHAnsi"/>
                <w:sz w:val="22"/>
                <w:lang w:eastAsia="en-US"/>
              </w:rPr>
            </w:pPr>
          </w:p>
        </w:tc>
        <w:tc>
          <w:tcPr>
            <w:tcW w:w="433" w:type="pct"/>
            <w:gridSpan w:val="2"/>
            <w:shd w:val="clear" w:color="auto" w:fill="E5F7F6"/>
          </w:tcPr>
          <w:p w14:paraId="0F500CE5" w14:textId="70D53D64"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shd w:val="clear" w:color="auto" w:fill="E5F7F6"/>
          </w:tcPr>
          <w:p w14:paraId="0D0B6D1C" w14:textId="3FA11F63"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shd w:val="clear" w:color="auto" w:fill="E5F7F6"/>
          </w:tcPr>
          <w:p w14:paraId="0A657C54" w14:textId="233DEEC3" w:rsidR="008C0E9C" w:rsidRDefault="008C0E9C" w:rsidP="008C0E9C">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7C4E7B9D" w14:textId="77777777" w:rsidTr="00E02777">
        <w:tblPrEx>
          <w:tblBorders>
            <w:bottom w:val="none" w:sz="0" w:space="0" w:color="auto"/>
            <w:insideH w:val="none" w:sz="0" w:space="0" w:color="auto"/>
          </w:tblBorders>
        </w:tblPrEx>
        <w:tc>
          <w:tcPr>
            <w:tcW w:w="3556" w:type="pct"/>
            <w:gridSpan w:val="2"/>
            <w:tcBorders>
              <w:bottom w:val="single" w:sz="6" w:space="0" w:color="228591"/>
            </w:tcBorders>
          </w:tcPr>
          <w:p w14:paraId="11BE3DD4" w14:textId="081270D4"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recording a</w:t>
            </w:r>
            <w:r w:rsidR="00095B27">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does the feature already have an officially registered name or an unrecorded and/or unregistered name? If yes, the </w:t>
            </w:r>
            <w:r w:rsidR="00095B27">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may be considered as a </w:t>
            </w:r>
            <w:r w:rsidR="00095B27">
              <w:rPr>
                <w:rFonts w:asciiTheme="minorHAnsi" w:hAnsiTheme="minorHAnsi" w:cstheme="minorHAnsi"/>
                <w:sz w:val="22"/>
                <w:lang w:eastAsia="en-US"/>
              </w:rPr>
              <w:t>d</w:t>
            </w:r>
            <w:r w:rsidRPr="00C93882">
              <w:rPr>
                <w:rFonts w:asciiTheme="minorHAnsi" w:hAnsiTheme="minorHAnsi" w:cstheme="minorHAnsi"/>
                <w:sz w:val="22"/>
                <w:lang w:eastAsia="en-US"/>
              </w:rPr>
              <w:t xml:space="preserve">ual name. Refer to </w:t>
            </w:r>
            <w:hyperlink w:anchor="_Principle_H_-" w:history="1">
              <w:r w:rsidRPr="00C93882">
                <w:rPr>
                  <w:rFonts w:asciiTheme="minorHAnsi" w:hAnsiTheme="minorHAnsi" w:cstheme="minorHAnsi"/>
                  <w:color w:val="0000FF"/>
                  <w:sz w:val="22"/>
                  <w:u w:val="single"/>
                  <w:lang w:eastAsia="en-US"/>
                </w:rPr>
                <w:t xml:space="preserve">Principle </w:t>
              </w:r>
              <w:r w:rsidR="0036666D">
                <w:rPr>
                  <w:rFonts w:asciiTheme="minorHAnsi" w:hAnsiTheme="minorHAnsi" w:cstheme="minorHAnsi"/>
                  <w:color w:val="0000FF"/>
                  <w:sz w:val="22"/>
                  <w:u w:val="single"/>
                  <w:lang w:eastAsia="en-US"/>
                </w:rPr>
                <w:t>H</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4A5698CD" w14:textId="4B339B79"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97898335"/>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997240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7730BF72" w14:textId="569F763C"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242D637D" w14:textId="0D26E52B"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11425463"/>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tr>
      <w:tr w:rsidR="0018637B" w:rsidRPr="00C93882" w14:paraId="42B41835"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69E921A1" w14:textId="5027FC2D"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95B27">
              <w:rPr>
                <w:rFonts w:asciiTheme="minorHAnsi" w:hAnsiTheme="minorHAnsi" w:cstheme="minorHAnsi"/>
                <w:sz w:val="22"/>
                <w:lang w:eastAsia="en-US"/>
              </w:rPr>
              <w:t>Traditio</w:t>
            </w:r>
            <w:r w:rsidR="00D2654D">
              <w:rPr>
                <w:rFonts w:asciiTheme="minorHAnsi" w:hAnsiTheme="minorHAnsi" w:cstheme="minorHAnsi"/>
                <w:sz w:val="22"/>
                <w:lang w:eastAsia="en-US"/>
              </w:rPr>
              <w:t>nal Owner</w:t>
            </w:r>
            <w:r w:rsidR="00095B27"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D2654D">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sidR="00D2654D">
              <w:rPr>
                <w:rFonts w:asciiTheme="minorHAnsi" w:hAnsiTheme="minorHAnsi" w:cstheme="minorHAnsi"/>
                <w:sz w:val="22"/>
                <w:lang w:eastAsia="en-US"/>
              </w:rPr>
              <w:t>d</w:t>
            </w:r>
            <w:r w:rsidRPr="00C93882">
              <w:rPr>
                <w:rFonts w:asciiTheme="minorHAnsi" w:hAnsiTheme="minorHAnsi" w:cstheme="minorHAnsi"/>
                <w:sz w:val="22"/>
                <w:lang w:eastAsia="en-US"/>
              </w:rPr>
              <w:t xml:space="preserve">ual, are you aware that the name will be recognised as the official name in use for the feature? </w:t>
            </w:r>
          </w:p>
          <w:p w14:paraId="2FBC1766"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will appear on regular maps for the area.</w:t>
            </w:r>
          </w:p>
        </w:tc>
        <w:tc>
          <w:tcPr>
            <w:tcW w:w="433" w:type="pct"/>
            <w:gridSpan w:val="2"/>
            <w:tcBorders>
              <w:top w:val="single" w:sz="6" w:space="0" w:color="228591"/>
              <w:bottom w:val="single" w:sz="6" w:space="0" w:color="228591"/>
            </w:tcBorders>
            <w:vAlign w:val="center"/>
          </w:tcPr>
          <w:p w14:paraId="5DDA6BD6" w14:textId="361B86B7"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5297151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71629694"/>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1F67CB08" w14:textId="3F8DE307"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BE4C706" w14:textId="46DD9A71"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3096618"/>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149F89E7"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21179CE" w14:textId="303F5891"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63450">
              <w:rPr>
                <w:rFonts w:asciiTheme="minorHAnsi" w:hAnsiTheme="minorHAnsi" w:cstheme="minorHAnsi"/>
                <w:sz w:val="22"/>
                <w:lang w:eastAsia="en-US"/>
              </w:rPr>
              <w:t>Traditional Owner</w:t>
            </w:r>
            <w:r w:rsidR="00063450"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063450">
              <w:rPr>
                <w:rFonts w:asciiTheme="minorHAnsi" w:hAnsiTheme="minorHAnsi" w:cstheme="minorHAnsi"/>
                <w:sz w:val="22"/>
                <w:lang w:eastAsia="en-US"/>
              </w:rPr>
              <w:t>t</w:t>
            </w:r>
            <w:r w:rsidRPr="00C93882">
              <w:rPr>
                <w:rFonts w:asciiTheme="minorHAnsi" w:hAnsiTheme="minorHAnsi" w:cstheme="minorHAnsi"/>
                <w:sz w:val="22"/>
                <w:lang w:eastAsia="en-US"/>
              </w:rPr>
              <w:t xml:space="preserve">raditional or </w:t>
            </w:r>
            <w:r w:rsidR="00063450">
              <w:rPr>
                <w:rFonts w:asciiTheme="minorHAnsi" w:hAnsiTheme="minorHAnsi" w:cstheme="minorHAnsi"/>
                <w:sz w:val="22"/>
                <w:lang w:eastAsia="en-US"/>
              </w:rPr>
              <w:t>h</w:t>
            </w:r>
            <w:r w:rsidRPr="00C93882">
              <w:rPr>
                <w:rFonts w:asciiTheme="minorHAnsi" w:hAnsiTheme="minorHAnsi" w:cstheme="minorHAnsi"/>
                <w:sz w:val="22"/>
                <w:lang w:eastAsia="en-US"/>
              </w:rPr>
              <w:t>istorical, are you aware that the name will be recognised on regular maps?</w:t>
            </w:r>
          </w:p>
          <w:p w14:paraId="437A916D"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can be located by researchers and be used on specialised maps.</w:t>
            </w:r>
          </w:p>
        </w:tc>
        <w:tc>
          <w:tcPr>
            <w:tcW w:w="433" w:type="pct"/>
            <w:gridSpan w:val="2"/>
            <w:tcBorders>
              <w:top w:val="single" w:sz="6" w:space="0" w:color="228591"/>
              <w:bottom w:val="single" w:sz="6" w:space="0" w:color="228591"/>
            </w:tcBorders>
            <w:vAlign w:val="center"/>
          </w:tcPr>
          <w:p w14:paraId="5029E846" w14:textId="4764634F"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42160326"/>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6459079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72C0B1EC" w14:textId="65BE653D"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576AB89" w14:textId="50AE2026"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492884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2F08FDD4"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77A224F" w14:textId="467F3993"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all names, regardless of status, will be held in VICNAMES? 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3382FDCD" w14:textId="0CCCA4CC"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0528464"/>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03732464"/>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434F77CA" w14:textId="52457BB2"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5AB363D0" w14:textId="726C43C8"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11873"/>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D863BB" w14:paraId="16A23B96"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06FE6AA3" w14:textId="19D09DF6" w:rsidR="0018637B" w:rsidRPr="00C93882" w:rsidRDefault="0018637B" w:rsidP="0018637B">
            <w:pPr>
              <w:spacing w:after="113"/>
              <w:rPr>
                <w:rFonts w:asciiTheme="minorHAnsi" w:hAnsiTheme="minorHAnsi" w:cstheme="minorHAnsi"/>
                <w:sz w:val="22"/>
                <w:lang w:eastAsia="en-US"/>
              </w:rPr>
            </w:pPr>
            <w:r w:rsidRPr="00C93882">
              <w:rPr>
                <w:rFonts w:asciiTheme="minorHAnsi" w:hAnsiTheme="minorHAnsi" w:cstheme="minorHAnsi"/>
                <w:sz w:val="22"/>
                <w:lang w:eastAsia="en-US"/>
              </w:rPr>
              <w:t xml:space="preserve">Has the </w:t>
            </w:r>
            <w:r w:rsidR="00063450">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been verified by the area’s Traditional Owner group(s), and is there written evidence of this verification? Refer to</w:t>
            </w:r>
            <w:r w:rsidRPr="00C93882">
              <w:rPr>
                <w:rFonts w:asciiTheme="minorHAnsi" w:hAnsiTheme="minorHAnsi" w:cstheme="minorHAnsi"/>
                <w:i/>
                <w:sz w:val="22"/>
                <w:lang w:eastAsia="en-US"/>
              </w:rPr>
              <w:t xml:space="preserve"> </w:t>
            </w:r>
            <w:hyperlink w:anchor="_7.3_Developing_a" w:history="1">
              <w:r w:rsidRPr="00C93882">
                <w:rPr>
                  <w:rFonts w:asciiTheme="minorHAnsi" w:hAnsiTheme="minorHAnsi" w:cstheme="minorHAnsi"/>
                  <w:color w:val="0000FF"/>
                  <w:sz w:val="22"/>
                  <w:u w:val="single"/>
                  <w:lang w:eastAsia="en-US"/>
                </w:rPr>
                <w:t>Section 7.3.</w:t>
              </w:r>
            </w:hyperlink>
            <w:r w:rsidRPr="00C93882">
              <w:rPr>
                <w:rFonts w:asciiTheme="minorHAnsi" w:hAnsiTheme="minorHAnsi" w:cstheme="minorHAnsi"/>
                <w:sz w:val="22"/>
                <w:lang w:eastAsia="en-US"/>
              </w:rPr>
              <w:t xml:space="preserve"> </w:t>
            </w:r>
          </w:p>
        </w:tc>
        <w:tc>
          <w:tcPr>
            <w:tcW w:w="433" w:type="pct"/>
            <w:gridSpan w:val="2"/>
            <w:tcBorders>
              <w:top w:val="single" w:sz="6" w:space="0" w:color="228591"/>
              <w:bottom w:val="single" w:sz="6" w:space="0" w:color="228591"/>
            </w:tcBorders>
            <w:vAlign w:val="center"/>
          </w:tcPr>
          <w:p w14:paraId="694DA0AA" w14:textId="6B9FBD00"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49525007"/>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1771826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62199576" w14:textId="3B09A09A"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0A87CBCD" w14:textId="7720714C"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3036191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F15AE3" w14:paraId="15E03134" w14:textId="77777777" w:rsidTr="00E02777">
        <w:trPr>
          <w:gridAfter w:val="9"/>
          <w:wAfter w:w="1444" w:type="pct"/>
        </w:trPr>
        <w:tc>
          <w:tcPr>
            <w:tcW w:w="3556" w:type="pct"/>
            <w:gridSpan w:val="2"/>
            <w:tcBorders>
              <w:top w:val="single" w:sz="6" w:space="0" w:color="228591"/>
              <w:bottom w:val="single" w:sz="12" w:space="0" w:color="228591"/>
            </w:tcBorders>
            <w:shd w:val="clear" w:color="auto" w:fill="auto"/>
            <w:vAlign w:val="center"/>
          </w:tcPr>
          <w:p w14:paraId="68D4A13D" w14:textId="0CDE3DD4" w:rsidR="0018637B" w:rsidRPr="00C93882" w:rsidRDefault="0018637B" w:rsidP="00E92C69">
            <w:pPr>
              <w:spacing w:before="80" w:after="60"/>
              <w:rPr>
                <w:rFonts w:asciiTheme="minorHAnsi" w:hAnsiTheme="minorHAnsi" w:cstheme="minorHAnsi"/>
                <w:b/>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r>
      <w:tr w:rsidR="0018637B" w:rsidRPr="00C93882" w14:paraId="3C96A545" w14:textId="77777777" w:rsidTr="00E02777">
        <w:tblPrEx>
          <w:tblBorders>
            <w:bottom w:val="none" w:sz="0" w:space="0" w:color="auto"/>
            <w:insideH w:val="none" w:sz="0" w:space="0" w:color="auto"/>
          </w:tblBorders>
        </w:tblPrEx>
        <w:trPr>
          <w:gridAfter w:val="9"/>
          <w:wAfter w:w="1444" w:type="pct"/>
        </w:trPr>
        <w:tc>
          <w:tcPr>
            <w:tcW w:w="3556" w:type="pct"/>
            <w:gridSpan w:val="2"/>
            <w:tcBorders>
              <w:top w:val="single" w:sz="12" w:space="0" w:color="228591"/>
            </w:tcBorders>
          </w:tcPr>
          <w:p w14:paraId="54CC4C44" w14:textId="3665AACA" w:rsidR="0018637B" w:rsidRPr="00C93882" w:rsidRDefault="0018637B" w:rsidP="00E92C69">
            <w:pPr>
              <w:spacing w:before="240" w:after="60" w:line="230" w:lineRule="atLeast"/>
              <w:ind w:firstLine="27"/>
              <w:rPr>
                <w:rFonts w:asciiTheme="minorHAnsi" w:hAnsiTheme="minorHAnsi" w:cstheme="minorHAnsi"/>
                <w:b/>
                <w:color w:val="FFFFFF"/>
                <w:sz w:val="22"/>
                <w:lang w:eastAsia="en-US"/>
              </w:rPr>
            </w:pPr>
            <w:r w:rsidRPr="00F15AE3">
              <w:rPr>
                <w:rFonts w:asciiTheme="minorHAnsi" w:hAnsiTheme="minorHAnsi" w:cstheme="minorHAnsi"/>
                <w:b/>
                <w:color w:val="017D7D"/>
                <w:szCs w:val="28"/>
                <w:lang w:eastAsia="en-US"/>
              </w:rPr>
              <w:t>Localities</w:t>
            </w:r>
          </w:p>
        </w:tc>
      </w:tr>
      <w:tr w:rsidR="0018637B" w:rsidRPr="00C93882" w14:paraId="45D1C647" w14:textId="77777777" w:rsidTr="00E02777">
        <w:tc>
          <w:tcPr>
            <w:tcW w:w="5000" w:type="pct"/>
            <w:gridSpan w:val="11"/>
            <w:tcBorders>
              <w:top w:val="single" w:sz="2" w:space="0" w:color="228591"/>
              <w:bottom w:val="single" w:sz="2" w:space="0" w:color="228591"/>
            </w:tcBorders>
            <w:shd w:val="clear" w:color="auto" w:fill="E5F7F6"/>
          </w:tcPr>
          <w:p w14:paraId="7A4F165D" w14:textId="77777777" w:rsidR="0018637B" w:rsidRPr="00C93882" w:rsidRDefault="0018637B" w:rsidP="0018637B">
            <w:pPr>
              <w:spacing w:before="80" w:after="60"/>
              <w:rPr>
                <w:rFonts w:asciiTheme="minorHAnsi" w:hAnsiTheme="minorHAnsi" w:cstheme="minorHAnsi"/>
                <w:sz w:val="22"/>
                <w:lang w:eastAsia="en-US"/>
              </w:rPr>
            </w:pPr>
          </w:p>
        </w:tc>
      </w:tr>
      <w:tr w:rsidR="00E92C69" w:rsidRPr="00C93882" w14:paraId="438DE79D" w14:textId="77777777" w:rsidTr="00E02777">
        <w:tblPrEx>
          <w:tblBorders>
            <w:bottom w:val="none" w:sz="0" w:space="0" w:color="auto"/>
            <w:insideH w:val="none" w:sz="0" w:space="0" w:color="auto"/>
          </w:tblBorders>
        </w:tblPrEx>
        <w:tc>
          <w:tcPr>
            <w:tcW w:w="5000" w:type="pct"/>
            <w:gridSpan w:val="11"/>
            <w:tcBorders>
              <w:top w:val="single" w:sz="2" w:space="0" w:color="228591"/>
              <w:bottom w:val="single" w:sz="2" w:space="0" w:color="228591"/>
            </w:tcBorders>
          </w:tcPr>
          <w:p w14:paraId="018E1A26" w14:textId="7348ACDF" w:rsidR="00E92C69" w:rsidRDefault="00E92C69" w:rsidP="00E92C69">
            <w:pPr>
              <w:spacing w:before="80" w:after="60"/>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 xml:space="preserve">Does the proposal conform to the statutory requirements in </w:t>
            </w:r>
            <w:hyperlink w:anchor="_5.2_Statutory_requirements" w:history="1">
              <w:r w:rsidRPr="00C93882">
                <w:rPr>
                  <w:rFonts w:asciiTheme="minorHAnsi" w:hAnsiTheme="minorHAnsi" w:cstheme="minorHAnsi"/>
                  <w:color w:val="0000FF"/>
                  <w:sz w:val="22"/>
                  <w:u w:val="single"/>
                  <w:lang w:eastAsia="en-US"/>
                </w:rPr>
                <w:t>Section 5.2</w:t>
              </w:r>
            </w:hyperlink>
            <w:r w:rsidRPr="00C93882">
              <w:rPr>
                <w:rFonts w:asciiTheme="minorHAnsi" w:hAnsiTheme="minorHAnsi" w:cstheme="minorHAnsi"/>
                <w:sz w:val="22"/>
                <w:lang w:eastAsia="en-US"/>
              </w:rPr>
              <w:t>? If not, contact GNV for advice about how to make the proposal compliant</w:t>
            </w:r>
          </w:p>
        </w:tc>
      </w:tr>
      <w:tr w:rsidR="0018637B" w:rsidRPr="00C93882" w14:paraId="65B542C6"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42768748" w14:textId="77777777" w:rsidR="0018637B" w:rsidRPr="00C93882" w:rsidRDefault="0018637B" w:rsidP="00E92C69">
            <w:pPr>
              <w:spacing w:before="80"/>
              <w:ind w:left="170"/>
              <w:rPr>
                <w:rFonts w:asciiTheme="minorHAnsi" w:hAnsiTheme="minorHAnsi" w:cstheme="minorHAnsi"/>
                <w:sz w:val="22"/>
                <w:lang w:eastAsia="en-US"/>
              </w:rPr>
            </w:pPr>
            <w:r w:rsidRPr="00C93882">
              <w:rPr>
                <w:rFonts w:asciiTheme="minorHAnsi" w:hAnsiTheme="minorHAnsi" w:cstheme="minorHAnsi"/>
                <w:sz w:val="22"/>
                <w:lang w:eastAsia="en-US"/>
              </w:rPr>
              <w:t>5.2.1 Boundaries</w:t>
            </w:r>
          </w:p>
          <w:p w14:paraId="58309A77" w14:textId="461CE44B" w:rsidR="0018637B" w:rsidRPr="00C93882" w:rsidRDefault="0018637B" w:rsidP="00E92C69">
            <w:pPr>
              <w:spacing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the proposal against the requirements and explanatory boundary map diagrams in </w:t>
            </w:r>
            <w:hyperlink w:anchor="_5.2.1_Boundaries" w:history="1">
              <w:r w:rsidRPr="00C93882">
                <w:rPr>
                  <w:rFonts w:asciiTheme="minorHAnsi" w:hAnsiTheme="minorHAnsi" w:cstheme="minorHAnsi"/>
                  <w:color w:val="0000FF"/>
                  <w:sz w:val="22"/>
                  <w:u w:val="single"/>
                  <w:lang w:eastAsia="en-US"/>
                </w:rPr>
                <w:t>Section 5.2.1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5BA2A1BE" w14:textId="10F275F2"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79459499"/>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46017354"/>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0923E00D" w14:textId="5638BFDF"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0570706" w14:textId="71042F1B"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52255260"/>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18637B" w14:paraId="7D762AF1"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5CF9EB6" w14:textId="77777777"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5.2.2 Estate and subdivision names</w:t>
            </w:r>
          </w:p>
          <w:p w14:paraId="3908A4D4" w14:textId="5D6EDFB2"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 is not an estate or linked to a subdivision name? Refer to </w:t>
            </w:r>
            <w:hyperlink w:anchor="_5.2.2_Estate_and" w:history="1">
              <w:r w:rsidRPr="00C93882">
                <w:rPr>
                  <w:rFonts w:asciiTheme="minorHAnsi" w:hAnsiTheme="minorHAnsi" w:cstheme="minorHAnsi"/>
                  <w:color w:val="0000FF"/>
                  <w:sz w:val="22"/>
                  <w:u w:val="single"/>
                  <w:lang w:eastAsia="en-US"/>
                </w:rPr>
                <w:t>Section 5.2.2</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1BA82479" w14:textId="75E20AA0"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06941347"/>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9878418"/>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C8BE610" w14:textId="56C1FBC3"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E05BED1" w14:textId="35B185E1"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60253686"/>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89575D" w:rsidRPr="0018637B" w14:paraId="3E5319A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898BB2E"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4</w:t>
            </w:r>
            <w:r w:rsidRPr="00C93882">
              <w:rPr>
                <w:rFonts w:asciiTheme="minorHAnsi" w:hAnsiTheme="minorHAnsi" w:cstheme="minorHAnsi"/>
                <w:sz w:val="22"/>
                <w:lang w:eastAsia="en-US"/>
              </w:rPr>
              <w:t xml:space="preserve"> Size</w:t>
            </w:r>
          </w:p>
          <w:p w14:paraId="75C26BD8" w14:textId="01889053"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size is appropriate? Refer to </w:t>
            </w:r>
            <w:hyperlink w:anchor="_5.2.4_Size" w:history="1">
              <w:r w:rsidRPr="00C93882">
                <w:rPr>
                  <w:rFonts w:asciiTheme="minorHAnsi" w:hAnsiTheme="minorHAnsi" w:cstheme="minorHAnsi"/>
                  <w:color w:val="0000FF"/>
                  <w:sz w:val="22"/>
                  <w:u w:val="single"/>
                  <w:lang w:eastAsia="en-US"/>
                </w:rPr>
                <w:t>Section 5.2.4</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EB03B59" w14:textId="314AA399"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77509948"/>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6290709"/>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09E1A52B" w14:textId="1772E18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08A2250" w14:textId="2D41B8D4"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7059001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4BC9C217"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A0B02E6"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5</w:t>
            </w:r>
            <w:r w:rsidRPr="00C93882">
              <w:rPr>
                <w:rFonts w:asciiTheme="minorHAnsi" w:hAnsiTheme="minorHAnsi" w:cstheme="minorHAnsi"/>
                <w:sz w:val="22"/>
                <w:lang w:eastAsia="en-US"/>
              </w:rPr>
              <w:t xml:space="preserve"> Hyphens</w:t>
            </w:r>
          </w:p>
          <w:p w14:paraId="6076D9DD" w14:textId="6F157FC4"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The name must not contain hyphens. Refer to </w:t>
            </w:r>
            <w:hyperlink w:anchor="_5.2.5_Hyphens" w:history="1">
              <w:r w:rsidRPr="00C93882">
                <w:rPr>
                  <w:rFonts w:asciiTheme="minorHAnsi" w:hAnsiTheme="minorHAnsi" w:cstheme="minorHAnsi"/>
                  <w:color w:val="0000FF"/>
                  <w:sz w:val="22"/>
                  <w:u w:val="single"/>
                  <w:lang w:eastAsia="en-US"/>
                </w:rPr>
                <w:t>Section 5.2.5</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A90CEEC" w14:textId="1B33C0FE"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5844040"/>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226680"/>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05F1332" w14:textId="2B7F82A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A702860" w14:textId="55C3105C"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3032222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2E0CE92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21217A1"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6</w:t>
            </w:r>
            <w:r w:rsidRPr="00C93882">
              <w:rPr>
                <w:rFonts w:asciiTheme="minorHAnsi" w:hAnsiTheme="minorHAnsi" w:cstheme="minorHAnsi"/>
                <w:sz w:val="22"/>
                <w:lang w:eastAsia="en-US"/>
              </w:rPr>
              <w:t xml:space="preserve"> Local government area boundary review</w:t>
            </w:r>
          </w:p>
          <w:p w14:paraId="790450B2" w14:textId="26D36436"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if the locality boundary extends across municipal boundaries, the boundaries have been reviewed with the intention of aligning with the municipal boundaries? Refer to </w:t>
            </w:r>
            <w:hyperlink w:anchor="_5.2.6_Local_government" w:history="1">
              <w:r w:rsidRPr="00C93882">
                <w:rPr>
                  <w:rFonts w:asciiTheme="minorHAnsi" w:hAnsiTheme="minorHAnsi" w:cstheme="minorHAnsi"/>
                  <w:color w:val="0000FF"/>
                  <w:sz w:val="22"/>
                  <w:u w:val="single"/>
                  <w:lang w:eastAsia="en-US"/>
                </w:rPr>
                <w:t>Section 5.2.6</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598A8B6" w14:textId="676E8604"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7491815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16214821"/>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C8D2542" w14:textId="1618257E"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DDB3856" w14:textId="376304AD"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74634793"/>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6C95F3C5" w14:textId="77777777" w:rsidTr="00E02777">
        <w:tblPrEx>
          <w:tblBorders>
            <w:bottom w:val="none" w:sz="0" w:space="0" w:color="auto"/>
            <w:insideH w:val="none" w:sz="0" w:space="0" w:color="auto"/>
          </w:tblBorders>
        </w:tblPrEx>
        <w:tc>
          <w:tcPr>
            <w:tcW w:w="3556" w:type="pct"/>
            <w:gridSpan w:val="2"/>
            <w:tcBorders>
              <w:top w:val="single" w:sz="2" w:space="0" w:color="228591"/>
            </w:tcBorders>
          </w:tcPr>
          <w:p w14:paraId="1322DB89"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top w:val="single" w:sz="2" w:space="0" w:color="228591"/>
            </w:tcBorders>
            <w:vAlign w:val="center"/>
          </w:tcPr>
          <w:p w14:paraId="3B4CC334"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tcBorders>
            <w:vAlign w:val="center"/>
          </w:tcPr>
          <w:p w14:paraId="0AE970B8"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top w:val="single" w:sz="2" w:space="0" w:color="228591"/>
            </w:tcBorders>
            <w:vAlign w:val="center"/>
          </w:tcPr>
          <w:p w14:paraId="3895F99E"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3E8B0957" w14:textId="77777777" w:rsidTr="00E02777">
        <w:tblPrEx>
          <w:tblBorders>
            <w:bottom w:val="none" w:sz="0" w:space="0" w:color="auto"/>
            <w:insideH w:val="none" w:sz="0" w:space="0" w:color="auto"/>
          </w:tblBorders>
        </w:tblPrEx>
        <w:tc>
          <w:tcPr>
            <w:tcW w:w="3556" w:type="pct"/>
            <w:gridSpan w:val="2"/>
            <w:tcBorders>
              <w:bottom w:val="single" w:sz="2" w:space="0" w:color="228591"/>
            </w:tcBorders>
          </w:tcPr>
          <w:p w14:paraId="0A24BE46" w14:textId="65B2B20A" w:rsidR="0089575D" w:rsidRPr="00C93882" w:rsidRDefault="0089575D" w:rsidP="0089575D">
            <w:pPr>
              <w:spacing w:before="80" w:after="60"/>
              <w:ind w:left="170"/>
              <w:rPr>
                <w:rFonts w:asciiTheme="minorHAnsi" w:hAnsiTheme="minorHAnsi" w:cstheme="minorHAnsi"/>
                <w:sz w:val="22"/>
                <w:lang w:eastAsia="en-US"/>
              </w:rPr>
            </w:pPr>
            <w:r w:rsidRPr="00F15AE3">
              <w:rPr>
                <w:rFonts w:asciiTheme="minorHAnsi" w:hAnsiTheme="minorHAnsi" w:cstheme="minorHAnsi"/>
                <w:b/>
                <w:color w:val="017D7D"/>
                <w:szCs w:val="28"/>
                <w:lang w:eastAsia="en-US"/>
              </w:rPr>
              <w:t>Localities</w:t>
            </w:r>
            <w:r>
              <w:rPr>
                <w:rFonts w:asciiTheme="minorHAnsi" w:hAnsiTheme="minorHAnsi" w:cstheme="minorHAnsi"/>
                <w:b/>
                <w:color w:val="017D7D"/>
                <w:szCs w:val="28"/>
                <w:lang w:eastAsia="en-US"/>
              </w:rPr>
              <w:t xml:space="preserve"> continued</w:t>
            </w:r>
          </w:p>
        </w:tc>
        <w:tc>
          <w:tcPr>
            <w:tcW w:w="433" w:type="pct"/>
            <w:gridSpan w:val="2"/>
            <w:tcBorders>
              <w:bottom w:val="single" w:sz="2" w:space="0" w:color="228591"/>
            </w:tcBorders>
            <w:vAlign w:val="center"/>
          </w:tcPr>
          <w:p w14:paraId="3EA44CC9"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bottom w:val="single" w:sz="2" w:space="0" w:color="228591"/>
            </w:tcBorders>
            <w:vAlign w:val="center"/>
          </w:tcPr>
          <w:p w14:paraId="40228E31"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bottom w:val="single" w:sz="2" w:space="0" w:color="228591"/>
            </w:tcBorders>
            <w:vAlign w:val="center"/>
          </w:tcPr>
          <w:p w14:paraId="08B5B91B"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2FAE2A81" w14:textId="77777777" w:rsidTr="00E02777">
        <w:tblPrEx>
          <w:tblBorders>
            <w:bottom w:val="none" w:sz="0" w:space="0" w:color="auto"/>
            <w:insideH w:val="none" w:sz="0" w:space="0" w:color="auto"/>
          </w:tblBorders>
        </w:tblPrEx>
        <w:tc>
          <w:tcPr>
            <w:tcW w:w="3556" w:type="pct"/>
            <w:gridSpan w:val="2"/>
            <w:tcBorders>
              <w:bottom w:val="single" w:sz="2" w:space="0" w:color="228591"/>
            </w:tcBorders>
            <w:shd w:val="clear" w:color="auto" w:fill="E5F7F6"/>
          </w:tcPr>
          <w:p w14:paraId="3FF5BAE0"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bottom w:val="single" w:sz="2" w:space="0" w:color="228591"/>
            </w:tcBorders>
            <w:shd w:val="clear" w:color="auto" w:fill="E5F7F6"/>
          </w:tcPr>
          <w:p w14:paraId="510EF32C" w14:textId="13E0EFE6"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bottom w:val="single" w:sz="2" w:space="0" w:color="228591"/>
            </w:tcBorders>
            <w:shd w:val="clear" w:color="auto" w:fill="E5F7F6"/>
          </w:tcPr>
          <w:p w14:paraId="4593C9FB" w14:textId="37600AD8"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tcBorders>
              <w:bottom w:val="single" w:sz="2" w:space="0" w:color="228591"/>
            </w:tcBorders>
            <w:shd w:val="clear" w:color="auto" w:fill="E5F7F6"/>
          </w:tcPr>
          <w:p w14:paraId="51B88AB5" w14:textId="7A8CD476" w:rsidR="0089575D" w:rsidRDefault="0089575D" w:rsidP="0089575D">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9575D" w:rsidRPr="0018637B" w14:paraId="7AEED53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072A8C40"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7</w:t>
            </w:r>
            <w:r w:rsidRPr="00C93882">
              <w:rPr>
                <w:rFonts w:asciiTheme="minorHAnsi" w:hAnsiTheme="minorHAnsi" w:cstheme="minorHAnsi"/>
                <w:sz w:val="22"/>
                <w:lang w:eastAsia="en-US"/>
              </w:rPr>
              <w:t xml:space="preserve"> Locality names unique within Australia</w:t>
            </w:r>
          </w:p>
          <w:p w14:paraId="36CFFD14" w14:textId="16B8411D"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names are unique and not repeated elsewhere in Australia, or sought advice from GNV? Refer to </w:t>
            </w:r>
            <w:hyperlink w:anchor="_5.2.7_Locality_names" w:history="1">
              <w:r w:rsidRPr="00C93882">
                <w:rPr>
                  <w:rFonts w:asciiTheme="minorHAnsi" w:hAnsiTheme="minorHAnsi" w:cstheme="minorHAnsi"/>
                  <w:color w:val="0000FF"/>
                  <w:sz w:val="22"/>
                  <w:u w:val="single"/>
                  <w:lang w:eastAsia="en-US"/>
                </w:rPr>
                <w:t>Section 5.2.7</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642CCAA5" w14:textId="41F57D3B"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8399"/>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03825797"/>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256708BD" w14:textId="01D21029"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7CC70A9B" w14:textId="72C2B28F" w:rsidR="0089575D" w:rsidRDefault="000E1462"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4799874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18637B" w:rsidRPr="00C93882" w14:paraId="5E169D8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7F3EC356" w14:textId="36C88A7F" w:rsidR="0018637B" w:rsidRPr="00C93882" w:rsidRDefault="000E1462" w:rsidP="0018637B">
            <w:pPr>
              <w:spacing w:after="113"/>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343558541"/>
                <w14:checkbox>
                  <w14:checked w14:val="0"/>
                  <w14:checkedState w14:val="2612" w14:font="MS Gothic"/>
                  <w14:uncheckedState w14:val="2610" w14:font="MS Gothic"/>
                </w14:checkbox>
              </w:sdtPr>
              <w:sdtEndPr/>
              <w:sdtContent>
                <w:r w:rsidR="0018637B" w:rsidRPr="00C93882">
                  <w:rPr>
                    <w:rFonts w:asciiTheme="minorHAnsi" w:hAnsiTheme="minorHAnsi" w:cstheme="minorHAnsi"/>
                    <w:sz w:val="22"/>
                    <w:lang w:eastAsia="en-US"/>
                  </w:rPr>
                  <w:t>D</w:t>
                </w:r>
              </w:sdtContent>
            </w:sdt>
            <w:r w:rsidR="0018637B" w:rsidRPr="00C93882">
              <w:rPr>
                <w:rFonts w:asciiTheme="minorHAnsi" w:hAnsiTheme="minorHAnsi" w:cstheme="minorHAnsi"/>
                <w:sz w:val="22"/>
                <w:lang w:eastAsia="en-US"/>
              </w:rPr>
              <w:t xml:space="preserve">oes the locality cover more than one municipal area, or is it part of a </w:t>
            </w:r>
            <w:r w:rsidR="00FF46E3">
              <w:rPr>
                <w:rFonts w:asciiTheme="minorHAnsi" w:hAnsiTheme="minorHAnsi" w:cstheme="minorHAnsi"/>
                <w:sz w:val="22"/>
                <w:lang w:eastAsia="en-US"/>
              </w:rPr>
              <w:t>s</w:t>
            </w:r>
            <w:r w:rsidR="0018637B"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0018637B" w:rsidRPr="00C93882">
              <w:rPr>
                <w:rFonts w:asciiTheme="minorHAnsi" w:hAnsiTheme="minorHAnsi" w:cstheme="minorHAnsi"/>
                <w:sz w:val="22"/>
                <w:lang w:eastAsia="en-US"/>
              </w:rPr>
              <w:t xml:space="preserve">overnment project? </w:t>
            </w:r>
          </w:p>
        </w:tc>
        <w:tc>
          <w:tcPr>
            <w:tcW w:w="433" w:type="pct"/>
            <w:gridSpan w:val="2"/>
            <w:tcBorders>
              <w:top w:val="single" w:sz="6" w:space="0" w:color="228591"/>
              <w:bottom w:val="single" w:sz="6" w:space="0" w:color="228591"/>
            </w:tcBorders>
            <w:vAlign w:val="center"/>
          </w:tcPr>
          <w:p w14:paraId="25D8B247" w14:textId="57011E52"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9145127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88549497"/>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053C2756" w14:textId="392DA46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FBDC40A" w14:textId="3A5E673C"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9279370"/>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757F6F3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4A55108"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the proposal include a detailed map of the existing and proposed boundaries?</w:t>
            </w:r>
          </w:p>
        </w:tc>
        <w:tc>
          <w:tcPr>
            <w:tcW w:w="433" w:type="pct"/>
            <w:gridSpan w:val="2"/>
            <w:tcBorders>
              <w:top w:val="single" w:sz="6" w:space="0" w:color="228591"/>
              <w:bottom w:val="single" w:sz="6" w:space="0" w:color="228591"/>
            </w:tcBorders>
            <w:vAlign w:val="center"/>
          </w:tcPr>
          <w:p w14:paraId="75225A59" w14:textId="2498CEE8"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15906530"/>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33884706"/>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41F0FC3F" w14:textId="46FCC6B2"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5509D6BA" w14:textId="7E6FB9DC"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9367394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422E709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34DB76EA"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relevant, has consideration been given to naming the locality after a local historical figure or event?</w:t>
            </w:r>
          </w:p>
        </w:tc>
        <w:tc>
          <w:tcPr>
            <w:tcW w:w="433" w:type="pct"/>
            <w:gridSpan w:val="2"/>
            <w:tcBorders>
              <w:top w:val="single" w:sz="6" w:space="0" w:color="228591"/>
              <w:bottom w:val="single" w:sz="6" w:space="0" w:color="228591"/>
            </w:tcBorders>
            <w:vAlign w:val="center"/>
          </w:tcPr>
          <w:p w14:paraId="626DBD4E" w14:textId="17EC312F"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3399707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45766806"/>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2704526C" w14:textId="008FA77D"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BDAC117" w14:textId="4D7B5477"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544174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E02777" w:rsidRPr="00C93882" w14:paraId="2E43FA99"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665F99B" w14:textId="79F56649" w:rsidR="00E02777" w:rsidRPr="00C93882" w:rsidRDefault="00E02777" w:rsidP="00E02777">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new locality relates to a major land redevelopment project, has a public naming competition been considered?</w:t>
            </w:r>
          </w:p>
        </w:tc>
        <w:tc>
          <w:tcPr>
            <w:tcW w:w="433" w:type="pct"/>
            <w:gridSpan w:val="2"/>
            <w:tcBorders>
              <w:top w:val="single" w:sz="6" w:space="0" w:color="228591"/>
              <w:bottom w:val="single" w:sz="6" w:space="0" w:color="228591"/>
            </w:tcBorders>
            <w:vAlign w:val="center"/>
          </w:tcPr>
          <w:p w14:paraId="5125956F" w14:textId="0EB001D7" w:rsidR="00E02777" w:rsidRDefault="000E1462"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98750904"/>
                <w14:checkbox>
                  <w14:checked w14:val="0"/>
                  <w14:checkedState w14:val="2612" w14:font="MS Gothic"/>
                  <w14:uncheckedState w14:val="2610" w14:font="MS Gothic"/>
                </w14:checkbox>
              </w:sdtPr>
              <w:sdtEndPr/>
              <w:sdtContent>
                <w:r w:rsidR="00E02777"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114633"/>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29E2B345" w14:textId="11433BB2" w:rsidR="00E02777" w:rsidRDefault="00E02777" w:rsidP="00E02777">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79041FC6" w14:textId="5B55E40B" w:rsidR="00E02777" w:rsidRDefault="000E1462"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26052596"/>
                <w14:checkbox>
                  <w14:checked w14:val="0"/>
                  <w14:checkedState w14:val="2612" w14:font="MS Gothic"/>
                  <w14:uncheckedState w14:val="2610" w14:font="MS Gothic"/>
                </w14:checkbox>
              </w:sdtPr>
              <w:sdtEndPr/>
              <w:sdtContent>
                <w:r w:rsidR="00E02777" w:rsidRPr="005E7F6B">
                  <w:rPr>
                    <w:rFonts w:ascii="MS Gothic" w:eastAsia="MS Gothic" w:hAnsi="MS Gothic" w:cstheme="minorHAnsi" w:hint="eastAsia"/>
                    <w:b/>
                    <w:color w:val="31849B"/>
                    <w:sz w:val="28"/>
                    <w:szCs w:val="28"/>
                    <w:lang w:eastAsia="en-US"/>
                  </w:rPr>
                  <w:t>☐</w:t>
                </w:r>
              </w:sdtContent>
            </w:sdt>
          </w:p>
        </w:tc>
      </w:tr>
      <w:tr w:rsidR="00E02777" w:rsidRPr="00C93882" w14:paraId="326E9C5B" w14:textId="77777777" w:rsidTr="00E02777">
        <w:trPr>
          <w:gridAfter w:val="1"/>
          <w:wAfter w:w="9" w:type="pct"/>
        </w:trPr>
        <w:tc>
          <w:tcPr>
            <w:tcW w:w="4991" w:type="pct"/>
            <w:gridSpan w:val="10"/>
            <w:tcBorders>
              <w:top w:val="single" w:sz="12" w:space="0" w:color="228591"/>
              <w:bottom w:val="single" w:sz="2" w:space="0" w:color="228591"/>
            </w:tcBorders>
          </w:tcPr>
          <w:p w14:paraId="00A0C33D" w14:textId="6CC60FCE" w:rsidR="00E02777" w:rsidRPr="00C93882" w:rsidRDefault="00E02777" w:rsidP="00E02777">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Consultation</w:t>
            </w:r>
          </w:p>
        </w:tc>
      </w:tr>
      <w:tr w:rsidR="004C4CC4" w:rsidRPr="00C93882" w14:paraId="5BCADCCE" w14:textId="77777777" w:rsidTr="004C4CC4">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shd w:val="clear" w:color="auto" w:fill="E5F7F6"/>
          </w:tcPr>
          <w:p w14:paraId="58711471" w14:textId="5E30FE11" w:rsidR="004C4CC4" w:rsidRPr="00C93882" w:rsidRDefault="004C4CC4" w:rsidP="004C4CC4">
            <w:pPr>
              <w:spacing w:before="80" w:after="60"/>
              <w:rPr>
                <w:rFonts w:asciiTheme="minorHAnsi" w:hAnsiTheme="minorHAnsi" w:cstheme="minorHAnsi"/>
                <w:sz w:val="22"/>
                <w:lang w:eastAsia="en-US"/>
              </w:rPr>
            </w:pPr>
          </w:p>
        </w:tc>
        <w:tc>
          <w:tcPr>
            <w:tcW w:w="433" w:type="pct"/>
            <w:gridSpan w:val="2"/>
            <w:tcBorders>
              <w:top w:val="single" w:sz="2" w:space="0" w:color="228591"/>
              <w:bottom w:val="single" w:sz="6" w:space="0" w:color="228591"/>
            </w:tcBorders>
            <w:shd w:val="clear" w:color="auto" w:fill="E5F7F6"/>
          </w:tcPr>
          <w:p w14:paraId="052A200A" w14:textId="7AD59436"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6" w:space="0" w:color="228591"/>
            </w:tcBorders>
            <w:shd w:val="clear" w:color="auto" w:fill="E5F7F6"/>
          </w:tcPr>
          <w:p w14:paraId="3C1BC77F" w14:textId="6EA3D23A"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No</w:t>
            </w:r>
          </w:p>
        </w:tc>
        <w:tc>
          <w:tcPr>
            <w:tcW w:w="578" w:type="pct"/>
            <w:gridSpan w:val="4"/>
            <w:tcBorders>
              <w:bottom w:val="single" w:sz="6" w:space="0" w:color="228591"/>
            </w:tcBorders>
            <w:shd w:val="clear" w:color="auto" w:fill="E5F7F6"/>
          </w:tcPr>
          <w:p w14:paraId="10C11EE4" w14:textId="1DC4E998" w:rsidR="004C4CC4" w:rsidRPr="00C93882" w:rsidRDefault="004C4CC4" w:rsidP="004C4CC4">
            <w:pPr>
              <w:spacing w:before="80" w:after="60"/>
              <w:jc w:val="center"/>
              <w:rPr>
                <w:rFonts w:asciiTheme="minorHAnsi" w:hAnsiTheme="minorHAnsi" w:cstheme="minorHAnsi"/>
                <w:b/>
                <w:color w:val="31849B"/>
                <w:lang w:eastAsia="en-US"/>
              </w:rPr>
            </w:pPr>
            <w:r>
              <w:rPr>
                <w:rFonts w:asciiTheme="minorHAnsi" w:hAnsiTheme="minorHAnsi" w:cstheme="minorHAnsi"/>
                <w:b/>
                <w:sz w:val="22"/>
                <w:lang w:eastAsia="en-US"/>
              </w:rPr>
              <w:t>NA*</w:t>
            </w:r>
          </w:p>
        </w:tc>
      </w:tr>
      <w:tr w:rsidR="004C4CC4" w:rsidRPr="00C93882" w14:paraId="39FFC9BE"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tcPr>
          <w:p w14:paraId="24E6BC19" w14:textId="35A6B2AD"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proposal affects addresses, have residents, ratepayers and businesses been consulted? Refer to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 xml:space="preserve">. </w:t>
            </w:r>
          </w:p>
        </w:tc>
        <w:tc>
          <w:tcPr>
            <w:tcW w:w="433" w:type="pct"/>
            <w:gridSpan w:val="2"/>
            <w:tcBorders>
              <w:top w:val="single" w:sz="2" w:space="0" w:color="228591"/>
              <w:bottom w:val="single" w:sz="6" w:space="0" w:color="228591"/>
            </w:tcBorders>
            <w:vAlign w:val="center"/>
          </w:tcPr>
          <w:p w14:paraId="42CAE106" w14:textId="695BF8D1" w:rsidR="004C4CC4" w:rsidRDefault="000E1462"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97258168"/>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22851136"/>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6" w:space="0" w:color="228591"/>
                </w:tcBorders>
                <w:vAlign w:val="center"/>
              </w:tcPr>
              <w:p w14:paraId="7C278A21" w14:textId="08656350" w:rsidR="004C4CC4" w:rsidRDefault="004C4CC4" w:rsidP="004C4CC4">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bottom w:val="single" w:sz="6" w:space="0" w:color="228591"/>
            </w:tcBorders>
            <w:vAlign w:val="center"/>
          </w:tcPr>
          <w:p w14:paraId="13EB03DC" w14:textId="349FB16E" w:rsidR="004C4CC4" w:rsidRDefault="000E1462"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92876897"/>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75E34F7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085ABB9" w14:textId="3A2ED320"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proposed name is from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language, has/have the relevant Traditional Owner group(s) been consulted and given their approval? Refer to </w:t>
            </w:r>
            <w:hyperlink w:anchor="_Principle_E_-" w:history="1">
              <w:r w:rsidRPr="00C93882">
                <w:rPr>
                  <w:rFonts w:asciiTheme="minorHAnsi" w:hAnsiTheme="minorHAnsi" w:cstheme="minorHAnsi"/>
                  <w:color w:val="0000FF"/>
                  <w:sz w:val="22"/>
                  <w:u w:val="single"/>
                  <w:lang w:eastAsia="en-US"/>
                </w:rPr>
                <w:t xml:space="preserve">Principle </w:t>
              </w:r>
              <w:r>
                <w:rPr>
                  <w:rFonts w:asciiTheme="minorHAnsi" w:hAnsiTheme="minorHAnsi" w:cstheme="minorHAnsi"/>
                  <w:color w:val="0000FF"/>
                  <w:sz w:val="22"/>
                  <w:u w:val="single"/>
                  <w:lang w:eastAsia="en-US"/>
                </w:rPr>
                <w:t>E</w:t>
              </w:r>
            </w:hyperlink>
            <w:r w:rsidRPr="00C93882">
              <w:rPr>
                <w:rFonts w:asciiTheme="minorHAnsi" w:hAnsiTheme="minorHAnsi" w:cstheme="minorHAnsi"/>
                <w:sz w:val="22"/>
                <w:lang w:eastAsia="en-US"/>
              </w:rPr>
              <w:t xml:space="preserve"> and </w:t>
            </w:r>
            <w:hyperlink w:anchor="_7.3_Developing_a" w:history="1">
              <w:r w:rsidRPr="00C93882">
                <w:rPr>
                  <w:rFonts w:asciiTheme="minorHAnsi" w:hAnsiTheme="minorHAnsi" w:cstheme="minorHAnsi"/>
                  <w:color w:val="0000FF"/>
                  <w:sz w:val="22"/>
                  <w:u w:val="single"/>
                  <w:lang w:eastAsia="en-US"/>
                </w:rPr>
                <w:t>Section 7.</w:t>
              </w:r>
            </w:hyperlink>
            <w:r>
              <w:rPr>
                <w:rFonts w:asciiTheme="minorHAnsi" w:hAnsiTheme="minorHAnsi" w:cstheme="minorHAnsi"/>
                <w:color w:val="0000FF"/>
                <w:sz w:val="22"/>
                <w:u w:val="single"/>
                <w:lang w:eastAsia="en-US"/>
              </w:rPr>
              <w:t>3</w:t>
            </w:r>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7319865C" w14:textId="22799767"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24520081"/>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82570025"/>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3544736E" w14:textId="212D56A4"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E0D0E1E" w14:textId="21A7911E"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26332669"/>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5C6B9A3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C6D7043" w14:textId="77777777"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naming proposal comes from a council and relates to the local area, has it been discussed with relevant interest groups such as historical societies and community groups?</w:t>
            </w:r>
          </w:p>
        </w:tc>
        <w:tc>
          <w:tcPr>
            <w:tcW w:w="433" w:type="pct"/>
            <w:gridSpan w:val="2"/>
            <w:tcBorders>
              <w:top w:val="single" w:sz="6" w:space="0" w:color="228591"/>
              <w:bottom w:val="single" w:sz="6" w:space="0" w:color="228591"/>
            </w:tcBorders>
            <w:vAlign w:val="center"/>
          </w:tcPr>
          <w:p w14:paraId="7D788BEF" w14:textId="1D0564A5"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8493464"/>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003127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149D489D" w14:textId="7E516768"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70F75B04" w14:textId="4D083AF7"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9733260"/>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3F3BB655" w14:textId="77777777" w:rsidTr="00E02777">
        <w:tblPrEx>
          <w:tblBorders>
            <w:bottom w:val="none" w:sz="0" w:space="0" w:color="auto"/>
            <w:insideH w:val="none" w:sz="0" w:space="0" w:color="auto"/>
          </w:tblBorders>
        </w:tblPrEx>
        <w:trPr>
          <w:trHeight w:val="824"/>
        </w:trPr>
        <w:tc>
          <w:tcPr>
            <w:tcW w:w="3556" w:type="pct"/>
            <w:gridSpan w:val="2"/>
            <w:tcBorders>
              <w:top w:val="single" w:sz="6" w:space="0" w:color="228591"/>
              <w:bottom w:val="single" w:sz="6" w:space="0" w:color="228591"/>
            </w:tcBorders>
          </w:tcPr>
          <w:p w14:paraId="27073FD1" w14:textId="3005C573"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in-house by a </w:t>
            </w:r>
            <w:r w:rsidR="00FF46E3">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xml:space="preserve">, have relevant interest groups been consulted? </w:t>
            </w:r>
          </w:p>
        </w:tc>
        <w:tc>
          <w:tcPr>
            <w:tcW w:w="433" w:type="pct"/>
            <w:gridSpan w:val="2"/>
            <w:tcBorders>
              <w:top w:val="single" w:sz="6" w:space="0" w:color="228591"/>
              <w:bottom w:val="single" w:sz="6" w:space="0" w:color="228591"/>
            </w:tcBorders>
            <w:vAlign w:val="center"/>
          </w:tcPr>
          <w:p w14:paraId="5C27EB9F" w14:textId="0D6BB63B"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0364182"/>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932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02872388" w14:textId="2962507C"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56ADA0C" w14:textId="54FC56EB"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09916518"/>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18637B" w14:paraId="5E86B4CA" w14:textId="77777777" w:rsidTr="00E02777">
        <w:trPr>
          <w:trHeight w:val="824"/>
        </w:trPr>
        <w:tc>
          <w:tcPr>
            <w:tcW w:w="3556" w:type="pct"/>
            <w:gridSpan w:val="2"/>
            <w:tcBorders>
              <w:top w:val="single" w:sz="6" w:space="0" w:color="228591"/>
              <w:bottom w:val="single" w:sz="12" w:space="0" w:color="228591"/>
            </w:tcBorders>
            <w:shd w:val="clear" w:color="auto" w:fill="auto"/>
          </w:tcPr>
          <w:p w14:paraId="70CEBFA8" w14:textId="31664AD1"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through a public competition, have you referred to the information contained in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12" w:space="0" w:color="228591"/>
            </w:tcBorders>
            <w:shd w:val="clear" w:color="auto" w:fill="auto"/>
            <w:vAlign w:val="center"/>
          </w:tcPr>
          <w:p w14:paraId="469B75A2" w14:textId="773401F0"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68855305"/>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847614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12" w:space="0" w:color="228591"/>
                </w:tcBorders>
                <w:shd w:val="clear" w:color="auto" w:fill="auto"/>
                <w:vAlign w:val="center"/>
              </w:tcPr>
              <w:p w14:paraId="54FCAD61" w14:textId="2AB5668B"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12" w:space="0" w:color="228591"/>
            </w:tcBorders>
            <w:shd w:val="clear" w:color="auto" w:fill="auto"/>
            <w:vAlign w:val="center"/>
          </w:tcPr>
          <w:p w14:paraId="7C9440CB" w14:textId="36C8C5C3" w:rsidR="004C4CC4" w:rsidRPr="00C93882" w:rsidRDefault="000E1462"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8788497"/>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18637B" w:rsidRPr="00C93882" w14:paraId="5848A4A2" w14:textId="77777777" w:rsidTr="008D65C1">
        <w:trPr>
          <w:gridAfter w:val="1"/>
          <w:wAfter w:w="10" w:type="pct"/>
        </w:trPr>
        <w:tc>
          <w:tcPr>
            <w:tcW w:w="4990" w:type="pct"/>
            <w:gridSpan w:val="10"/>
            <w:tcBorders>
              <w:top w:val="nil"/>
              <w:bottom w:val="single" w:sz="2" w:space="0" w:color="228591"/>
            </w:tcBorders>
          </w:tcPr>
          <w:p w14:paraId="70D28BC3" w14:textId="58F90638" w:rsidR="0018637B" w:rsidRPr="00C93882" w:rsidRDefault="0018637B" w:rsidP="008B6A7F">
            <w:pPr>
              <w:spacing w:before="240" w:after="60" w:line="230" w:lineRule="atLeast"/>
              <w:rPr>
                <w:rFonts w:asciiTheme="minorHAnsi" w:hAnsiTheme="minorHAnsi" w:cstheme="minorHAnsi"/>
                <w:b/>
                <w:color w:val="FFFFFF"/>
                <w:sz w:val="22"/>
                <w:lang w:eastAsia="en-US"/>
              </w:rPr>
            </w:pPr>
            <w:r w:rsidRPr="00681612">
              <w:rPr>
                <w:rFonts w:asciiTheme="minorHAnsi" w:hAnsiTheme="minorHAnsi" w:cstheme="minorHAnsi"/>
                <w:b/>
                <w:color w:val="017D7D"/>
                <w:szCs w:val="28"/>
                <w:lang w:eastAsia="en-US"/>
              </w:rPr>
              <w:t>Lodging, considering and addressing objections and submissions</w:t>
            </w:r>
            <w:r w:rsidR="008B6A7F" w:rsidRPr="00650795">
              <w:rPr>
                <w:rFonts w:asciiTheme="minorHAnsi" w:hAnsiTheme="minorHAnsi" w:cstheme="minorHAnsi"/>
                <w:b/>
                <w:sz w:val="22"/>
                <w:lang w:eastAsia="en-US"/>
              </w:rPr>
              <w:t xml:space="preserve"> </w:t>
            </w:r>
          </w:p>
        </w:tc>
      </w:tr>
      <w:tr w:rsidR="008D65C1" w:rsidRPr="00C93882" w14:paraId="1FE2532E" w14:textId="77777777" w:rsidTr="00A26C45">
        <w:tblPrEx>
          <w:tblBorders>
            <w:bottom w:val="none" w:sz="0" w:space="0" w:color="auto"/>
            <w:insideH w:val="none" w:sz="0" w:space="0" w:color="auto"/>
          </w:tblBorders>
        </w:tblPrEx>
        <w:trPr>
          <w:trHeight w:val="415"/>
        </w:trPr>
        <w:tc>
          <w:tcPr>
            <w:tcW w:w="3558" w:type="pct"/>
            <w:gridSpan w:val="2"/>
            <w:tcBorders>
              <w:top w:val="single" w:sz="2" w:space="0" w:color="228591"/>
              <w:bottom w:val="single" w:sz="2" w:space="0" w:color="228591"/>
            </w:tcBorders>
            <w:shd w:val="clear" w:color="auto" w:fill="E5F7F6"/>
          </w:tcPr>
          <w:p w14:paraId="101BDB51" w14:textId="77777777" w:rsidR="00015B59" w:rsidRPr="00C93882" w:rsidRDefault="00015B59" w:rsidP="00015B59">
            <w:pPr>
              <w:spacing w:before="80" w:after="6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17B9727E" w14:textId="02A4BD73"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Yes</w:t>
            </w:r>
          </w:p>
        </w:tc>
        <w:tc>
          <w:tcPr>
            <w:tcW w:w="430" w:type="pct"/>
            <w:gridSpan w:val="3"/>
            <w:tcBorders>
              <w:top w:val="single" w:sz="2" w:space="0" w:color="228591"/>
              <w:bottom w:val="single" w:sz="2" w:space="0" w:color="228591"/>
            </w:tcBorders>
            <w:shd w:val="clear" w:color="auto" w:fill="E5F7F6"/>
          </w:tcPr>
          <w:p w14:paraId="406A0ADD" w14:textId="050489A5"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3F2F97E0" w14:textId="1A214082" w:rsidR="00015B59" w:rsidRPr="00C93882" w:rsidRDefault="00015B59" w:rsidP="00015B59">
            <w:pPr>
              <w:spacing w:before="80" w:after="60"/>
              <w:jc w:val="center"/>
              <w:rPr>
                <w:rFonts w:asciiTheme="minorHAnsi" w:eastAsia="Wingdings" w:hAnsiTheme="minorHAnsi" w:cstheme="minorHAnsi"/>
                <w:b/>
                <w:color w:val="31849B"/>
                <w:lang w:eastAsia="en-US"/>
              </w:rPr>
            </w:pPr>
            <w:r>
              <w:rPr>
                <w:rFonts w:asciiTheme="minorHAnsi" w:hAnsiTheme="minorHAnsi" w:cstheme="minorHAnsi"/>
                <w:b/>
                <w:sz w:val="22"/>
                <w:lang w:eastAsia="en-US"/>
              </w:rPr>
              <w:t>NA*</w:t>
            </w:r>
          </w:p>
        </w:tc>
      </w:tr>
      <w:tr w:rsidR="0018637B" w:rsidRPr="00C93882" w14:paraId="7F678E33" w14:textId="77777777" w:rsidTr="00B56BE9">
        <w:tblPrEx>
          <w:tblBorders>
            <w:bottom w:val="none" w:sz="0" w:space="0" w:color="auto"/>
            <w:insideH w:val="none" w:sz="0" w:space="0" w:color="auto"/>
          </w:tblBorders>
        </w:tblPrEx>
        <w:trPr>
          <w:trHeight w:val="415"/>
        </w:trPr>
        <w:tc>
          <w:tcPr>
            <w:tcW w:w="3558" w:type="pct"/>
            <w:gridSpan w:val="2"/>
            <w:tcBorders>
              <w:top w:val="single" w:sz="2" w:space="0" w:color="228591"/>
              <w:bottom w:val="single" w:sz="6" w:space="0" w:color="228591"/>
            </w:tcBorders>
          </w:tcPr>
          <w:p w14:paraId="75E0D129" w14:textId="3C5105BF"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Have the concerns or objections raised by residents, ratepayers and businesses been addressed? Refer to </w:t>
            </w:r>
            <w:hyperlink w:anchor="_Section_8_Objections_1" w:history="1">
              <w:r w:rsidRPr="00C93882">
                <w:rPr>
                  <w:rFonts w:asciiTheme="minorHAnsi" w:hAnsiTheme="minorHAnsi" w:cstheme="minorHAnsi"/>
                  <w:color w:val="0000FF"/>
                  <w:sz w:val="22"/>
                  <w:u w:val="single"/>
                  <w:lang w:eastAsia="en-US"/>
                </w:rPr>
                <w:t>Section 8</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6" w:space="0" w:color="228591"/>
            </w:tcBorders>
            <w:vAlign w:val="center"/>
          </w:tcPr>
          <w:p w14:paraId="4CC50AD4" w14:textId="6E54A177"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4821339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02082954"/>
            <w14:checkbox>
              <w14:checked w14:val="0"/>
              <w14:checkedState w14:val="2612" w14:font="MS Gothic"/>
              <w14:uncheckedState w14:val="2610" w14:font="MS Gothic"/>
            </w14:checkbox>
          </w:sdtPr>
          <w:sdtEndPr/>
          <w:sdtContent>
            <w:tc>
              <w:tcPr>
                <w:tcW w:w="430" w:type="pct"/>
                <w:gridSpan w:val="3"/>
                <w:tcBorders>
                  <w:top w:val="single" w:sz="2" w:space="0" w:color="228591"/>
                  <w:bottom w:val="single" w:sz="6" w:space="0" w:color="228591"/>
                </w:tcBorders>
                <w:vAlign w:val="center"/>
              </w:tcPr>
              <w:p w14:paraId="3E3D4773" w14:textId="40DFB949"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4FEAD7D9" w14:textId="1AFB74FD"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9763582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9E34559" w14:textId="77777777" w:rsidTr="00B56BE9">
        <w:tblPrEx>
          <w:tblBorders>
            <w:bottom w:val="none" w:sz="0" w:space="0" w:color="auto"/>
            <w:insideH w:val="none" w:sz="0" w:space="0" w:color="auto"/>
          </w:tblBorders>
        </w:tblPrEx>
        <w:trPr>
          <w:trHeight w:val="415"/>
        </w:trPr>
        <w:tc>
          <w:tcPr>
            <w:tcW w:w="3558" w:type="pct"/>
            <w:gridSpan w:val="2"/>
            <w:tcBorders>
              <w:top w:val="single" w:sz="6" w:space="0" w:color="228591"/>
              <w:bottom w:val="single" w:sz="2" w:space="0" w:color="228591"/>
            </w:tcBorders>
          </w:tcPr>
          <w:p w14:paraId="42C729B9"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majority of immediate community members have opposed the proposal but there is an underlying service provision need to change the name or adjust the extent, do you require the assistance of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and emergency response or other service providers? If so, contact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for advice.</w:t>
            </w:r>
          </w:p>
        </w:tc>
        <w:tc>
          <w:tcPr>
            <w:tcW w:w="433" w:type="pct"/>
            <w:gridSpan w:val="2"/>
            <w:tcBorders>
              <w:top w:val="single" w:sz="6" w:space="0" w:color="228591"/>
              <w:bottom w:val="single" w:sz="2" w:space="0" w:color="228591"/>
            </w:tcBorders>
            <w:vAlign w:val="center"/>
          </w:tcPr>
          <w:p w14:paraId="6D9866F6" w14:textId="7BFAAABC"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7774851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0411204"/>
            <w14:checkbox>
              <w14:checked w14:val="0"/>
              <w14:checkedState w14:val="2612" w14:font="MS Gothic"/>
              <w14:uncheckedState w14:val="2610" w14:font="MS Gothic"/>
            </w14:checkbox>
          </w:sdtPr>
          <w:sdtEndPr/>
          <w:sdtContent>
            <w:tc>
              <w:tcPr>
                <w:tcW w:w="430" w:type="pct"/>
                <w:gridSpan w:val="3"/>
                <w:tcBorders>
                  <w:top w:val="single" w:sz="6" w:space="0" w:color="228591"/>
                  <w:bottom w:val="single" w:sz="2" w:space="0" w:color="228591"/>
                </w:tcBorders>
                <w:vAlign w:val="center"/>
              </w:tcPr>
              <w:p w14:paraId="0AB2D385" w14:textId="72CEFE8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2" w:space="0" w:color="228591"/>
            </w:tcBorders>
            <w:vAlign w:val="center"/>
          </w:tcPr>
          <w:p w14:paraId="09695B61" w14:textId="566EC1FC"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7328282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2AFFB9E1" w14:textId="77777777" w:rsidTr="00E02777">
        <w:trPr>
          <w:gridAfter w:val="3"/>
          <w:wAfter w:w="433" w:type="pct"/>
          <w:trHeight w:val="415"/>
        </w:trPr>
        <w:tc>
          <w:tcPr>
            <w:tcW w:w="4567" w:type="pct"/>
            <w:gridSpan w:val="8"/>
            <w:tcBorders>
              <w:top w:val="single" w:sz="2" w:space="0" w:color="228591"/>
              <w:bottom w:val="single" w:sz="12" w:space="0" w:color="228591"/>
            </w:tcBorders>
            <w:shd w:val="clear" w:color="auto" w:fill="auto"/>
          </w:tcPr>
          <w:p w14:paraId="7B58F1D9" w14:textId="7F387351"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r>
      <w:tr w:rsidR="00E02777" w:rsidRPr="00015B59" w14:paraId="5D68E05F" w14:textId="77777777" w:rsidTr="00E02777">
        <w:trPr>
          <w:gridAfter w:val="3"/>
          <w:wAfter w:w="433" w:type="pct"/>
          <w:trHeight w:val="415"/>
        </w:trPr>
        <w:tc>
          <w:tcPr>
            <w:tcW w:w="4567" w:type="pct"/>
            <w:gridSpan w:val="8"/>
            <w:tcBorders>
              <w:top w:val="single" w:sz="12" w:space="0" w:color="228591"/>
              <w:bottom w:val="nil"/>
            </w:tcBorders>
            <w:shd w:val="clear" w:color="auto" w:fill="auto"/>
          </w:tcPr>
          <w:p w14:paraId="0F1CC2C6" w14:textId="77777777" w:rsidR="00E02777" w:rsidRPr="00C93882" w:rsidRDefault="00E02777" w:rsidP="0018637B">
            <w:pPr>
              <w:spacing w:before="80" w:after="60"/>
              <w:rPr>
                <w:rFonts w:asciiTheme="minorHAnsi" w:hAnsiTheme="minorHAnsi" w:cstheme="minorHAnsi"/>
                <w:sz w:val="22"/>
                <w:lang w:eastAsia="en-US"/>
              </w:rPr>
            </w:pPr>
          </w:p>
        </w:tc>
      </w:tr>
      <w:tr w:rsidR="0018637B" w:rsidRPr="00C93882" w14:paraId="794A34EF" w14:textId="77777777" w:rsidTr="00B56BE9">
        <w:tblPrEx>
          <w:tblBorders>
            <w:bottom w:val="none" w:sz="0" w:space="0" w:color="auto"/>
            <w:insideH w:val="none" w:sz="0" w:space="0" w:color="auto"/>
          </w:tblBorders>
        </w:tblPrEx>
        <w:trPr>
          <w:gridAfter w:val="1"/>
          <w:wAfter w:w="10" w:type="pct"/>
        </w:trPr>
        <w:tc>
          <w:tcPr>
            <w:tcW w:w="4990" w:type="pct"/>
            <w:gridSpan w:val="10"/>
            <w:tcBorders>
              <w:top w:val="single" w:sz="2" w:space="0" w:color="228591"/>
              <w:bottom w:val="single" w:sz="2" w:space="0" w:color="228591"/>
            </w:tcBorders>
          </w:tcPr>
          <w:p w14:paraId="2F8AC23C" w14:textId="0D8FB4E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Notification of a naming decision</w:t>
            </w:r>
          </w:p>
        </w:tc>
      </w:tr>
      <w:tr w:rsidR="0018637B" w:rsidRPr="00015B59" w14:paraId="17EF3C24" w14:textId="77777777" w:rsidTr="00B56BE9">
        <w:trPr>
          <w:gridAfter w:val="2"/>
          <w:wAfter w:w="17" w:type="pct"/>
        </w:trPr>
        <w:tc>
          <w:tcPr>
            <w:tcW w:w="4983" w:type="pct"/>
            <w:gridSpan w:val="9"/>
            <w:tcBorders>
              <w:top w:val="single" w:sz="2" w:space="0" w:color="228591"/>
              <w:bottom w:val="single" w:sz="12" w:space="0" w:color="228591"/>
            </w:tcBorders>
            <w:shd w:val="clear" w:color="auto" w:fill="auto"/>
          </w:tcPr>
          <w:p w14:paraId="16ADCD61" w14:textId="0B5657B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whom the naming authority should notify if the naming proposal is endorsed by the Registrar? Refer to </w:t>
            </w:r>
            <w:hyperlink w:anchor="_14.2_Notification"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4.2</w:t>
              </w:r>
            </w:hyperlink>
            <w:r w:rsidRPr="00C93882">
              <w:rPr>
                <w:rFonts w:asciiTheme="minorHAnsi" w:hAnsiTheme="minorHAnsi" w:cstheme="minorHAnsi"/>
                <w:sz w:val="22"/>
                <w:lang w:eastAsia="en-US"/>
              </w:rPr>
              <w:t>.</w:t>
            </w:r>
          </w:p>
        </w:tc>
      </w:tr>
      <w:tr w:rsidR="0018637B" w:rsidRPr="00C93882" w14:paraId="4FA5FEE7" w14:textId="77777777" w:rsidTr="00B56BE9">
        <w:trPr>
          <w:gridAfter w:val="1"/>
          <w:wAfter w:w="10" w:type="pct"/>
        </w:trPr>
        <w:tc>
          <w:tcPr>
            <w:tcW w:w="4990" w:type="pct"/>
            <w:gridSpan w:val="10"/>
            <w:tcBorders>
              <w:top w:val="single" w:sz="2" w:space="0" w:color="228591"/>
              <w:bottom w:val="single" w:sz="2" w:space="0" w:color="228591"/>
            </w:tcBorders>
          </w:tcPr>
          <w:p w14:paraId="4FE2ECDF" w14:textId="3A157F4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Signage and recording historical information</w:t>
            </w:r>
          </w:p>
        </w:tc>
      </w:tr>
      <w:tr w:rsidR="0018637B" w:rsidRPr="00C93882" w14:paraId="16740B43" w14:textId="77777777" w:rsidTr="008763E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2E30C03B" w14:textId="0A6FCD78"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signage, if the naming proposal is endorsed by the Registrar? Refer to </w:t>
            </w:r>
            <w:hyperlink w:anchor="_14.3_Signage"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.3</w:t>
              </w:r>
            </w:hyperlink>
            <w:r w:rsidRPr="00C93882">
              <w:rPr>
                <w:rFonts w:asciiTheme="minorHAnsi" w:hAnsiTheme="minorHAnsi" w:cstheme="minorHAnsi"/>
                <w:sz w:val="22"/>
                <w:lang w:eastAsia="en-US"/>
              </w:rPr>
              <w:t>.</w:t>
            </w:r>
          </w:p>
        </w:tc>
        <w:tc>
          <w:tcPr>
            <w:tcW w:w="434" w:type="pct"/>
            <w:gridSpan w:val="2"/>
            <w:tcBorders>
              <w:top w:val="single" w:sz="2" w:space="0" w:color="228591"/>
              <w:bottom w:val="single" w:sz="6" w:space="0" w:color="228591"/>
            </w:tcBorders>
            <w:vAlign w:val="center"/>
          </w:tcPr>
          <w:p w14:paraId="1F4B68E2" w14:textId="50040BE4"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168735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336518"/>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6" w:space="0" w:color="228591"/>
                </w:tcBorders>
                <w:vAlign w:val="center"/>
              </w:tcPr>
              <w:p w14:paraId="2B036A96" w14:textId="7A71E50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3D1CD715" w14:textId="2A0DFBF9"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37404199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534E5BDF" w14:textId="77777777" w:rsidTr="008763E5">
        <w:trPr>
          <w:gridAfter w:val="2"/>
          <w:wAfter w:w="17" w:type="pct"/>
        </w:trPr>
        <w:tc>
          <w:tcPr>
            <w:tcW w:w="4983" w:type="pct"/>
            <w:gridSpan w:val="9"/>
            <w:tcBorders>
              <w:top w:val="single" w:sz="6" w:space="0" w:color="228591"/>
              <w:bottom w:val="single" w:sz="12" w:space="0" w:color="228591"/>
            </w:tcBorders>
            <w:shd w:val="clear" w:color="auto" w:fill="auto"/>
          </w:tcPr>
          <w:p w14:paraId="7CE0B984" w14:textId="7E2A1AB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recording historical information in VICNAMES if the naming proposal is endorsed by the Registrar? Refer to </w:t>
            </w:r>
            <w:hyperlink w:anchor="_14.4_History"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.4</w:t>
              </w:r>
            </w:hyperlink>
            <w:r w:rsidRPr="00C93882">
              <w:rPr>
                <w:rFonts w:asciiTheme="minorHAnsi" w:hAnsiTheme="minorHAnsi" w:cstheme="minorHAnsi"/>
                <w:sz w:val="22"/>
                <w:lang w:eastAsia="en-US"/>
              </w:rPr>
              <w:t>.</w:t>
            </w:r>
          </w:p>
        </w:tc>
      </w:tr>
      <w:tr w:rsidR="0018637B" w:rsidRPr="00C93882" w14:paraId="0174F09A" w14:textId="77777777" w:rsidTr="008D65C1">
        <w:trPr>
          <w:gridAfter w:val="1"/>
          <w:wAfter w:w="10" w:type="pct"/>
        </w:trPr>
        <w:tc>
          <w:tcPr>
            <w:tcW w:w="4990" w:type="pct"/>
            <w:gridSpan w:val="10"/>
            <w:tcBorders>
              <w:top w:val="single" w:sz="12" w:space="0" w:color="228591"/>
              <w:bottom w:val="single" w:sz="12" w:space="0" w:color="228591"/>
            </w:tcBorders>
          </w:tcPr>
          <w:p w14:paraId="00275F05" w14:textId="7EAA5CDC" w:rsidR="0018637B" w:rsidRPr="00C93882" w:rsidRDefault="0018637B" w:rsidP="00015B59">
            <w:pPr>
              <w:spacing w:before="240" w:after="60" w:line="230" w:lineRule="atLeast"/>
              <w:rPr>
                <w:rFonts w:asciiTheme="minorHAnsi" w:hAnsiTheme="minorHAnsi" w:cstheme="minorHAnsi"/>
                <w:b/>
                <w:color w:val="FFFFFF"/>
                <w:sz w:val="22"/>
                <w:lang w:eastAsia="en-US"/>
              </w:rPr>
            </w:pPr>
            <w:r w:rsidRPr="00015B59">
              <w:rPr>
                <w:rFonts w:asciiTheme="minorHAnsi" w:hAnsiTheme="minorHAnsi" w:cstheme="minorHAnsi"/>
                <w:b/>
                <w:color w:val="017D7D"/>
                <w:szCs w:val="28"/>
                <w:lang w:eastAsia="en-US"/>
              </w:rPr>
              <w:t>Naming proposal documentation</w:t>
            </w:r>
          </w:p>
        </w:tc>
      </w:tr>
      <w:tr w:rsidR="0018637B" w:rsidRPr="00C93882" w14:paraId="0F292A69" w14:textId="77777777" w:rsidTr="00403021">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7E3EF6BF" w14:textId="3050633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 prepared a report on the proposal, to help determine compliance?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 Any report should include the following:</w:t>
            </w:r>
          </w:p>
          <w:p w14:paraId="508CEB71" w14:textId="16FBAC79" w:rsidR="0018637B" w:rsidRPr="00C93882" w:rsidRDefault="0018637B" w:rsidP="006441FF">
            <w:pPr>
              <w:numPr>
                <w:ilvl w:val="0"/>
                <w:numId w:val="40"/>
              </w:num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information about how the proposal conforms with principles in </w:t>
            </w:r>
            <w:hyperlink w:anchor="_Section_2_" w:history="1">
              <w:r w:rsidRPr="00C93882">
                <w:rPr>
                  <w:rFonts w:asciiTheme="minorHAnsi" w:hAnsiTheme="minorHAnsi" w:cstheme="minorHAnsi"/>
                  <w:color w:val="0000FF"/>
                  <w:sz w:val="22"/>
                  <w:u w:val="single"/>
                  <w:lang w:eastAsia="en-US"/>
                </w:rPr>
                <w:t>Section 2</w:t>
              </w:r>
            </w:hyperlink>
            <w:r w:rsidRPr="00C93882">
              <w:rPr>
                <w:rFonts w:asciiTheme="minorHAnsi" w:hAnsiTheme="minorHAnsi" w:cstheme="minorHAnsi"/>
                <w:sz w:val="22"/>
                <w:lang w:eastAsia="en-US"/>
              </w:rPr>
              <w:t xml:space="preserve"> and statutory requirements in relevant sections</w:t>
            </w:r>
          </w:p>
          <w:p w14:paraId="49313C6B" w14:textId="77777777" w:rsidR="0018637B" w:rsidRPr="00C93882" w:rsidRDefault="0018637B" w:rsidP="006441FF">
            <w:pPr>
              <w:numPr>
                <w:ilvl w:val="0"/>
                <w:numId w:val="40"/>
              </w:numPr>
              <w:spacing w:before="80" w:after="60"/>
              <w:rPr>
                <w:rFonts w:asciiTheme="minorHAnsi" w:hAnsiTheme="minorHAnsi" w:cstheme="minorHAnsi"/>
                <w:b/>
                <w:sz w:val="22"/>
                <w:lang w:eastAsia="en-US"/>
              </w:rPr>
            </w:pPr>
            <w:r w:rsidRPr="00C93882">
              <w:rPr>
                <w:rFonts w:asciiTheme="minorHAnsi" w:hAnsiTheme="minorHAnsi" w:cstheme="minorHAnsi"/>
                <w:sz w:val="22"/>
                <w:lang w:eastAsia="en-US"/>
              </w:rPr>
              <w:t>discussion of and response to any objections/comments received during the consultation period(s).</w:t>
            </w:r>
          </w:p>
        </w:tc>
        <w:tc>
          <w:tcPr>
            <w:tcW w:w="434" w:type="pct"/>
            <w:gridSpan w:val="2"/>
            <w:tcBorders>
              <w:top w:val="single" w:sz="2" w:space="0" w:color="228591"/>
              <w:bottom w:val="single" w:sz="6" w:space="0" w:color="228591"/>
            </w:tcBorders>
            <w:vAlign w:val="center"/>
          </w:tcPr>
          <w:p w14:paraId="00E7C412" w14:textId="5A587275"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1344228"/>
                <w14:checkbox>
                  <w14:checked w14:val="0"/>
                  <w14:checkedState w14:val="2612" w14:font="MS Gothic"/>
                  <w14:uncheckedState w14:val="2610" w14:font="MS Gothic"/>
                </w14:checkbox>
              </w:sdtPr>
              <w:sdtEndPr/>
              <w:sdtContent>
                <w:r w:rsidR="0060636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4218267"/>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6" w:space="0" w:color="228591"/>
                </w:tcBorders>
                <w:vAlign w:val="center"/>
              </w:tcPr>
              <w:p w14:paraId="565988EE" w14:textId="62D6F903" w:rsidR="0018637B" w:rsidRPr="00C93882" w:rsidRDefault="008763E5" w:rsidP="0018637B">
                <w:pPr>
                  <w:spacing w:before="80" w:after="60"/>
                  <w:jc w:val="center"/>
                  <w:rPr>
                    <w:rFonts w:asciiTheme="minorHAnsi" w:hAnsiTheme="minorHAnsi" w:cstheme="minorHAnsi"/>
                    <w:b/>
                    <w:color w:val="31849B"/>
                    <w:lang w:eastAsia="en-US"/>
                  </w:rPr>
                </w:pPr>
                <w:r>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43E6FA9D" w14:textId="41622E8B"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82990904"/>
                <w14:checkbox>
                  <w14:checked w14:val="0"/>
                  <w14:checkedState w14:val="2612" w14:font="MS Gothic"/>
                  <w14:uncheckedState w14:val="2610" w14:font="MS Gothic"/>
                </w14:checkbox>
              </w:sdtPr>
              <w:sdtEndPr/>
              <w:sdtContent>
                <w:r w:rsidR="008763E5">
                  <w:rPr>
                    <w:rFonts w:ascii="MS Gothic" w:eastAsia="MS Gothic" w:hAnsi="MS Gothic" w:cstheme="minorHAnsi" w:hint="eastAsia"/>
                    <w:b/>
                    <w:color w:val="31849B"/>
                    <w:sz w:val="28"/>
                    <w:szCs w:val="28"/>
                    <w:lang w:eastAsia="en-US"/>
                  </w:rPr>
                  <w:t>☐</w:t>
                </w:r>
              </w:sdtContent>
            </w:sdt>
          </w:p>
        </w:tc>
      </w:tr>
      <w:tr w:rsidR="0018637B" w:rsidRPr="00C93882" w14:paraId="26F905F4" w14:textId="77777777" w:rsidTr="00403021">
        <w:trPr>
          <w:gridAfter w:val="2"/>
          <w:wAfter w:w="17" w:type="pct"/>
        </w:trPr>
        <w:tc>
          <w:tcPr>
            <w:tcW w:w="4983" w:type="pct"/>
            <w:gridSpan w:val="9"/>
            <w:tcBorders>
              <w:top w:val="single" w:sz="6" w:space="0" w:color="228591"/>
              <w:bottom w:val="single" w:sz="6" w:space="0" w:color="228591"/>
            </w:tcBorders>
            <w:shd w:val="clear" w:color="auto" w:fill="auto"/>
          </w:tcPr>
          <w:p w14:paraId="394CBBA9" w14:textId="50144FD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authority’s decision to accept or reject the proposal been formally recorded? This may involve councillors’, relevant Ministerial or CEO’s approval (if delegation of authority used).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w:t>
            </w:r>
          </w:p>
        </w:tc>
      </w:tr>
      <w:tr w:rsidR="0018637B" w:rsidRPr="00C93882" w14:paraId="7D1C0556" w14:textId="77777777" w:rsidTr="00403021">
        <w:trPr>
          <w:gridAfter w:val="1"/>
          <w:wAfter w:w="10" w:type="pct"/>
        </w:trPr>
        <w:tc>
          <w:tcPr>
            <w:tcW w:w="4990" w:type="pct"/>
            <w:gridSpan w:val="10"/>
            <w:tcBorders>
              <w:top w:val="single" w:sz="2" w:space="0" w:color="228591"/>
              <w:bottom w:val="single" w:sz="2" w:space="0" w:color="228591"/>
            </w:tcBorders>
          </w:tcPr>
          <w:p w14:paraId="3A662EBE" w14:textId="364883B6" w:rsidR="0018637B" w:rsidRPr="00C93882" w:rsidRDefault="0018637B" w:rsidP="0018637B">
            <w:pPr>
              <w:spacing w:before="80" w:after="60"/>
              <w:rPr>
                <w:rFonts w:asciiTheme="minorHAnsi" w:hAnsiTheme="minorHAnsi" w:cstheme="minorHAnsi"/>
                <w:b/>
                <w:color w:val="31849B"/>
                <w:lang w:eastAsia="en-US"/>
              </w:rPr>
            </w:pPr>
            <w:r w:rsidRPr="00C93882">
              <w:rPr>
                <w:rFonts w:asciiTheme="minorHAnsi" w:hAnsiTheme="minorHAnsi" w:cstheme="minorHAnsi"/>
                <w:sz w:val="22"/>
                <w:lang w:eastAsia="en-US"/>
              </w:rPr>
              <w:t xml:space="preserve">Are the following pieces of information attached to the naming proposal being lodged, using the online </w:t>
            </w:r>
            <w:hyperlink r:id="rId250" w:history="1">
              <w:r w:rsidR="0054159D" w:rsidRPr="005670C0">
                <w:rPr>
                  <w:rStyle w:val="Hyperlink"/>
                  <w:rFonts w:cstheme="minorHAnsi"/>
                  <w:lang w:eastAsia="en-US"/>
                </w:rPr>
                <w:t>Vicmap</w:t>
              </w:r>
              <w:r w:rsidRPr="005670C0">
                <w:rPr>
                  <w:rStyle w:val="Hyperlink"/>
                  <w:rFonts w:cstheme="minorHAnsi"/>
                  <w:lang w:eastAsia="en-US"/>
                </w:rPr>
                <w:t xml:space="preserve"> Editing Service</w:t>
              </w:r>
            </w:hyperlink>
            <w:r w:rsidRPr="00C93882">
              <w:rPr>
                <w:rFonts w:asciiTheme="minorHAnsi" w:hAnsiTheme="minorHAnsi" w:cstheme="minorHAnsi"/>
                <w:sz w:val="22"/>
                <w:lang w:eastAsia="en-US"/>
              </w:rPr>
              <w:t xml:space="preserve">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w:t>
            </w:r>
          </w:p>
        </w:tc>
      </w:tr>
      <w:tr w:rsidR="0018637B" w:rsidRPr="00C93882" w14:paraId="22943CF2"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3705BE09" w14:textId="77777777"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Details of the existing name</w:t>
            </w:r>
          </w:p>
        </w:tc>
        <w:tc>
          <w:tcPr>
            <w:tcW w:w="434" w:type="pct"/>
            <w:gridSpan w:val="2"/>
            <w:tcBorders>
              <w:top w:val="single" w:sz="2" w:space="0" w:color="228591"/>
              <w:bottom w:val="single" w:sz="2" w:space="0" w:color="228591"/>
            </w:tcBorders>
            <w:vAlign w:val="center"/>
          </w:tcPr>
          <w:p w14:paraId="72583A9B" w14:textId="4502E1DA"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0241484"/>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71547861"/>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2" w:space="0" w:color="228591"/>
                </w:tcBorders>
                <w:vAlign w:val="center"/>
              </w:tcPr>
              <w:p w14:paraId="3DCD3642" w14:textId="6D64260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4A755D3" w14:textId="348A6E3D"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3874496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3DDC34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2BF2D9B8" w14:textId="63B9DB26"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Background of the proposed name and why it was selected. If the proposed name is traditional or historical, include </w:t>
            </w:r>
            <w:r w:rsidR="00FB698E">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language and, if possible, cultural heritage information.</w:t>
            </w:r>
          </w:p>
        </w:tc>
        <w:tc>
          <w:tcPr>
            <w:tcW w:w="434" w:type="pct"/>
            <w:gridSpan w:val="2"/>
            <w:tcBorders>
              <w:top w:val="single" w:sz="2" w:space="0" w:color="228591"/>
              <w:bottom w:val="single" w:sz="2" w:space="0" w:color="228591"/>
            </w:tcBorders>
            <w:vAlign w:val="center"/>
          </w:tcPr>
          <w:p w14:paraId="1E973E77" w14:textId="3783CFC4"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4203549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19020503"/>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2" w:space="0" w:color="228591"/>
                </w:tcBorders>
                <w:vAlign w:val="center"/>
              </w:tcPr>
              <w:p w14:paraId="2B440DCF" w14:textId="6962247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6CD288FA" w14:textId="3A79D869"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7714179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4073F98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tcBorders>
          </w:tcPr>
          <w:p w14:paraId="4D9A2AC7" w14:textId="2819B631"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Details of why a </w:t>
            </w:r>
            <w:r w:rsidR="00E66AD3">
              <w:rPr>
                <w:rFonts w:asciiTheme="minorHAnsi" w:hAnsiTheme="minorHAnsi" w:cstheme="minorHAnsi"/>
                <w:sz w:val="22"/>
                <w:lang w:eastAsia="en-US"/>
              </w:rPr>
              <w:t>naming</w:t>
            </w:r>
            <w:r w:rsidRPr="00C93882">
              <w:rPr>
                <w:rFonts w:asciiTheme="minorHAnsi" w:hAnsiTheme="minorHAnsi" w:cstheme="minorHAnsi"/>
                <w:sz w:val="22"/>
                <w:lang w:eastAsia="en-US"/>
              </w:rPr>
              <w:t xml:space="preserve"> is proposed (if relevant)</w:t>
            </w:r>
          </w:p>
        </w:tc>
        <w:tc>
          <w:tcPr>
            <w:tcW w:w="434" w:type="pct"/>
            <w:gridSpan w:val="2"/>
            <w:tcBorders>
              <w:top w:val="single" w:sz="2" w:space="0" w:color="228591"/>
            </w:tcBorders>
            <w:vAlign w:val="center"/>
          </w:tcPr>
          <w:p w14:paraId="2E67EAE9" w14:textId="7F66A2E2"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1002846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3616111"/>
            <w14:checkbox>
              <w14:checked w14:val="0"/>
              <w14:checkedState w14:val="2612" w14:font="MS Gothic"/>
              <w14:uncheckedState w14:val="2610" w14:font="MS Gothic"/>
            </w14:checkbox>
          </w:sdtPr>
          <w:sdtEndPr/>
          <w:sdtContent>
            <w:tc>
              <w:tcPr>
                <w:tcW w:w="431" w:type="pct"/>
                <w:gridSpan w:val="2"/>
                <w:tcBorders>
                  <w:top w:val="single" w:sz="2" w:space="0" w:color="228591"/>
                </w:tcBorders>
                <w:vAlign w:val="center"/>
              </w:tcPr>
              <w:p w14:paraId="63ABC595" w14:textId="44026E2B"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tcBorders>
            <w:vAlign w:val="center"/>
          </w:tcPr>
          <w:p w14:paraId="4FC7D645" w14:textId="35C7B06B"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8930161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7311A2" w:rsidRPr="00C93882" w14:paraId="7FF23EA8" w14:textId="77777777" w:rsidTr="00E92C69">
        <w:tc>
          <w:tcPr>
            <w:tcW w:w="3555" w:type="pct"/>
            <w:gridSpan w:val="2"/>
            <w:tcBorders>
              <w:top w:val="nil"/>
              <w:bottom w:val="single" w:sz="2" w:space="0" w:color="228591"/>
            </w:tcBorders>
            <w:shd w:val="clear" w:color="auto" w:fill="auto"/>
          </w:tcPr>
          <w:p w14:paraId="055EB71C" w14:textId="377767A8" w:rsidR="007311A2" w:rsidRPr="00C93882" w:rsidRDefault="007311A2" w:rsidP="007311A2">
            <w:pPr>
              <w:spacing w:before="80" w:after="60"/>
              <w:ind w:left="27" w:hanging="27"/>
              <w:rPr>
                <w:rFonts w:asciiTheme="minorHAnsi" w:hAnsiTheme="minorHAnsi" w:cstheme="minorHAnsi"/>
                <w:sz w:val="22"/>
                <w:lang w:eastAsia="en-US"/>
              </w:rPr>
            </w:pPr>
            <w:r w:rsidRPr="00015B59">
              <w:rPr>
                <w:rFonts w:asciiTheme="minorHAnsi" w:hAnsiTheme="minorHAnsi" w:cstheme="minorHAnsi"/>
                <w:b/>
                <w:color w:val="017D7D"/>
                <w:szCs w:val="28"/>
                <w:lang w:eastAsia="en-US"/>
              </w:rPr>
              <w:t>Naming proposal documentation</w:t>
            </w:r>
            <w:r>
              <w:rPr>
                <w:rFonts w:asciiTheme="minorHAnsi" w:hAnsiTheme="minorHAnsi" w:cstheme="minorHAnsi"/>
                <w:b/>
                <w:color w:val="017D7D"/>
                <w:szCs w:val="28"/>
                <w:lang w:eastAsia="en-US"/>
              </w:rPr>
              <w:t xml:space="preserve"> continued</w:t>
            </w:r>
          </w:p>
        </w:tc>
        <w:tc>
          <w:tcPr>
            <w:tcW w:w="433" w:type="pct"/>
            <w:gridSpan w:val="2"/>
            <w:tcBorders>
              <w:top w:val="nil"/>
              <w:bottom w:val="single" w:sz="2" w:space="0" w:color="228591"/>
            </w:tcBorders>
            <w:shd w:val="clear" w:color="auto" w:fill="auto"/>
            <w:vAlign w:val="center"/>
          </w:tcPr>
          <w:p w14:paraId="1DA3667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nil"/>
              <w:bottom w:val="single" w:sz="2" w:space="0" w:color="228591"/>
            </w:tcBorders>
            <w:shd w:val="clear" w:color="auto" w:fill="auto"/>
            <w:vAlign w:val="center"/>
          </w:tcPr>
          <w:p w14:paraId="209FC7E4"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nil"/>
              <w:bottom w:val="single" w:sz="2" w:space="0" w:color="228591"/>
            </w:tcBorders>
            <w:shd w:val="clear" w:color="auto" w:fill="auto"/>
            <w:vAlign w:val="center"/>
          </w:tcPr>
          <w:p w14:paraId="2CC440A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r>
      <w:tr w:rsidR="007311A2" w:rsidRPr="00C93882" w14:paraId="270F3F0F" w14:textId="77777777" w:rsidTr="00E92C69">
        <w:tc>
          <w:tcPr>
            <w:tcW w:w="3555" w:type="pct"/>
            <w:gridSpan w:val="2"/>
            <w:tcBorders>
              <w:top w:val="single" w:sz="2" w:space="0" w:color="228591"/>
              <w:bottom w:val="single" w:sz="2" w:space="0" w:color="228591"/>
            </w:tcBorders>
            <w:shd w:val="clear" w:color="auto" w:fill="E5F7F6"/>
          </w:tcPr>
          <w:p w14:paraId="40AC5694" w14:textId="77777777" w:rsidR="007311A2" w:rsidRPr="00C93882" w:rsidRDefault="007311A2" w:rsidP="007311A2">
            <w:pPr>
              <w:spacing w:before="80" w:after="60"/>
              <w:ind w:left="17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2E825138" w14:textId="70EC845D"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2" w:space="0" w:color="228591"/>
            </w:tcBorders>
            <w:shd w:val="clear" w:color="auto" w:fill="E5F7F6"/>
          </w:tcPr>
          <w:p w14:paraId="5872A8EF" w14:textId="3C9EDA9F"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41C7BFA0" w14:textId="3535E2E6" w:rsidR="007311A2" w:rsidRDefault="007311A2" w:rsidP="007311A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1E915E3F" w14:textId="77777777" w:rsidTr="00E92C69">
        <w:tc>
          <w:tcPr>
            <w:tcW w:w="3555" w:type="pct"/>
            <w:gridSpan w:val="2"/>
            <w:tcBorders>
              <w:top w:val="single" w:sz="2" w:space="0" w:color="228591"/>
              <w:bottom w:val="single" w:sz="2" w:space="0" w:color="228591"/>
            </w:tcBorders>
            <w:shd w:val="clear" w:color="auto" w:fill="auto"/>
          </w:tcPr>
          <w:p w14:paraId="3C393997"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a features location (including, if possible, the address and access points for emergency response).</w:t>
            </w:r>
          </w:p>
        </w:tc>
        <w:tc>
          <w:tcPr>
            <w:tcW w:w="433" w:type="pct"/>
            <w:gridSpan w:val="2"/>
            <w:tcBorders>
              <w:top w:val="single" w:sz="2" w:space="0" w:color="228591"/>
              <w:bottom w:val="single" w:sz="2" w:space="0" w:color="228591"/>
            </w:tcBorders>
            <w:shd w:val="clear" w:color="auto" w:fill="auto"/>
            <w:vAlign w:val="center"/>
          </w:tcPr>
          <w:p w14:paraId="7A632580" w14:textId="10CBF8E4"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7307538"/>
                <w14:checkbox>
                  <w14:checked w14:val="0"/>
                  <w14:checkedState w14:val="2612" w14:font="MS Gothic"/>
                  <w14:uncheckedState w14:val="2610" w14:font="MS Gothic"/>
                </w14:checkbox>
              </w:sdtPr>
              <w:sdtEndPr/>
              <w:sdtContent>
                <w:r w:rsidR="00A26C4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0392032"/>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shd w:val="clear" w:color="auto" w:fill="auto"/>
                <w:vAlign w:val="center"/>
              </w:tcPr>
              <w:p w14:paraId="48A2A2ED" w14:textId="76623346"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shd w:val="clear" w:color="auto" w:fill="auto"/>
            <w:vAlign w:val="center"/>
          </w:tcPr>
          <w:p w14:paraId="225128A7" w14:textId="6B27EECB"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2669979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A26C45" w:rsidRPr="00C93882" w14:paraId="05C15B81"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54F6697" w14:textId="091C6D5F"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the consultation process:</w:t>
            </w:r>
          </w:p>
        </w:tc>
        <w:tc>
          <w:tcPr>
            <w:tcW w:w="433" w:type="pct"/>
            <w:gridSpan w:val="2"/>
            <w:tcBorders>
              <w:top w:val="single" w:sz="2" w:space="0" w:color="228591"/>
              <w:bottom w:val="single" w:sz="2" w:space="0" w:color="228591"/>
            </w:tcBorders>
            <w:vAlign w:val="center"/>
          </w:tcPr>
          <w:p w14:paraId="421F7E81"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4D44F7EC"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69E8098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F472762" w14:textId="77777777" w:rsidTr="00A26C45">
        <w:tblPrEx>
          <w:tblBorders>
            <w:bottom w:val="none" w:sz="0" w:space="0" w:color="auto"/>
            <w:insideH w:val="none" w:sz="0" w:space="0" w:color="auto"/>
          </w:tblBorders>
        </w:tblPrEx>
        <w:tc>
          <w:tcPr>
            <w:tcW w:w="3555" w:type="pct"/>
            <w:gridSpan w:val="2"/>
            <w:tcBorders>
              <w:bottom w:val="single" w:sz="2" w:space="0" w:color="228591"/>
            </w:tcBorders>
          </w:tcPr>
          <w:p w14:paraId="7FF8EA5B"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statement from naming authority about how they reached their decision to consult immediate and/or extended community</w:t>
            </w:r>
          </w:p>
        </w:tc>
        <w:tc>
          <w:tcPr>
            <w:tcW w:w="433" w:type="pct"/>
            <w:gridSpan w:val="2"/>
            <w:tcBorders>
              <w:bottom w:val="single" w:sz="2" w:space="0" w:color="228591"/>
            </w:tcBorders>
            <w:vAlign w:val="center"/>
          </w:tcPr>
          <w:p w14:paraId="0B43AD48" w14:textId="46AA4CFF"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0203310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26414576"/>
            <w14:checkbox>
              <w14:checked w14:val="0"/>
              <w14:checkedState w14:val="2612" w14:font="MS Gothic"/>
              <w14:uncheckedState w14:val="2610" w14:font="MS Gothic"/>
            </w14:checkbox>
          </w:sdtPr>
          <w:sdtEndPr/>
          <w:sdtContent>
            <w:tc>
              <w:tcPr>
                <w:tcW w:w="433" w:type="pct"/>
                <w:gridSpan w:val="3"/>
                <w:tcBorders>
                  <w:bottom w:val="single" w:sz="2" w:space="0" w:color="228591"/>
                </w:tcBorders>
                <w:vAlign w:val="center"/>
              </w:tcPr>
              <w:p w14:paraId="3E5B5F53" w14:textId="7B730F4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bottom w:val="single" w:sz="2" w:space="0" w:color="228591"/>
            </w:tcBorders>
            <w:vAlign w:val="center"/>
          </w:tcPr>
          <w:p w14:paraId="5264C785" w14:textId="70B63499"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0846990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D44A1D9" w14:textId="77777777" w:rsidTr="00A26C45">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7BED448"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An analysis of the consultation’s outcomes</w:t>
            </w:r>
          </w:p>
        </w:tc>
        <w:tc>
          <w:tcPr>
            <w:tcW w:w="433" w:type="pct"/>
            <w:gridSpan w:val="2"/>
            <w:tcBorders>
              <w:top w:val="single" w:sz="2" w:space="0" w:color="228591"/>
              <w:bottom w:val="single" w:sz="2" w:space="0" w:color="228591"/>
            </w:tcBorders>
            <w:vAlign w:val="center"/>
          </w:tcPr>
          <w:p w14:paraId="1EE2CDC3" w14:textId="713FF0C8"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4233677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78688225"/>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7DFC7220" w14:textId="0C16536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8B32FFB" w14:textId="1CDDD925"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2740425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0E8DAAB4" w14:textId="77777777" w:rsidTr="00403021">
        <w:tblPrEx>
          <w:tblBorders>
            <w:bottom w:val="none" w:sz="0" w:space="0" w:color="auto"/>
            <w:insideH w:val="none" w:sz="0" w:space="0" w:color="auto"/>
          </w:tblBorders>
        </w:tblPrEx>
        <w:tc>
          <w:tcPr>
            <w:tcW w:w="3555" w:type="pct"/>
            <w:gridSpan w:val="2"/>
            <w:tcBorders>
              <w:top w:val="single" w:sz="2" w:space="0" w:color="228591"/>
              <w:bottom w:val="single" w:sz="6" w:space="0" w:color="228591"/>
            </w:tcBorders>
          </w:tcPr>
          <w:p w14:paraId="7D01F0B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How any objections were considered and what responses where provided to the objectors.</w:t>
            </w:r>
          </w:p>
        </w:tc>
        <w:tc>
          <w:tcPr>
            <w:tcW w:w="433" w:type="pct"/>
            <w:gridSpan w:val="2"/>
            <w:tcBorders>
              <w:top w:val="single" w:sz="2" w:space="0" w:color="228591"/>
              <w:bottom w:val="single" w:sz="6" w:space="0" w:color="228591"/>
            </w:tcBorders>
            <w:vAlign w:val="center"/>
          </w:tcPr>
          <w:p w14:paraId="4E7CE2D1" w14:textId="2F0C8291"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4616414"/>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539590"/>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6" w:space="0" w:color="228591"/>
                </w:tcBorders>
                <w:vAlign w:val="center"/>
              </w:tcPr>
              <w:p w14:paraId="28163E46" w14:textId="1DBFB38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785FCECE" w14:textId="7123769D"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6149686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302A83D1" w14:textId="77777777" w:rsidTr="00403021">
        <w:tblPrEx>
          <w:tblBorders>
            <w:bottom w:val="none" w:sz="0" w:space="0" w:color="auto"/>
            <w:insideH w:val="none" w:sz="0" w:space="0" w:color="auto"/>
          </w:tblBorders>
        </w:tblPrEx>
        <w:tc>
          <w:tcPr>
            <w:tcW w:w="3555" w:type="pct"/>
            <w:gridSpan w:val="2"/>
            <w:tcBorders>
              <w:top w:val="single" w:sz="6" w:space="0" w:color="228591"/>
              <w:bottom w:val="single" w:sz="6" w:space="0" w:color="228591"/>
            </w:tcBorders>
          </w:tcPr>
          <w:p w14:paraId="3443DEB0" w14:textId="22EEAA6A" w:rsidR="0018637B" w:rsidRPr="00522432" w:rsidRDefault="0018637B" w:rsidP="000C2025">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Confirmation that the name conforms to the naming rules.</w:t>
            </w:r>
          </w:p>
        </w:tc>
        <w:tc>
          <w:tcPr>
            <w:tcW w:w="433" w:type="pct"/>
            <w:gridSpan w:val="2"/>
            <w:tcBorders>
              <w:top w:val="single" w:sz="6" w:space="0" w:color="228591"/>
              <w:bottom w:val="single" w:sz="6" w:space="0" w:color="228591"/>
            </w:tcBorders>
            <w:vAlign w:val="center"/>
          </w:tcPr>
          <w:p w14:paraId="2AC2C2B5" w14:textId="46013782"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6254931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8637640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0CB45926" w14:textId="15DF5C1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6" w:space="0" w:color="228591"/>
            </w:tcBorders>
            <w:vAlign w:val="center"/>
          </w:tcPr>
          <w:p w14:paraId="7DCCAD8A" w14:textId="5FCC5FA6"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326494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D77F37" w14:paraId="07E5AC0B" w14:textId="77777777" w:rsidTr="00403021">
        <w:tblPrEx>
          <w:tblBorders>
            <w:bottom w:val="none" w:sz="0" w:space="0" w:color="auto"/>
            <w:insideH w:val="none" w:sz="0" w:space="0" w:color="auto"/>
          </w:tblBorders>
        </w:tblPrEx>
        <w:trPr>
          <w:gridAfter w:val="3"/>
          <w:wAfter w:w="433" w:type="pct"/>
          <w:trHeight w:val="299"/>
        </w:trPr>
        <w:tc>
          <w:tcPr>
            <w:tcW w:w="4567" w:type="pct"/>
            <w:gridSpan w:val="8"/>
            <w:tcBorders>
              <w:top w:val="single" w:sz="6" w:space="0" w:color="228591"/>
              <w:bottom w:val="single" w:sz="12" w:space="0" w:color="228591"/>
            </w:tcBorders>
          </w:tcPr>
          <w:p w14:paraId="799C56BF" w14:textId="52EBA20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Confirmation that the proposal has been accepted by the naming authority or is being submitted by a delegated officer.</w:t>
            </w:r>
          </w:p>
        </w:tc>
      </w:tr>
      <w:tr w:rsidR="0018637B" w:rsidRPr="00C93882" w14:paraId="19799EBA" w14:textId="77777777" w:rsidTr="00E92C69">
        <w:trPr>
          <w:gridAfter w:val="1"/>
          <w:wAfter w:w="10" w:type="pct"/>
        </w:trPr>
        <w:tc>
          <w:tcPr>
            <w:tcW w:w="4990" w:type="pct"/>
            <w:gridSpan w:val="10"/>
            <w:tcBorders>
              <w:top w:val="single" w:sz="12" w:space="0" w:color="228591"/>
              <w:bottom w:val="single" w:sz="2" w:space="0" w:color="228591"/>
            </w:tcBorders>
            <w:shd w:val="clear" w:color="auto" w:fill="FFFFFF" w:themeFill="background1"/>
          </w:tcPr>
          <w:p w14:paraId="54DF66DA" w14:textId="6CC494C5" w:rsidR="0018637B" w:rsidRPr="00C93882" w:rsidRDefault="008B6A7F" w:rsidP="008B6A7F">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Naming</w:t>
            </w:r>
          </w:p>
        </w:tc>
      </w:tr>
      <w:tr w:rsidR="00A26C45" w:rsidRPr="00C93882" w14:paraId="11168FEB"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AE2287D" w14:textId="10A842AB"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The following information (where relevant):</w:t>
            </w:r>
          </w:p>
        </w:tc>
        <w:tc>
          <w:tcPr>
            <w:tcW w:w="433" w:type="pct"/>
            <w:gridSpan w:val="2"/>
            <w:tcBorders>
              <w:top w:val="single" w:sz="2" w:space="0" w:color="228591"/>
              <w:bottom w:val="single" w:sz="2" w:space="0" w:color="228591"/>
            </w:tcBorders>
            <w:vAlign w:val="center"/>
          </w:tcPr>
          <w:p w14:paraId="0138350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6456400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5BE23BA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CEB0D2F"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18992DC1"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consent from relevant Traditional Owner group(s)</w:t>
            </w:r>
          </w:p>
        </w:tc>
        <w:tc>
          <w:tcPr>
            <w:tcW w:w="433" w:type="pct"/>
            <w:gridSpan w:val="2"/>
            <w:tcBorders>
              <w:top w:val="single" w:sz="2" w:space="0" w:color="228591"/>
              <w:bottom w:val="single" w:sz="2" w:space="0" w:color="228591"/>
            </w:tcBorders>
            <w:vAlign w:val="center"/>
          </w:tcPr>
          <w:p w14:paraId="477CF51B" w14:textId="631DEE70"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3704999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33481489"/>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FD3E08B" w14:textId="59B372D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1E59FA7B" w14:textId="4B546A38"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5319341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07765B6"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065AF5F" w14:textId="14970936"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If undertaken, details of consultation with emergency response and public service providers (if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was used for consultation, this evidence is automatically attached to the submission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805AD8C" w14:textId="661C1C5E"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8616089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7916017"/>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4CDFAC20" w14:textId="1C5FA1BC"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3BDB206A" w14:textId="30F6197A"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339633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11E2303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E827816" w14:textId="1B66C130" w:rsidR="0018637B" w:rsidRPr="00C93882" w:rsidRDefault="0018637B" w:rsidP="007064D6">
            <w:pPr>
              <w:spacing w:after="113" w:line="220" w:lineRule="atLeast"/>
              <w:ind w:left="170"/>
              <w:rPr>
                <w:rFonts w:asciiTheme="minorHAnsi" w:hAnsiTheme="minorHAnsi" w:cstheme="minorHAnsi"/>
                <w:sz w:val="22"/>
                <w:lang w:eastAsia="en-US"/>
              </w:rPr>
            </w:pPr>
            <w:r w:rsidRPr="00C93882">
              <w:rPr>
                <w:rFonts w:asciiTheme="minorHAnsi" w:hAnsiTheme="minorHAnsi" w:cstheme="minorHAnsi"/>
                <w:sz w:val="22"/>
                <w:lang w:eastAsia="en-US"/>
              </w:rPr>
              <w:t>Copies of notice, letter, survey or voting poll material</w:t>
            </w:r>
          </w:p>
        </w:tc>
        <w:tc>
          <w:tcPr>
            <w:tcW w:w="433" w:type="pct"/>
            <w:gridSpan w:val="2"/>
            <w:tcBorders>
              <w:top w:val="single" w:sz="2" w:space="0" w:color="228591"/>
              <w:bottom w:val="single" w:sz="2" w:space="0" w:color="228591"/>
            </w:tcBorders>
            <w:vAlign w:val="center"/>
          </w:tcPr>
          <w:p w14:paraId="5E45BAAF" w14:textId="306A9C03"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6161688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2293516"/>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417AB7C" w14:textId="0FAB16B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0B1A7AB5" w14:textId="401596F7"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1389429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5AE22BD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D61A71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De-identified (i.e. personal details removed) objections received from the public</w:t>
            </w:r>
          </w:p>
        </w:tc>
        <w:tc>
          <w:tcPr>
            <w:tcW w:w="433" w:type="pct"/>
            <w:gridSpan w:val="2"/>
            <w:tcBorders>
              <w:top w:val="single" w:sz="2" w:space="0" w:color="228591"/>
              <w:bottom w:val="single" w:sz="2" w:space="0" w:color="228591"/>
            </w:tcBorders>
            <w:vAlign w:val="center"/>
          </w:tcPr>
          <w:p w14:paraId="16542521" w14:textId="1F2EBE02"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3655199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18347438"/>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5211B8F" w14:textId="71C9D70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22B1C1B" w14:textId="189FB6CD"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6538091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63FACF1" w14:textId="77777777" w:rsidTr="00FD550C">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1B9F1B7" w14:textId="16F1C053"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Copies of letters sent to objectors, indicating their ability to lodge an appeal to the Registrar (as provided in </w:t>
            </w:r>
            <w:hyperlink w:anchor="_9.1_Informing_the" w:history="1">
              <w:r w:rsidRPr="00C93882">
                <w:rPr>
                  <w:rFonts w:asciiTheme="minorHAnsi" w:hAnsiTheme="minorHAnsi" w:cstheme="minorHAnsi"/>
                  <w:color w:val="0000FF"/>
                  <w:sz w:val="22"/>
                  <w:u w:val="single"/>
                  <w:lang w:eastAsia="en-US"/>
                </w:rPr>
                <w:t xml:space="preserve">Section </w:t>
              </w:r>
              <w:r w:rsidR="00511FE9">
                <w:rPr>
                  <w:rFonts w:asciiTheme="minorHAnsi" w:hAnsiTheme="minorHAnsi" w:cstheme="minorHAnsi"/>
                  <w:color w:val="0000FF"/>
                  <w:sz w:val="22"/>
                  <w:u w:val="single"/>
                  <w:lang w:eastAsia="en-US"/>
                </w:rPr>
                <w:t>9</w:t>
              </w:r>
              <w:r w:rsidRPr="00C93882">
                <w:rPr>
                  <w:rFonts w:asciiTheme="minorHAnsi" w:hAnsiTheme="minorHAnsi" w:cstheme="minorHAnsi"/>
                  <w:color w:val="0000FF"/>
                  <w:sz w:val="22"/>
                  <w:u w:val="single"/>
                  <w:lang w:eastAsia="en-US"/>
                </w:rPr>
                <w:t>.</w:t>
              </w:r>
              <w:r w:rsidR="00511FE9">
                <w:rPr>
                  <w:rFonts w:asciiTheme="minorHAnsi" w:hAnsiTheme="minorHAnsi" w:cstheme="minorHAnsi"/>
                  <w:color w:val="0000FF"/>
                  <w:sz w:val="22"/>
                  <w:u w:val="single"/>
                  <w:lang w:eastAsia="en-US"/>
                </w:rPr>
                <w:t>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57ABBF1" w14:textId="43A28D97"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682380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83618812"/>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088EAD0" w14:textId="047C224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6FA4F45E" w14:textId="41AEF1B1"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637169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18637B" w14:paraId="536D9DDA" w14:textId="77777777" w:rsidTr="007311A2">
        <w:tblPrEx>
          <w:tblLook w:val="0480" w:firstRow="0" w:lastRow="0" w:firstColumn="1" w:lastColumn="0" w:noHBand="0" w:noVBand="1"/>
        </w:tblPrEx>
        <w:tc>
          <w:tcPr>
            <w:tcW w:w="3555" w:type="pct"/>
            <w:gridSpan w:val="2"/>
            <w:tcBorders>
              <w:top w:val="single" w:sz="2" w:space="0" w:color="228591"/>
              <w:bottom w:val="single" w:sz="12" w:space="0" w:color="228591"/>
            </w:tcBorders>
            <w:shd w:val="clear" w:color="auto" w:fill="auto"/>
          </w:tcPr>
          <w:p w14:paraId="73DA5783"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council minutes indicating acceptance of the proposal, or that council staff have delegated authority.</w:t>
            </w:r>
          </w:p>
        </w:tc>
        <w:tc>
          <w:tcPr>
            <w:tcW w:w="433" w:type="pct"/>
            <w:gridSpan w:val="2"/>
            <w:tcBorders>
              <w:top w:val="single" w:sz="2" w:space="0" w:color="228591"/>
              <w:bottom w:val="single" w:sz="12" w:space="0" w:color="228591"/>
            </w:tcBorders>
            <w:shd w:val="clear" w:color="auto" w:fill="auto"/>
            <w:vAlign w:val="center"/>
          </w:tcPr>
          <w:p w14:paraId="1A5C451D" w14:textId="2F7AFCCA"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4919221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73852351"/>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12" w:space="0" w:color="228591"/>
                </w:tcBorders>
                <w:shd w:val="clear" w:color="auto" w:fill="auto"/>
                <w:vAlign w:val="center"/>
              </w:tcPr>
              <w:p w14:paraId="60D41B36" w14:textId="26E9A3D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12" w:space="0" w:color="228591"/>
            </w:tcBorders>
            <w:shd w:val="clear" w:color="auto" w:fill="auto"/>
            <w:vAlign w:val="center"/>
          </w:tcPr>
          <w:p w14:paraId="4424D0DE" w14:textId="7752188B" w:rsidR="0018637B" w:rsidRPr="00C93882" w:rsidRDefault="000E1462"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792936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bl>
    <w:p w14:paraId="2F4D9FCB" w14:textId="77777777" w:rsidR="0018637B" w:rsidRPr="00C93882" w:rsidRDefault="0018637B" w:rsidP="0018637B">
      <w:pPr>
        <w:rPr>
          <w:rFonts w:asciiTheme="minorHAnsi" w:hAnsiTheme="minorHAnsi" w:cstheme="minorHAnsi"/>
          <w:sz w:val="22"/>
          <w:lang w:eastAsia="en-US"/>
        </w:rPr>
      </w:pPr>
    </w:p>
    <w:p w14:paraId="4FF8024A" w14:textId="77777777" w:rsidR="0018637B" w:rsidRPr="00C93882" w:rsidRDefault="0018637B" w:rsidP="006441FF">
      <w:pPr>
        <w:keepNext/>
        <w:numPr>
          <w:ilvl w:val="0"/>
          <w:numId w:val="24"/>
        </w:numPr>
        <w:spacing w:before="240" w:after="60"/>
        <w:outlineLvl w:val="0"/>
        <w:rPr>
          <w:rFonts w:asciiTheme="minorHAnsi" w:hAnsiTheme="minorHAnsi" w:cstheme="minorHAnsi"/>
          <w:b/>
          <w:kern w:val="32"/>
          <w:sz w:val="32"/>
          <w:szCs w:val="32"/>
          <w:lang w:eastAsia="en-US"/>
        </w:rPr>
      </w:pPr>
      <w:r w:rsidRPr="00C93882">
        <w:rPr>
          <w:rFonts w:asciiTheme="minorHAnsi" w:hAnsiTheme="minorHAnsi" w:cstheme="minorHAnsi"/>
          <w:b/>
          <w:kern w:val="32"/>
          <w:sz w:val="32"/>
          <w:szCs w:val="32"/>
          <w:lang w:eastAsia="en-US"/>
        </w:rPr>
        <w:br w:type="page"/>
      </w:r>
    </w:p>
    <w:p w14:paraId="33524593" w14:textId="77777777"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51"/>
          <w:headerReference w:type="default" r:id="rId252"/>
          <w:footerReference w:type="even" r:id="rId253"/>
          <w:type w:val="continuous"/>
          <w:pgSz w:w="11907" w:h="16840" w:code="9"/>
          <w:pgMar w:top="1418" w:right="1134" w:bottom="1134" w:left="1134" w:header="709" w:footer="567" w:gutter="0"/>
          <w:cols w:space="708"/>
          <w:formProt w:val="0"/>
          <w:docGrid w:linePitch="360"/>
        </w:sectPr>
      </w:pPr>
      <w:bookmarkStart w:id="520" w:name="AppendixD"/>
    </w:p>
    <w:p w14:paraId="7643E008" w14:textId="051D7057" w:rsidR="0018637B" w:rsidRPr="00C93882" w:rsidRDefault="0018637B" w:rsidP="002C76A0">
      <w:pPr>
        <w:pStyle w:val="Heading2"/>
      </w:pPr>
      <w:bookmarkStart w:id="521" w:name="_APPENDIX_D__1"/>
      <w:bookmarkStart w:id="522" w:name="_Toc467762164"/>
      <w:bookmarkStart w:id="523" w:name="_Toc85793563"/>
      <w:bookmarkEnd w:id="521"/>
      <w:r w:rsidRPr="00C93882">
        <w:t xml:space="preserve">APPENDIX </w:t>
      </w:r>
      <w:r w:rsidR="008E410B">
        <w:t>D</w:t>
      </w:r>
      <w:r w:rsidR="00D77374">
        <w:tab/>
      </w:r>
      <w:r w:rsidRPr="00C93882">
        <w:t>AS4819:2011 Rural and urban addressing</w:t>
      </w:r>
      <w:bookmarkEnd w:id="518"/>
      <w:bookmarkEnd w:id="522"/>
      <w:bookmarkEnd w:id="523"/>
    </w:p>
    <w:bookmarkEnd w:id="520"/>
    <w:p w14:paraId="24F685A0" w14:textId="6C452A6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basic points must always be applied when developing addresses as part of a road naming proposal. These points represent only a small collection of rules as outlined </w:t>
      </w:r>
      <w:r w:rsidRPr="00E74E11">
        <w:rPr>
          <w:rFonts w:asciiTheme="minorHAnsi" w:hAnsiTheme="minorHAnsi" w:cstheme="minorHAnsi"/>
          <w:sz w:val="22"/>
          <w:szCs w:val="22"/>
          <w:lang w:eastAsia="en-US"/>
        </w:rPr>
        <w:t>in</w:t>
      </w:r>
      <w:r w:rsidR="00E17E88">
        <w:rPr>
          <w:rFonts w:asciiTheme="minorHAnsi" w:hAnsiTheme="minorHAnsi" w:cstheme="minorHAnsi"/>
          <w:sz w:val="22"/>
          <w:szCs w:val="22"/>
          <w:lang w:eastAsia="en-US"/>
        </w:rPr>
        <w:t xml:space="preserve"> the</w:t>
      </w:r>
      <w:r w:rsidRPr="00E74E11">
        <w:rPr>
          <w:rFonts w:asciiTheme="minorHAnsi" w:hAnsiTheme="minorHAnsi" w:cstheme="minorHAnsi"/>
          <w:sz w:val="22"/>
          <w:szCs w:val="22"/>
          <w:lang w:eastAsia="en-US"/>
        </w:rPr>
        <w:t xml:space="preserve"> </w:t>
      </w:r>
      <w:hyperlink r:id="rId254" w:history="1">
        <w:r w:rsidRPr="00E74E11">
          <w:rPr>
            <w:rFonts w:asciiTheme="minorHAnsi" w:hAnsiTheme="minorHAnsi" w:cstheme="minorHAnsi"/>
            <w:color w:val="0000FF"/>
            <w:sz w:val="22"/>
            <w:szCs w:val="22"/>
            <w:u w:val="single"/>
            <w:lang w:eastAsia="en-US"/>
          </w:rPr>
          <w:t>AS/NZS 4819:2011 Rural and urban addressing</w:t>
        </w:r>
      </w:hyperlink>
      <w:r w:rsidR="00E17E88">
        <w:rPr>
          <w:rFonts w:asciiTheme="minorHAnsi" w:hAnsiTheme="minorHAnsi" w:cstheme="minorHAnsi"/>
          <w:sz w:val="22"/>
          <w:szCs w:val="22"/>
          <w:lang w:eastAsia="en-US"/>
        </w:rPr>
        <w:t xml:space="preserve"> standards</w:t>
      </w:r>
      <w:r w:rsidRPr="007A4553">
        <w:rPr>
          <w:rFonts w:asciiTheme="minorHAnsi" w:hAnsiTheme="minorHAnsi" w:cstheme="minorHAnsi"/>
          <w:sz w:val="22"/>
          <w:szCs w:val="22"/>
          <w:lang w:eastAsia="en-US"/>
        </w:rPr>
        <w:t xml:space="preserve"> a</w:t>
      </w:r>
      <w:r w:rsidRPr="006C3C15">
        <w:rPr>
          <w:rFonts w:asciiTheme="minorHAnsi" w:hAnsiTheme="minorHAnsi" w:cstheme="minorHAnsi"/>
          <w:sz w:val="22"/>
          <w:szCs w:val="22"/>
          <w:lang w:eastAsia="en-US"/>
        </w:rPr>
        <w:t>nd</w:t>
      </w:r>
      <w:r w:rsidRPr="00C93882">
        <w:rPr>
          <w:rFonts w:asciiTheme="minorHAnsi" w:hAnsiTheme="minorHAnsi" w:cstheme="minorHAnsi"/>
          <w:sz w:val="22"/>
          <w:szCs w:val="22"/>
          <w:lang w:eastAsia="en-US"/>
        </w:rPr>
        <w:t xml:space="preserve"> road coordinating authorities are encouraged to refer to the standard</w:t>
      </w:r>
      <w:r w:rsidR="00E17E8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for detailed advice.</w:t>
      </w:r>
    </w:p>
    <w:p w14:paraId="2A6E2569" w14:textId="361FAD23" w:rsidR="0018637B" w:rsidRPr="00C93882" w:rsidRDefault="001F020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18637B" w:rsidRPr="00C93882">
        <w:rPr>
          <w:rFonts w:asciiTheme="minorHAnsi" w:hAnsiTheme="minorHAnsi" w:cstheme="minorHAnsi"/>
          <w:sz w:val="22"/>
          <w:szCs w:val="22"/>
          <w:lang w:eastAsia="en-US"/>
        </w:rPr>
        <w:t>here are scenarios where neither AS/NZS 4819:2011 nor these naming rules provide a best fit solution to the problem. In these cases, naming authorities should contact GN</w:t>
      </w:r>
      <w:r w:rsidR="00FA00D5"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and Vicmap for a site</w:t>
      </w:r>
      <w:r w:rsidR="002657FC">
        <w:rPr>
          <w:rFonts w:asciiTheme="minorHAnsi" w:hAnsiTheme="minorHAnsi" w:cstheme="minorHAnsi"/>
          <w:sz w:val="22"/>
          <w:szCs w:val="22"/>
          <w:lang w:eastAsia="en-US"/>
        </w:rPr>
        <w:t>-</w:t>
      </w:r>
      <w:r w:rsidR="0018637B" w:rsidRPr="00C93882">
        <w:rPr>
          <w:rFonts w:asciiTheme="minorHAnsi" w:hAnsiTheme="minorHAnsi" w:cstheme="minorHAnsi"/>
          <w:sz w:val="22"/>
          <w:szCs w:val="22"/>
          <w:lang w:eastAsia="en-US"/>
        </w:rPr>
        <w:t>specific solution.</w:t>
      </w:r>
    </w:p>
    <w:p w14:paraId="5E9E008A"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unique address should be assigned to each separately owned area of land or building, whether residential or commercial – for example hospitals, railway stations, places of worship, parks, monuments, education facilities, etc</w:t>
      </w:r>
      <w:r w:rsidRPr="00C93882">
        <w:rPr>
          <w:rFonts w:asciiTheme="minorHAnsi" w:hAnsiTheme="minorHAnsi" w:cstheme="minorHAnsi"/>
          <w:sz w:val="22"/>
          <w:lang w:eastAsia="en-US"/>
        </w:rPr>
        <w:t>.</w:t>
      </w:r>
    </w:p>
    <w:p w14:paraId="6E878E57"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numbering and determination of the road must be relative to the access point from which the property, dwelling, structure or feature is accessed. The road name used in an address must be the named road nearest the main vehicular or pedestrian access to the front door or entrance of a property, building, dwelling structure or feature. </w:t>
      </w:r>
    </w:p>
    <w:p w14:paraId="616C8222"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and names should be assigned as early as possible in the development process, and well before occupation. This must be adhered to in order to ensure adequate auditing of any proposals and, more importantly, to aid responses from emergency services and delivery of goods and services. </w:t>
      </w:r>
    </w:p>
    <w:p w14:paraId="1AC94D29" w14:textId="7C46AAA0"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cases of a property or business being part of a complex (such as a shopping centre or recreational facility), the addressing rules as defined in </w:t>
      </w:r>
      <w:hyperlink r:id="rId255" w:history="1">
        <w:r w:rsidRPr="00E74E11">
          <w:rPr>
            <w:rStyle w:val="Hyperlink"/>
            <w:rFonts w:cstheme="minorHAnsi"/>
            <w:szCs w:val="22"/>
            <w:lang w:eastAsia="en-US"/>
          </w:rPr>
          <w:t>AS/NZS 4819:2011 Rural and urban addressing</w:t>
        </w:r>
      </w:hyperlink>
      <w:r w:rsidRPr="00C93882">
        <w:rPr>
          <w:rFonts w:asciiTheme="minorHAnsi" w:hAnsiTheme="minorHAnsi" w:cstheme="minorHAnsi"/>
          <w:sz w:val="22"/>
          <w:szCs w:val="22"/>
          <w:lang w:eastAsia="en-US"/>
        </w:rPr>
        <w:t xml:space="preserve"> should be applied. For the process of registering private roads within complexes, refer to Sections </w:t>
      </w:r>
      <w:hyperlink w:anchor="_3.8_Naming_roads" w:history="1">
        <w:r w:rsidRPr="00240F61">
          <w:rPr>
            <w:rStyle w:val="Hyperlink"/>
            <w:rFonts w:cstheme="minorHAnsi"/>
            <w:szCs w:val="22"/>
            <w:lang w:eastAsia="en-US"/>
          </w:rPr>
          <w:t>3.8</w:t>
        </w:r>
      </w:hyperlink>
      <w:r w:rsidRPr="00C93882">
        <w:rPr>
          <w:rFonts w:asciiTheme="minorHAnsi" w:hAnsiTheme="minorHAnsi" w:cstheme="minorHAnsi"/>
          <w:sz w:val="22"/>
          <w:szCs w:val="22"/>
          <w:lang w:eastAsia="en-US"/>
        </w:rPr>
        <w:t xml:space="preserve"> and </w:t>
      </w:r>
      <w:hyperlink w:anchor="_3.9_Naming_private" w:history="1">
        <w:r w:rsidRPr="00C93882">
          <w:rPr>
            <w:rFonts w:asciiTheme="minorHAnsi" w:hAnsiTheme="minorHAnsi" w:cstheme="minorHAnsi"/>
            <w:color w:val="0000FF"/>
            <w:sz w:val="22"/>
            <w:szCs w:val="22"/>
            <w:u w:val="single"/>
            <w:lang w:eastAsia="en-US"/>
          </w:rPr>
          <w:t>3.9</w:t>
        </w:r>
      </w:hyperlink>
      <w:r w:rsidRPr="00C93882">
        <w:rPr>
          <w:rFonts w:asciiTheme="minorHAnsi" w:hAnsiTheme="minorHAnsi" w:cstheme="minorHAnsi"/>
          <w:sz w:val="22"/>
          <w:szCs w:val="22"/>
          <w:lang w:eastAsia="en-US"/>
        </w:rPr>
        <w:t>.</w:t>
      </w:r>
    </w:p>
    <w:p w14:paraId="37A1EC92" w14:textId="39643609"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datum point must be chosen from which all address numbers will be applied. The origin or datum point for all address numbering should be the intersection at that end of the road from where access most commonly </w:t>
      </w:r>
      <w:r w:rsidR="00890FC4" w:rsidRPr="00C93882">
        <w:rPr>
          <w:rFonts w:asciiTheme="minorHAnsi" w:hAnsiTheme="minorHAnsi" w:cstheme="minorHAnsi"/>
          <w:sz w:val="22"/>
          <w:szCs w:val="22"/>
          <w:lang w:eastAsia="en-US"/>
        </w:rPr>
        <w:t>occurs or</w:t>
      </w:r>
      <w:r w:rsidRPr="00C93882">
        <w:rPr>
          <w:rFonts w:asciiTheme="minorHAnsi" w:hAnsiTheme="minorHAnsi" w:cstheme="minorHAnsi"/>
          <w:sz w:val="22"/>
          <w:szCs w:val="22"/>
          <w:lang w:eastAsia="en-US"/>
        </w:rPr>
        <w:t xml:space="preserve"> is planned to occur. The origin or datum point for numbering major roads such as highways should be at the capital city end, or the major city if the road is not connected to the capital city.</w:t>
      </w:r>
    </w:p>
    <w:p w14:paraId="59FD6C3D" w14:textId="3E0CAAA6"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Numbering should be systematic and consistent along the extent of a named road, major road and highway throughout a locality. Address numbering standards and applications differ depending on whether the property is located in an urban or rural environment. Refer to </w:t>
      </w:r>
      <w:hyperlink r:id="rId256" w:history="1">
        <w:r w:rsidRPr="00E74E11">
          <w:rPr>
            <w:rStyle w:val="Hyperlink"/>
            <w:rFonts w:cstheme="minorHAnsi"/>
            <w:szCs w:val="22"/>
            <w:lang w:eastAsia="en-US"/>
          </w:rPr>
          <w:t>AS/NZS 4819 Rural and urban addressing</w:t>
        </w:r>
      </w:hyperlink>
      <w:r w:rsidRPr="00C93882">
        <w:rPr>
          <w:rFonts w:asciiTheme="minorHAnsi" w:hAnsiTheme="minorHAnsi" w:cstheme="minorHAnsi"/>
          <w:sz w:val="22"/>
          <w:szCs w:val="22"/>
          <w:lang w:eastAsia="en-US"/>
        </w:rPr>
        <w:t xml:space="preserve"> for specific directions and examples.</w:t>
      </w:r>
    </w:p>
    <w:p w14:paraId="6A2E39C6"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urban areas, address sites on the left side of the road from the datum point should be numbered from one and increase sequentially using odd numbers. Address sites on the right side of the road from the datum point should be numbered from two and increase sequentially using even numbers. Refer to point 8 for culs-de-sac numbering.</w:t>
      </w:r>
    </w:p>
    <w:p w14:paraId="0A6B4410"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opposite convention has been used throughout a defined area, it may continue to be used, provided it does not extend beyond that area.</w:t>
      </w:r>
    </w:p>
    <w:p w14:paraId="557D0052" w14:textId="77777777" w:rsidR="003D1D00" w:rsidRDefault="003D1D00" w:rsidP="0018637B">
      <w:pPr>
        <w:spacing w:after="113"/>
        <w:ind w:left="360"/>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0B8D4141" w14:textId="45B896C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diagram below displays road extents, datum points and the assignment of numbers (note the reservation of numbers).</w:t>
      </w:r>
    </w:p>
    <w:p w14:paraId="450D09D1" w14:textId="77777777" w:rsidR="0018637B" w:rsidRPr="00C93882" w:rsidRDefault="0018637B" w:rsidP="0018637B">
      <w:pPr>
        <w:spacing w:after="113"/>
        <w:ind w:left="360"/>
        <w:rPr>
          <w:rFonts w:asciiTheme="minorHAnsi" w:hAnsiTheme="minorHAnsi" w:cstheme="minorHAnsi"/>
          <w:sz w:val="22"/>
          <w:szCs w:val="22"/>
          <w:lang w:eastAsia="en-US"/>
        </w:rPr>
      </w:pPr>
      <w:r>
        <w:rPr>
          <w:noProof/>
        </w:rPr>
        <w:drawing>
          <wp:inline distT="0" distB="0" distL="0" distR="0" wp14:anchorId="23D602A5" wp14:editId="705F75EF">
            <wp:extent cx="6109970" cy="5721986"/>
            <wp:effectExtent l="0" t="0" r="5080" b="0"/>
            <wp:docPr id="35" name="Picture 13" descr="diagram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57">
                      <a:extLst>
                        <a:ext uri="{28A0092B-C50C-407E-A947-70E740481C1C}">
                          <a14:useLocalDpi xmlns:a14="http://schemas.microsoft.com/office/drawing/2010/main" val="0"/>
                        </a:ext>
                      </a:extLst>
                    </a:blip>
                    <a:stretch>
                      <a:fillRect/>
                    </a:stretch>
                  </pic:blipFill>
                  <pic:spPr>
                    <a:xfrm>
                      <a:off x="0" y="0"/>
                      <a:ext cx="6109970" cy="5721986"/>
                    </a:xfrm>
                    <a:prstGeom prst="rect">
                      <a:avLst/>
                    </a:prstGeom>
                  </pic:spPr>
                </pic:pic>
              </a:graphicData>
            </a:graphic>
          </wp:inline>
        </w:drawing>
      </w:r>
    </w:p>
    <w:p w14:paraId="203E8167"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should be clear and logical and numbering should be sequential, ranging from the lowest to the highest. Numbers should be positive integers (no zero, fractions, or decimals). An address number should consist of no more than five numeric characters (i.e. up to 99999) and, if required, a single upper-case alphabetical suffix. The word ‘Lot’ should not precede any assigned address number. </w:t>
      </w:r>
    </w:p>
    <w:p w14:paraId="18F7042B"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Do not avoid numbers; numbers must be assigned in a logical and sequential manner. However, it is possible to reserve numbers for future development.</w:t>
      </w:r>
    </w:p>
    <w:p w14:paraId="57679E7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section that includes the datum point is not yet constructed, the naming and addressing authority should reserve address numbers for the first section of the road. </w:t>
      </w:r>
    </w:p>
    <w:p w14:paraId="3D381C71"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does not apply when the proposed road has been constructed at either end and the middle section is yet to be built. In these instances, both ends of the road should have unique names applied. When the middle section of road is constructed, the two unique road names should extend from their datum points until they meet at a cross road on the newly constructed middle section. </w:t>
      </w:r>
    </w:p>
    <w:p w14:paraId="2CA7FEA2" w14:textId="56BE978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name is to be assigned to the completed road, naming of the two unique roads and renumbering should then take place to recognise the full extent of the road.</w:t>
      </w:r>
    </w:p>
    <w:p w14:paraId="43E04FB0"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road continues with the same name through more than one locality, it is preferable that the numbering be unique and continuous for its entire length. For exceptionally long roads, logical sections may be defined by focal points and the numbering system applied to each section. The focal point should be placed so that localities are completely within a logical section.</w:t>
      </w:r>
    </w:p>
    <w:p w14:paraId="0F5DEDA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short cul-de-sac that has its own road name and five or fewer detached address sites can be numbered from the left, ignoring the normal odd and even numbering on each side. Alpha suffixes in this case may also be used to minimise any renumbering. </w:t>
      </w:r>
    </w:p>
    <w:p w14:paraId="2173DE6A"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cul-de-sac that has more than five detached address sites should be numbered with the odd numbers on the left and even numbers on the right. Alpha suffixes in this case should not be used.</w:t>
      </w:r>
    </w:p>
    <w:p w14:paraId="752856CE" w14:textId="7841F825"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w:t>
      </w:r>
      <w:r w:rsidR="005A2339">
        <w:rPr>
          <w:rFonts w:asciiTheme="minorHAnsi" w:hAnsiTheme="minorHAnsi" w:cstheme="minorHAnsi"/>
          <w:sz w:val="22"/>
          <w:szCs w:val="22"/>
          <w:lang w:eastAsia="en-US"/>
        </w:rPr>
        <w:t xml:space="preserve">Department of Transport </w:t>
      </w:r>
      <w:r w:rsidRPr="00C93882">
        <w:rPr>
          <w:rFonts w:asciiTheme="minorHAnsi" w:hAnsiTheme="minorHAnsi" w:cstheme="minorHAnsi"/>
          <w:sz w:val="22"/>
          <w:szCs w:val="22"/>
          <w:lang w:eastAsia="en-US"/>
        </w:rPr>
        <w:t>administrative road name should not be used for addressing purposes.</w:t>
      </w:r>
    </w:p>
    <w:p w14:paraId="279715EC" w14:textId="77777777" w:rsidR="0018637B" w:rsidRPr="00C93882" w:rsidRDefault="0018637B" w:rsidP="00FA00D5">
      <w:pPr>
        <w:spacing w:before="240" w:after="57" w:line="220" w:lineRule="atLeast"/>
        <w:rPr>
          <w:rFonts w:asciiTheme="minorHAnsi" w:hAnsiTheme="minorHAnsi" w:cstheme="minorHAnsi"/>
          <w:b/>
          <w:i/>
          <w:sz w:val="22"/>
          <w:lang w:eastAsia="en-US"/>
        </w:rPr>
      </w:pPr>
      <w:bookmarkStart w:id="524" w:name="_Toc441826956"/>
      <w:r w:rsidRPr="00C93882">
        <w:rPr>
          <w:rFonts w:asciiTheme="minorHAnsi" w:hAnsiTheme="minorHAnsi" w:cstheme="minorHAnsi"/>
          <w:b/>
          <w:i/>
          <w:sz w:val="22"/>
          <w:lang w:eastAsia="en-US"/>
        </w:rPr>
        <w:t xml:space="preserve">Address </w:t>
      </w:r>
      <w:bookmarkEnd w:id="524"/>
      <w:r w:rsidRPr="00C93882">
        <w:rPr>
          <w:rFonts w:asciiTheme="minorHAnsi" w:hAnsiTheme="minorHAnsi" w:cstheme="minorHAnsi"/>
          <w:b/>
          <w:i/>
          <w:sz w:val="22"/>
          <w:lang w:eastAsia="en-US"/>
        </w:rPr>
        <w:t>examples</w:t>
      </w:r>
    </w:p>
    <w:p w14:paraId="6A30C697" w14:textId="77777777" w:rsidR="0018637B" w:rsidRPr="00C93882" w:rsidRDefault="0018637B" w:rsidP="0018637B">
      <w:pPr>
        <w:rPr>
          <w:rFonts w:asciiTheme="minorHAnsi" w:hAnsiTheme="minorHAnsi" w:cstheme="minorHAnsi"/>
          <w:sz w:val="22"/>
          <w:lang w:eastAsia="en-US"/>
        </w:rPr>
      </w:pPr>
    </w:p>
    <w:p w14:paraId="6C3F701C" w14:textId="77777777" w:rsidR="0018637B" w:rsidRPr="00C93882" w:rsidRDefault="0018637B" w:rsidP="00BD02F9">
      <w:pPr>
        <w:pStyle w:val="BodyText"/>
      </w:pPr>
      <w:r w:rsidRPr="00C93882">
        <w:rPr>
          <w:b/>
        </w:rPr>
        <w:t>Scenario 1:</w:t>
      </w:r>
      <w:r w:rsidRPr="00C93882">
        <w:t xml:space="preserve"> Residential redevelopment at number 37 Wyndham Street (highlighted) has resulted in four units, one fronting Wyndham Street and three fronting a section of Manor Street (highlighted by a red line). There are no numbers left on Manor Street for the three new units.</w:t>
      </w:r>
    </w:p>
    <w:p w14:paraId="58BCD988" w14:textId="77777777" w:rsidR="0018637B" w:rsidRPr="00C93882" w:rsidRDefault="0018637B" w:rsidP="00BD02F9">
      <w:pPr>
        <w:pStyle w:val="BodyText"/>
      </w:pPr>
      <w:r w:rsidRPr="00C93882">
        <w:rPr>
          <w:b/>
        </w:rPr>
        <w:t>Option 1:</w:t>
      </w:r>
      <w:r w:rsidRPr="00C93882">
        <w:t xml:space="preserve"> Assign a new name to the section of Manor Street highlighted by a red line, a Cul-de-sac road type and assign new numbering accordingly.</w:t>
      </w:r>
    </w:p>
    <w:p w14:paraId="5FF21DE1" w14:textId="77777777" w:rsidR="0018637B" w:rsidRPr="00C93882" w:rsidRDefault="0018637B" w:rsidP="00BD02F9">
      <w:pPr>
        <w:pStyle w:val="BodyText"/>
      </w:pPr>
      <w:r w:rsidRPr="00C93882">
        <w:rPr>
          <w:b/>
        </w:rPr>
        <w:t>Option 2:</w:t>
      </w:r>
      <w:r w:rsidRPr="00C93882">
        <w:t xml:space="preserve"> Re-number the full extent of Manor Street, taking into account possible future subdivisions at 39, 38 and 40 Wyndham Street; 39, 37, 36 and 34 High Street; and 33, 32 and 34 Margaret Street.</w:t>
      </w:r>
    </w:p>
    <w:p w14:paraId="66713B05" w14:textId="77777777" w:rsidR="0018637B" w:rsidRPr="00C93882" w:rsidRDefault="0018637B" w:rsidP="0018637B">
      <w:pPr>
        <w:jc w:val="center"/>
        <w:rPr>
          <w:rFonts w:asciiTheme="minorHAnsi" w:hAnsiTheme="minorHAnsi" w:cstheme="minorHAnsi"/>
          <w:sz w:val="22"/>
          <w:lang w:eastAsia="en-US"/>
        </w:rPr>
      </w:pPr>
      <w:r w:rsidRPr="00C93882">
        <w:rPr>
          <w:rFonts w:asciiTheme="minorHAnsi" w:hAnsiTheme="minorHAnsi" w:cstheme="minorHAnsi"/>
          <w:noProof/>
          <w:sz w:val="22"/>
          <w:lang w:eastAsia="en-US"/>
        </w:rPr>
        <w:drawing>
          <wp:inline distT="0" distB="0" distL="0" distR="0" wp14:anchorId="264566F8" wp14:editId="4F8BF216">
            <wp:extent cx="5457825" cy="4371975"/>
            <wp:effectExtent l="19050" t="19050" r="28575" b="285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screengrab.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57825" cy="4371975"/>
                    </a:xfrm>
                    <a:prstGeom prst="rect">
                      <a:avLst/>
                    </a:prstGeom>
                    <a:ln>
                      <a:solidFill>
                        <a:srgbClr val="228591"/>
                      </a:solidFill>
                    </a:ln>
                  </pic:spPr>
                </pic:pic>
              </a:graphicData>
            </a:graphic>
          </wp:inline>
        </w:drawing>
      </w:r>
    </w:p>
    <w:p w14:paraId="1F36084A" w14:textId="17E05EFA" w:rsidR="0018637B" w:rsidRPr="0080239D" w:rsidRDefault="0018637B" w:rsidP="0080239D">
      <w:pPr>
        <w:rPr>
          <w:rFonts w:asciiTheme="minorHAnsi" w:hAnsiTheme="minorHAnsi" w:cstheme="minorHAnsi"/>
        </w:rPr>
      </w:pPr>
      <w:r w:rsidRPr="0080239D">
        <w:rPr>
          <w:rFonts w:asciiTheme="minorHAnsi" w:hAnsiTheme="minorHAnsi" w:cstheme="minorHAnsi"/>
          <w:b/>
        </w:rPr>
        <w:t xml:space="preserve">Scenario 2: </w:t>
      </w:r>
      <w:r w:rsidRPr="0080239D">
        <w:rPr>
          <w:rFonts w:asciiTheme="minorHAnsi" w:hAnsiTheme="minorHAnsi" w:cstheme="minorHAnsi"/>
        </w:rPr>
        <w:t>It has been highlighted by emergency services that 87 Metung Road is not accessible from Metung Road. The property is accessed from Essington Close.</w:t>
      </w:r>
    </w:p>
    <w:p w14:paraId="76E8D44D" w14:textId="77777777" w:rsidR="0018637B" w:rsidRPr="0080239D" w:rsidRDefault="0018637B" w:rsidP="007A5383">
      <w:pPr>
        <w:pStyle w:val="BodyText"/>
        <w:rPr>
          <w:rFonts w:asciiTheme="minorHAnsi" w:hAnsiTheme="minorHAnsi" w:cstheme="minorHAnsi"/>
        </w:rPr>
      </w:pPr>
      <w:r w:rsidRPr="0080239D">
        <w:rPr>
          <w:rFonts w:asciiTheme="minorHAnsi" w:hAnsiTheme="minorHAnsi" w:cstheme="minorHAnsi"/>
          <w:b/>
        </w:rPr>
        <w:t xml:space="preserve">Option 1: </w:t>
      </w:r>
      <w:r w:rsidRPr="0080239D">
        <w:rPr>
          <w:rFonts w:asciiTheme="minorHAnsi" w:hAnsiTheme="minorHAnsi" w:cstheme="minorHAnsi"/>
        </w:rPr>
        <w:t>Re-number 87 Metung Road to Essington Close with the address 2A Essington Close.</w:t>
      </w:r>
    </w:p>
    <w:p w14:paraId="5D258183" w14:textId="6402C472" w:rsidR="0018637B" w:rsidRDefault="0018637B" w:rsidP="007A5383">
      <w:pPr>
        <w:pStyle w:val="BodyText"/>
      </w:pPr>
      <w:r w:rsidRPr="0080239D">
        <w:rPr>
          <w:rFonts w:asciiTheme="minorHAnsi" w:hAnsiTheme="minorHAnsi" w:cstheme="minorHAnsi"/>
          <w:b/>
        </w:rPr>
        <w:t>Option 2:</w:t>
      </w:r>
      <w:r w:rsidRPr="0080239D">
        <w:rPr>
          <w:rFonts w:asciiTheme="minorHAnsi" w:hAnsiTheme="minorHAnsi" w:cstheme="minorHAnsi"/>
        </w:rPr>
        <w:t xml:space="preserve"> Create</w:t>
      </w:r>
      <w:r w:rsidRPr="00C93882">
        <w:t xml:space="preserve"> a road that accesses 87 Metung Road and assign an appropriate name and number.</w:t>
      </w:r>
    </w:p>
    <w:p w14:paraId="3376B143" w14:textId="1B5D0E02" w:rsidR="007A5383" w:rsidRDefault="002063DC" w:rsidP="00457AA8">
      <w:pPr>
        <w:pStyle w:val="BodyText"/>
        <w:rPr>
          <w:lang w:val="en-US"/>
        </w:rPr>
      </w:pPr>
      <w:r w:rsidRPr="00C93882">
        <w:rPr>
          <w:rFonts w:asciiTheme="minorHAnsi" w:hAnsiTheme="minorHAnsi" w:cstheme="minorHAnsi"/>
          <w:noProof/>
        </w:rPr>
        <w:drawing>
          <wp:inline distT="0" distB="0" distL="0" distR="0" wp14:anchorId="5BEF13CE" wp14:editId="01EEBE97">
            <wp:extent cx="6120765" cy="4852035"/>
            <wp:effectExtent l="19050" t="19050" r="13335" b="2476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image.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120765" cy="4852035"/>
                    </a:xfrm>
                    <a:prstGeom prst="rect">
                      <a:avLst/>
                    </a:prstGeom>
                    <a:ln>
                      <a:solidFill>
                        <a:srgbClr val="228591"/>
                      </a:solidFill>
                    </a:ln>
                  </pic:spPr>
                </pic:pic>
              </a:graphicData>
            </a:graphic>
          </wp:inline>
        </w:drawing>
      </w:r>
    </w:p>
    <w:p w14:paraId="02DD8B02" w14:textId="082A6E46" w:rsidR="002063DC" w:rsidRDefault="002063DC" w:rsidP="00457AA8">
      <w:pPr>
        <w:pStyle w:val="BodyText"/>
        <w:rPr>
          <w:lang w:val="en-US"/>
        </w:rPr>
      </w:pPr>
    </w:p>
    <w:p w14:paraId="04868B9D" w14:textId="77777777" w:rsidR="002063DC" w:rsidRDefault="002063DC" w:rsidP="00457AA8">
      <w:pPr>
        <w:pStyle w:val="BodyText"/>
        <w:rPr>
          <w:lang w:val="en-US"/>
        </w:rPr>
        <w:sectPr w:rsidR="002063DC" w:rsidSect="004139F0">
          <w:headerReference w:type="even" r:id="rId260"/>
          <w:headerReference w:type="default" r:id="rId261"/>
          <w:footerReference w:type="even" r:id="rId262"/>
          <w:type w:val="continuous"/>
          <w:pgSz w:w="11907" w:h="16840" w:code="9"/>
          <w:pgMar w:top="1418" w:right="1134" w:bottom="1134" w:left="1134" w:header="709" w:footer="567" w:gutter="0"/>
          <w:cols w:space="720"/>
          <w:docGrid w:linePitch="360"/>
        </w:sectPr>
      </w:pPr>
    </w:p>
    <w:p w14:paraId="5ED51CCA" w14:textId="5AA19965" w:rsidR="002063DC" w:rsidRPr="00C93882" w:rsidRDefault="002063DC" w:rsidP="002063DC">
      <w:pPr>
        <w:pStyle w:val="Heading1TopofPage"/>
        <w:framePr w:wrap="around"/>
        <w:rPr>
          <w:lang w:eastAsia="en-US"/>
        </w:rPr>
      </w:pPr>
      <w:bookmarkStart w:id="525" w:name="_Toc85793564"/>
      <w:r w:rsidRPr="002063DC">
        <w:t>Glossary</w:t>
      </w:r>
      <w:bookmarkEnd w:id="525"/>
    </w:p>
    <w:tbl>
      <w:tblPr>
        <w:tblStyle w:val="TableGrid"/>
        <w:tblW w:w="9498" w:type="dxa"/>
        <w:tblLook w:val="0480" w:firstRow="0" w:lastRow="0" w:firstColumn="1" w:lastColumn="0" w:noHBand="0" w:noVBand="1"/>
      </w:tblPr>
      <w:tblGrid>
        <w:gridCol w:w="3402"/>
        <w:gridCol w:w="6096"/>
      </w:tblGrid>
      <w:tr w:rsidR="0018637B" w:rsidRPr="0018637B" w14:paraId="439CFFEF" w14:textId="77777777" w:rsidTr="00715247">
        <w:tc>
          <w:tcPr>
            <w:tcW w:w="3402" w:type="dxa"/>
          </w:tcPr>
          <w:p w14:paraId="4563A57B" w14:textId="45E7ADC9" w:rsidR="0018637B" w:rsidRPr="00C93882" w:rsidRDefault="0018637B" w:rsidP="00900F0C">
            <w:pPr>
              <w:pStyle w:val="TableTextLeft"/>
              <w:rPr>
                <w:lang w:eastAsia="en-US"/>
              </w:rPr>
            </w:pPr>
            <w:r w:rsidRPr="00C93882">
              <w:rPr>
                <w:lang w:eastAsia="en-US"/>
              </w:rPr>
              <w:t>Addressing authority</w:t>
            </w:r>
          </w:p>
        </w:tc>
        <w:tc>
          <w:tcPr>
            <w:tcW w:w="6096" w:type="dxa"/>
          </w:tcPr>
          <w:p w14:paraId="1AD04969" w14:textId="4629E935" w:rsidR="0018637B" w:rsidRPr="00C93882" w:rsidRDefault="0018637B" w:rsidP="00900F0C">
            <w:pPr>
              <w:pStyle w:val="TableTextLeft"/>
              <w:rPr>
                <w:lang w:eastAsia="en-US"/>
              </w:rPr>
            </w:pPr>
            <w:r w:rsidRPr="00C93882">
              <w:rPr>
                <w:lang w:eastAsia="en-US"/>
              </w:rPr>
              <w:t>The authority responsible for addressing</w:t>
            </w:r>
            <w:r w:rsidR="00A43334">
              <w:rPr>
                <w:lang w:eastAsia="en-US"/>
              </w:rPr>
              <w:t xml:space="preserve"> which</w:t>
            </w:r>
            <w:r w:rsidR="00A43334" w:rsidRPr="00C93882">
              <w:rPr>
                <w:lang w:eastAsia="en-US"/>
              </w:rPr>
              <w:t xml:space="preserve"> is</w:t>
            </w:r>
            <w:r w:rsidRPr="00C93882">
              <w:rPr>
                <w:lang w:eastAsia="en-US"/>
              </w:rPr>
              <w:t xml:space="preserve"> typically the council. </w:t>
            </w:r>
          </w:p>
        </w:tc>
      </w:tr>
      <w:tr w:rsidR="00A43334" w:rsidRPr="0018637B" w14:paraId="5215E1BD" w14:textId="77777777" w:rsidTr="00715247">
        <w:tc>
          <w:tcPr>
            <w:tcW w:w="3402" w:type="dxa"/>
          </w:tcPr>
          <w:p w14:paraId="3A0ED19D" w14:textId="6C1B9300" w:rsidR="00A43334" w:rsidRPr="00C93882" w:rsidRDefault="004B7BDA" w:rsidP="00900F0C">
            <w:pPr>
              <w:pStyle w:val="TableTextLeft"/>
              <w:rPr>
                <w:lang w:eastAsia="en-US"/>
              </w:rPr>
            </w:pPr>
            <w:r>
              <w:rPr>
                <w:lang w:eastAsia="en-US"/>
              </w:rPr>
              <w:t>Council</w:t>
            </w:r>
          </w:p>
        </w:tc>
        <w:tc>
          <w:tcPr>
            <w:tcW w:w="6096" w:type="dxa"/>
          </w:tcPr>
          <w:p w14:paraId="658C4A93" w14:textId="78E35E95" w:rsidR="00A43334" w:rsidRPr="00C93882" w:rsidRDefault="004B7BDA" w:rsidP="00900F0C">
            <w:pPr>
              <w:pStyle w:val="TableTextLeft"/>
              <w:rPr>
                <w:lang w:eastAsia="en-US"/>
              </w:rPr>
            </w:pPr>
            <w:r>
              <w:rPr>
                <w:lang w:eastAsia="en-US"/>
              </w:rPr>
              <w:t>The</w:t>
            </w:r>
            <w:r w:rsidRPr="00C93882">
              <w:rPr>
                <w:lang w:eastAsia="en-US"/>
              </w:rPr>
              <w:t xml:space="preserve"> local government of a municipality, known throughout this document as the ‘council’.</w:t>
            </w:r>
          </w:p>
        </w:tc>
      </w:tr>
      <w:tr w:rsidR="0018637B" w:rsidRPr="0018637B" w14:paraId="1F06DCFD" w14:textId="77777777" w:rsidTr="00715247">
        <w:tc>
          <w:tcPr>
            <w:tcW w:w="3402" w:type="dxa"/>
          </w:tcPr>
          <w:p w14:paraId="2E23064D" w14:textId="77777777" w:rsidR="0018637B" w:rsidRPr="00C93882" w:rsidRDefault="0018637B" w:rsidP="00900F0C">
            <w:pPr>
              <w:pStyle w:val="TableTextLeft"/>
              <w:rPr>
                <w:lang w:eastAsia="en-US"/>
              </w:rPr>
            </w:pPr>
            <w:r w:rsidRPr="00C93882">
              <w:rPr>
                <w:lang w:eastAsia="en-US"/>
              </w:rPr>
              <w:t>Cadastre</w:t>
            </w:r>
          </w:p>
        </w:tc>
        <w:tc>
          <w:tcPr>
            <w:tcW w:w="6096" w:type="dxa"/>
          </w:tcPr>
          <w:p w14:paraId="10B586F3" w14:textId="24C0557B" w:rsidR="0018637B" w:rsidRPr="00C93882" w:rsidRDefault="00CB6A83" w:rsidP="00900F0C">
            <w:pPr>
              <w:pStyle w:val="TableTextLeft"/>
              <w:rPr>
                <w:lang w:eastAsia="en-US"/>
              </w:rPr>
            </w:pPr>
            <w:r>
              <w:t>The Cadastre is a comprehensive methodically arranged public inventory of parcel-based information and data concerning real property boundaries and tenure objects within Victoria.</w:t>
            </w:r>
          </w:p>
        </w:tc>
      </w:tr>
      <w:tr w:rsidR="005C4DEC" w:rsidRPr="0018637B" w14:paraId="4832E05E" w14:textId="77777777" w:rsidTr="00715247">
        <w:tc>
          <w:tcPr>
            <w:tcW w:w="3402" w:type="dxa"/>
          </w:tcPr>
          <w:p w14:paraId="66670042" w14:textId="1206167C" w:rsidR="005C4DEC" w:rsidRPr="00C93882" w:rsidRDefault="005C4DEC" w:rsidP="005C4DEC">
            <w:pPr>
              <w:pStyle w:val="TableTextLeft"/>
              <w:rPr>
                <w:lang w:eastAsia="en-US"/>
              </w:rPr>
            </w:pPr>
            <w:r>
              <w:rPr>
                <w:lang w:eastAsia="en-US"/>
              </w:rPr>
              <w:t>Department of Transport</w:t>
            </w:r>
            <w:r w:rsidRPr="00C93882">
              <w:rPr>
                <w:lang w:eastAsia="en-US"/>
              </w:rPr>
              <w:t xml:space="preserve"> Administrative Road Name</w:t>
            </w:r>
          </w:p>
        </w:tc>
        <w:tc>
          <w:tcPr>
            <w:tcW w:w="6096" w:type="dxa"/>
          </w:tcPr>
          <w:p w14:paraId="1881D772" w14:textId="120EA4FD" w:rsidR="005C4DEC" w:rsidRPr="003C1414" w:rsidRDefault="005C4DEC" w:rsidP="005C4DEC">
            <w:pPr>
              <w:pStyle w:val="TableTextLeft"/>
              <w:rPr>
                <w:lang w:eastAsia="en-US"/>
              </w:rPr>
            </w:pPr>
            <w:r w:rsidRPr="00C93882">
              <w:rPr>
                <w:lang w:eastAsia="en-US"/>
              </w:rPr>
              <w:t xml:space="preserve">A name </w:t>
            </w:r>
            <w:r>
              <w:rPr>
                <w:lang w:eastAsia="en-US"/>
              </w:rPr>
              <w:t>Department of Transport</w:t>
            </w:r>
            <w:r w:rsidR="00306247">
              <w:rPr>
                <w:lang w:eastAsia="en-US"/>
              </w:rPr>
              <w:t>/ Head</w:t>
            </w:r>
            <w:r w:rsidR="009B4120">
              <w:rPr>
                <w:lang w:eastAsia="en-US"/>
              </w:rPr>
              <w:t xml:space="preserve"> Transport of Victoria</w:t>
            </w:r>
            <w:r w:rsidRPr="00C93882">
              <w:rPr>
                <w:lang w:eastAsia="en-US"/>
              </w:rPr>
              <w:t xml:space="preserve"> applies to roads they manage and may consist of multiple names and/or the extent of gazetted roads.</w:t>
            </w:r>
          </w:p>
        </w:tc>
      </w:tr>
      <w:tr w:rsidR="0018637B" w:rsidRPr="0018637B" w14:paraId="33210D02" w14:textId="77777777" w:rsidTr="00715247">
        <w:tc>
          <w:tcPr>
            <w:tcW w:w="3402" w:type="dxa"/>
          </w:tcPr>
          <w:p w14:paraId="65589F0A" w14:textId="77777777" w:rsidR="0018637B" w:rsidRPr="00C93882" w:rsidRDefault="0018637B" w:rsidP="00900F0C">
            <w:pPr>
              <w:pStyle w:val="TableTextLeft"/>
              <w:rPr>
                <w:lang w:eastAsia="en-US"/>
              </w:rPr>
            </w:pPr>
            <w:r w:rsidRPr="00C93882">
              <w:rPr>
                <w:lang w:eastAsia="en-US"/>
              </w:rPr>
              <w:t>Diacritical mark</w:t>
            </w:r>
          </w:p>
        </w:tc>
        <w:tc>
          <w:tcPr>
            <w:tcW w:w="6096" w:type="dxa"/>
          </w:tcPr>
          <w:p w14:paraId="13DA2744" w14:textId="77777777" w:rsidR="0018637B" w:rsidRPr="00C93882" w:rsidRDefault="0018637B" w:rsidP="00900F0C">
            <w:pPr>
              <w:pStyle w:val="TableTextLeft"/>
              <w:rPr>
                <w:lang w:eastAsia="en-US"/>
              </w:rPr>
            </w:pPr>
            <w:r w:rsidRPr="00C93882">
              <w:rPr>
                <w:lang w:eastAsia="en-US"/>
              </w:rPr>
              <w:t xml:space="preserve">A glyph or accent added to a letter that is used to change the sound values of the letters to which they are added. </w:t>
            </w:r>
          </w:p>
        </w:tc>
      </w:tr>
      <w:tr w:rsidR="0018637B" w:rsidRPr="0018637B" w14:paraId="74F3619E" w14:textId="77777777" w:rsidTr="00715247">
        <w:tc>
          <w:tcPr>
            <w:tcW w:w="3402" w:type="dxa"/>
          </w:tcPr>
          <w:p w14:paraId="15FCCD23" w14:textId="77777777" w:rsidR="0018637B" w:rsidRPr="00C93882" w:rsidRDefault="0018637B" w:rsidP="00900F0C">
            <w:pPr>
              <w:pStyle w:val="TableTextLeft"/>
              <w:rPr>
                <w:lang w:eastAsia="en-US"/>
              </w:rPr>
            </w:pPr>
            <w:r w:rsidRPr="00C93882">
              <w:rPr>
                <w:lang w:eastAsia="en-US"/>
              </w:rPr>
              <w:t>Duplicate</w:t>
            </w:r>
          </w:p>
        </w:tc>
        <w:tc>
          <w:tcPr>
            <w:tcW w:w="6096" w:type="dxa"/>
          </w:tcPr>
          <w:p w14:paraId="1E566F2A" w14:textId="06FB69B7" w:rsidR="0018637B" w:rsidRPr="00C93882" w:rsidRDefault="0018637B" w:rsidP="00900F0C">
            <w:pPr>
              <w:pStyle w:val="TableTextLeft"/>
              <w:rPr>
                <w:lang w:eastAsia="en-US"/>
              </w:rPr>
            </w:pPr>
            <w:r w:rsidRPr="00C93882">
              <w:rPr>
                <w:lang w:eastAsia="en-US"/>
              </w:rPr>
              <w:t>Duplicates are considered to be two (or more) names within</w:t>
            </w:r>
            <w:r w:rsidR="004B7BDA">
              <w:rPr>
                <w:lang w:eastAsia="en-US"/>
              </w:rPr>
              <w:t xml:space="preserve"> </w:t>
            </w:r>
            <w:r w:rsidR="00463BC9">
              <w:rPr>
                <w:lang w:eastAsia="en-US"/>
              </w:rPr>
              <w:t xml:space="preserve">the </w:t>
            </w:r>
            <w:r w:rsidR="00720322">
              <w:rPr>
                <w:lang w:eastAsia="en-US"/>
              </w:rPr>
              <w:t>same locality or prescribed distance in Principle D. Those names</w:t>
            </w:r>
            <w:r w:rsidRPr="00C93882">
              <w:rPr>
                <w:lang w:eastAsia="en-US"/>
              </w:rPr>
              <w:t xml:space="preserve"> which are identical or have similar spelling or pronunciation.</w:t>
            </w:r>
            <w:r>
              <w:t xml:space="preserve"> </w:t>
            </w:r>
            <w:hyperlink w:anchor="PD" w:history="1">
              <w:r w:rsidRPr="00C93882">
                <w:rPr>
                  <w:color w:val="0000FF"/>
                  <w:u w:val="single"/>
                  <w:lang w:eastAsia="en-US"/>
                </w:rPr>
                <w:t>See Section 2 Principle D</w:t>
              </w:r>
            </w:hyperlink>
            <w:r w:rsidRPr="00C93882">
              <w:rPr>
                <w:lang w:eastAsia="en-US"/>
              </w:rPr>
              <w:t>.</w:t>
            </w:r>
          </w:p>
        </w:tc>
      </w:tr>
      <w:tr w:rsidR="004B7BDA" w:rsidRPr="0018637B" w14:paraId="40BB4246" w14:textId="77777777" w:rsidTr="00715247">
        <w:tc>
          <w:tcPr>
            <w:tcW w:w="3402" w:type="dxa"/>
          </w:tcPr>
          <w:p w14:paraId="0A3E89DF" w14:textId="0B125598" w:rsidR="004B7BDA" w:rsidRPr="00C93882" w:rsidRDefault="00715247" w:rsidP="00900F0C">
            <w:pPr>
              <w:pStyle w:val="TableTextLeft"/>
              <w:rPr>
                <w:lang w:eastAsia="en-US"/>
              </w:rPr>
            </w:pPr>
            <w:r w:rsidRPr="00C93882">
              <w:rPr>
                <w:lang w:eastAsia="en-US"/>
              </w:rPr>
              <w:t>Duplication radius</w:t>
            </w:r>
          </w:p>
        </w:tc>
        <w:tc>
          <w:tcPr>
            <w:tcW w:w="6096" w:type="dxa"/>
          </w:tcPr>
          <w:p w14:paraId="1C3BE48A" w14:textId="3F09249D" w:rsidR="004B7BDA" w:rsidRPr="004B7BDA" w:rsidRDefault="004B7BDA" w:rsidP="00900F0C">
            <w:pPr>
              <w:pStyle w:val="TableTextLeft"/>
              <w:rPr>
                <w:b/>
                <w:bCs/>
                <w:lang w:eastAsia="en-US"/>
              </w:rPr>
            </w:pPr>
            <w:r>
              <w:rPr>
                <w:lang w:eastAsia="en-US"/>
              </w:rPr>
              <w:t xml:space="preserve">The radius in which </w:t>
            </w:r>
            <w:r w:rsidRPr="00C93882">
              <w:rPr>
                <w:lang w:eastAsia="en-US"/>
              </w:rPr>
              <w:t>a duplication</w:t>
            </w:r>
            <w:r>
              <w:rPr>
                <w:lang w:eastAsia="en-US"/>
              </w:rPr>
              <w:t xml:space="preserve"> is not allowed to occur, being</w:t>
            </w:r>
            <w:r w:rsidRPr="00C93882">
              <w:rPr>
                <w:lang w:eastAsia="en-US"/>
              </w:rPr>
              <w:t xml:space="preserve"> 5, 1</w:t>
            </w:r>
            <w:r w:rsidR="00715247">
              <w:rPr>
                <w:lang w:eastAsia="en-US"/>
              </w:rPr>
              <w:t>5,</w:t>
            </w:r>
            <w:r w:rsidRPr="00C93882">
              <w:rPr>
                <w:lang w:eastAsia="en-US"/>
              </w:rPr>
              <w:t xml:space="preserve"> 30</w:t>
            </w:r>
            <w:r>
              <w:rPr>
                <w:lang w:eastAsia="en-US"/>
              </w:rPr>
              <w:t>KM</w:t>
            </w:r>
            <w:r w:rsidRPr="00C93882">
              <w:rPr>
                <w:lang w:eastAsia="en-US"/>
              </w:rPr>
              <w:t>, depending on the</w:t>
            </w:r>
            <w:r>
              <w:rPr>
                <w:lang w:eastAsia="en-US"/>
              </w:rPr>
              <w:t xml:space="preserve"> type of</w:t>
            </w:r>
            <w:r w:rsidRPr="00C93882">
              <w:rPr>
                <w:lang w:eastAsia="en-US"/>
              </w:rPr>
              <w:t xml:space="preserve"> locality.</w:t>
            </w:r>
          </w:p>
        </w:tc>
      </w:tr>
      <w:tr w:rsidR="0018637B" w:rsidRPr="0018637B" w14:paraId="0B1B9317" w14:textId="77777777" w:rsidTr="00715247">
        <w:tc>
          <w:tcPr>
            <w:tcW w:w="3402" w:type="dxa"/>
          </w:tcPr>
          <w:p w14:paraId="101BDB32" w14:textId="77777777" w:rsidR="0018637B" w:rsidRPr="00C93882" w:rsidRDefault="0018637B" w:rsidP="00900F0C">
            <w:pPr>
              <w:pStyle w:val="TableTextLeft"/>
              <w:rPr>
                <w:lang w:eastAsia="en-US"/>
              </w:rPr>
            </w:pPr>
            <w:r w:rsidRPr="00C93882">
              <w:rPr>
                <w:lang w:eastAsia="en-US"/>
              </w:rPr>
              <w:t>Estate names</w:t>
            </w:r>
          </w:p>
        </w:tc>
        <w:tc>
          <w:tcPr>
            <w:tcW w:w="6096" w:type="dxa"/>
          </w:tcPr>
          <w:p w14:paraId="17B4B8A0" w14:textId="0CA7880D" w:rsidR="0018637B" w:rsidRPr="00C93882" w:rsidRDefault="0018637B" w:rsidP="00900F0C">
            <w:pPr>
              <w:pStyle w:val="TableTextLeft"/>
              <w:rPr>
                <w:lang w:eastAsia="en-US"/>
              </w:rPr>
            </w:pPr>
            <w:r w:rsidRPr="00C93882">
              <w:rPr>
                <w:lang w:eastAsia="en-US"/>
              </w:rPr>
              <w:t>Includes names applied to residential estates, commercial</w:t>
            </w:r>
            <w:r w:rsidR="00715247">
              <w:rPr>
                <w:lang w:eastAsia="en-US"/>
              </w:rPr>
              <w:t xml:space="preserve"> </w:t>
            </w:r>
            <w:r w:rsidR="00A37DE9">
              <w:rPr>
                <w:lang w:eastAsia="en-US"/>
              </w:rPr>
              <w:t>or mixed</w:t>
            </w:r>
            <w:r w:rsidRPr="00C93882">
              <w:rPr>
                <w:lang w:eastAsia="en-US"/>
              </w:rPr>
              <w:t xml:space="preserve"> estate</w:t>
            </w:r>
            <w:r w:rsidR="00A37DE9">
              <w:rPr>
                <w:lang w:eastAsia="en-US"/>
              </w:rPr>
              <w:t>. For example</w:t>
            </w:r>
            <w:r w:rsidRPr="00C93882">
              <w:rPr>
                <w:lang w:eastAsia="en-US"/>
              </w:rPr>
              <w:t>. residential subdivisions and business parks or commercial/ industrial zoned land.</w:t>
            </w:r>
          </w:p>
        </w:tc>
      </w:tr>
      <w:tr w:rsidR="0018637B" w:rsidRPr="0018637B" w14:paraId="49A95016" w14:textId="77777777" w:rsidTr="00715247">
        <w:tc>
          <w:tcPr>
            <w:tcW w:w="3402" w:type="dxa"/>
          </w:tcPr>
          <w:p w14:paraId="5DE4C5D8" w14:textId="315B1442" w:rsidR="0018637B" w:rsidRPr="00C93882" w:rsidRDefault="00715247" w:rsidP="00900F0C">
            <w:pPr>
              <w:pStyle w:val="TableTextLeft"/>
              <w:rPr>
                <w:lang w:eastAsia="en-US"/>
              </w:rPr>
            </w:pPr>
            <w:r>
              <w:rPr>
                <w:lang w:eastAsia="en-US"/>
              </w:rPr>
              <w:t>Gazette</w:t>
            </w:r>
          </w:p>
        </w:tc>
        <w:tc>
          <w:tcPr>
            <w:tcW w:w="6096" w:type="dxa"/>
          </w:tcPr>
          <w:p w14:paraId="2C86C7BC" w14:textId="14748779" w:rsidR="0018637B" w:rsidRPr="00C93882" w:rsidRDefault="00715247" w:rsidP="00900F0C">
            <w:pPr>
              <w:pStyle w:val="TableTextLeft"/>
              <w:rPr>
                <w:lang w:eastAsia="en-US"/>
              </w:rPr>
            </w:pPr>
            <w:r>
              <w:rPr>
                <w:lang w:eastAsia="en-US"/>
              </w:rPr>
              <w:t>A notice in the Victoria Government Gazette</w:t>
            </w:r>
          </w:p>
        </w:tc>
      </w:tr>
      <w:tr w:rsidR="0018637B" w:rsidRPr="0018637B" w14:paraId="638BC685" w14:textId="77777777" w:rsidTr="00715247">
        <w:tc>
          <w:tcPr>
            <w:tcW w:w="3402" w:type="dxa"/>
          </w:tcPr>
          <w:p w14:paraId="7F723F32" w14:textId="77777777" w:rsidR="0018637B" w:rsidRPr="00C93882" w:rsidRDefault="0018637B" w:rsidP="00900F0C">
            <w:pPr>
              <w:pStyle w:val="TableTextLeft"/>
              <w:rPr>
                <w:lang w:eastAsia="en-US"/>
              </w:rPr>
            </w:pPr>
            <w:r w:rsidRPr="00C93882">
              <w:rPr>
                <w:lang w:eastAsia="en-US"/>
              </w:rPr>
              <w:t>Geographic name</w:t>
            </w:r>
          </w:p>
        </w:tc>
        <w:tc>
          <w:tcPr>
            <w:tcW w:w="6096" w:type="dxa"/>
          </w:tcPr>
          <w:p w14:paraId="5CEF4DE2" w14:textId="60A57A8C" w:rsidR="0018637B" w:rsidRPr="00C93882" w:rsidRDefault="0018637B" w:rsidP="00900F0C">
            <w:pPr>
              <w:pStyle w:val="TableTextLeft"/>
              <w:rPr>
                <w:lang w:eastAsia="en-US"/>
              </w:rPr>
            </w:pPr>
            <w:r w:rsidRPr="00C93882">
              <w:rPr>
                <w:lang w:eastAsia="en-US"/>
              </w:rPr>
              <w:t>The name registered in</w:t>
            </w:r>
            <w:r w:rsidR="00715247">
              <w:rPr>
                <w:lang w:eastAsia="en-US"/>
              </w:rPr>
              <w:t xml:space="preserve"> </w:t>
            </w:r>
            <w:r w:rsidR="0006501A">
              <w:rPr>
                <w:lang w:eastAsia="en-US"/>
              </w:rPr>
              <w:t xml:space="preserve">the Register of Geographic Names </w:t>
            </w:r>
            <w:r w:rsidR="00715247">
              <w:rPr>
                <w:lang w:eastAsia="en-US"/>
              </w:rPr>
              <w:t xml:space="preserve">- </w:t>
            </w:r>
            <w:r w:rsidR="00715247" w:rsidRPr="00C93882">
              <w:rPr>
                <w:lang w:eastAsia="en-US"/>
              </w:rPr>
              <w:t>VICNAMES</w:t>
            </w:r>
            <w:r w:rsidRPr="00C93882">
              <w:rPr>
                <w:lang w:eastAsia="en-US"/>
              </w:rPr>
              <w:t xml:space="preserve"> as the name for that place.</w:t>
            </w:r>
          </w:p>
        </w:tc>
      </w:tr>
      <w:tr w:rsidR="0018637B" w:rsidRPr="0018637B" w14:paraId="42A132B4" w14:textId="77777777" w:rsidTr="00715247">
        <w:tc>
          <w:tcPr>
            <w:tcW w:w="3402" w:type="dxa"/>
          </w:tcPr>
          <w:p w14:paraId="044BB9FB" w14:textId="77777777" w:rsidR="0018637B" w:rsidRPr="00C93882" w:rsidRDefault="0018637B" w:rsidP="00900F0C">
            <w:pPr>
              <w:pStyle w:val="TableTextLeft"/>
              <w:rPr>
                <w:lang w:eastAsia="en-US"/>
              </w:rPr>
            </w:pPr>
            <w:r w:rsidRPr="00C93882">
              <w:rPr>
                <w:lang w:eastAsia="en-US"/>
              </w:rPr>
              <w:t>Geographic Place Names Advisory Committee (GPNAP)</w:t>
            </w:r>
          </w:p>
        </w:tc>
        <w:tc>
          <w:tcPr>
            <w:tcW w:w="6096" w:type="dxa"/>
          </w:tcPr>
          <w:p w14:paraId="682A879B" w14:textId="311FF643" w:rsidR="0018637B" w:rsidRPr="00C93882" w:rsidRDefault="0018637B" w:rsidP="00900F0C">
            <w:pPr>
              <w:pStyle w:val="TableTextLeft"/>
              <w:rPr>
                <w:lang w:eastAsia="en-US"/>
              </w:rPr>
            </w:pPr>
            <w:r w:rsidRPr="00C93882">
              <w:rPr>
                <w:lang w:eastAsia="en-US"/>
              </w:rPr>
              <w:t>Geographic Place Names Advisory Committee, which is formed from the Geographic Place Names Advisory Panel, appointed under</w:t>
            </w:r>
            <w:r w:rsidR="00715247">
              <w:rPr>
                <w:lang w:eastAsia="en-US"/>
              </w:rPr>
              <w:t xml:space="preserve"> </w:t>
            </w:r>
            <w:r w:rsidR="0006501A">
              <w:rPr>
                <w:lang w:eastAsia="en-US"/>
              </w:rPr>
              <w:t>s</w:t>
            </w:r>
            <w:r w:rsidRPr="00C93882">
              <w:rPr>
                <w:lang w:eastAsia="en-US"/>
              </w:rPr>
              <w:t xml:space="preserve">ection 12 of the </w:t>
            </w:r>
            <w:r w:rsidRPr="00C93882">
              <w:rPr>
                <w:i/>
                <w:lang w:eastAsia="en-US"/>
              </w:rPr>
              <w:t>Geographic Place Names Act 1998</w:t>
            </w:r>
            <w:r w:rsidRPr="00C93882">
              <w:rPr>
                <w:lang w:eastAsia="en-US"/>
              </w:rPr>
              <w:t xml:space="preserve"> (the Act).</w:t>
            </w:r>
          </w:p>
        </w:tc>
      </w:tr>
      <w:tr w:rsidR="0018637B" w:rsidRPr="0018637B" w14:paraId="54C84C43" w14:textId="77777777" w:rsidTr="00715247">
        <w:tc>
          <w:tcPr>
            <w:tcW w:w="3402" w:type="dxa"/>
          </w:tcPr>
          <w:p w14:paraId="3D2304B9" w14:textId="77777777" w:rsidR="0018637B" w:rsidRPr="00C93882" w:rsidRDefault="0018637B" w:rsidP="00900F0C">
            <w:pPr>
              <w:pStyle w:val="TableTextLeft"/>
              <w:rPr>
                <w:lang w:eastAsia="en-US"/>
              </w:rPr>
            </w:pPr>
            <w:r w:rsidRPr="00C93882">
              <w:rPr>
                <w:lang w:eastAsia="en-US"/>
              </w:rPr>
              <w:t>Guidelines</w:t>
            </w:r>
          </w:p>
        </w:tc>
        <w:tc>
          <w:tcPr>
            <w:tcW w:w="6096" w:type="dxa"/>
          </w:tcPr>
          <w:p w14:paraId="0379052D" w14:textId="1CA4FEFB" w:rsidR="0018637B" w:rsidRPr="00C93882" w:rsidRDefault="0018637B" w:rsidP="00900F0C">
            <w:pPr>
              <w:pStyle w:val="TableTextLeft"/>
              <w:rPr>
                <w:lang w:eastAsia="en-US"/>
              </w:rPr>
            </w:pPr>
            <w:r w:rsidRPr="00C93882">
              <w:rPr>
                <w:lang w:eastAsia="en-US"/>
              </w:rPr>
              <w:t>The guidelines having an effect under Part 2 of the Ac</w:t>
            </w:r>
            <w:r w:rsidR="00715247">
              <w:rPr>
                <w:lang w:eastAsia="en-US"/>
              </w:rPr>
              <w:t>t</w:t>
            </w:r>
            <w:r w:rsidRPr="00C93882">
              <w:rPr>
                <w:lang w:eastAsia="en-US"/>
              </w:rPr>
              <w:t xml:space="preserve"> known as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3352FB" w:rsidRPr="0018637B" w14:paraId="702364E3" w14:textId="77777777" w:rsidTr="00715247">
        <w:tc>
          <w:tcPr>
            <w:tcW w:w="3402" w:type="dxa"/>
          </w:tcPr>
          <w:p w14:paraId="17503E3A" w14:textId="7F74B1DA" w:rsidR="003352FB" w:rsidRPr="00C93882" w:rsidRDefault="003352FB" w:rsidP="003352FB">
            <w:pPr>
              <w:pStyle w:val="TableTextLeft"/>
              <w:rPr>
                <w:lang w:eastAsia="en-US"/>
              </w:rPr>
            </w:pPr>
            <w:r>
              <w:rPr>
                <w:lang w:eastAsia="en-US"/>
              </w:rPr>
              <w:t>Implied consent</w:t>
            </w:r>
          </w:p>
        </w:tc>
        <w:tc>
          <w:tcPr>
            <w:tcW w:w="6096" w:type="dxa"/>
          </w:tcPr>
          <w:p w14:paraId="7C7002AB" w14:textId="3AD7F780" w:rsidR="003352FB" w:rsidRPr="00C93882" w:rsidRDefault="003352FB" w:rsidP="003352FB">
            <w:pPr>
              <w:pStyle w:val="TableTextLeft"/>
              <w:rPr>
                <w:lang w:eastAsia="en-US"/>
              </w:rPr>
            </w:pPr>
            <w:r w:rsidRPr="00C93882">
              <w:rPr>
                <w:lang w:eastAsia="en-US"/>
              </w:rPr>
              <w:t>By not responding to a naming proposal the affected party is giving implied consent to the proposal.</w:t>
            </w:r>
          </w:p>
        </w:tc>
      </w:tr>
      <w:tr w:rsidR="008B2B45" w:rsidRPr="0018637B" w14:paraId="1D4B6B92" w14:textId="77777777" w:rsidTr="00715247">
        <w:tc>
          <w:tcPr>
            <w:tcW w:w="3402" w:type="dxa"/>
          </w:tcPr>
          <w:p w14:paraId="279DA483" w14:textId="450FB6B5" w:rsidR="008B2B45" w:rsidRPr="00C93882" w:rsidRDefault="008B2B45" w:rsidP="008B2B45">
            <w:pPr>
              <w:pStyle w:val="TableTextLeft"/>
              <w:rPr>
                <w:lang w:eastAsia="en-US"/>
              </w:rPr>
            </w:pPr>
            <w:r>
              <w:rPr>
                <w:rFonts w:asciiTheme="minorHAnsi" w:hAnsiTheme="minorHAnsi" w:cstheme="minorHAnsi"/>
                <w:szCs w:val="22"/>
                <w:lang w:eastAsia="en-US"/>
              </w:rPr>
              <w:t>Naming</w:t>
            </w:r>
          </w:p>
        </w:tc>
        <w:tc>
          <w:tcPr>
            <w:tcW w:w="6096" w:type="dxa"/>
          </w:tcPr>
          <w:p w14:paraId="65BCF68D" w14:textId="05BD2399" w:rsidR="008B2B45" w:rsidRPr="00C93882" w:rsidRDefault="008B2B45" w:rsidP="008B2B45">
            <w:pPr>
              <w:pStyle w:val="TableTextLeft"/>
              <w:rPr>
                <w:lang w:eastAsia="en-US"/>
              </w:rPr>
            </w:pPr>
            <w:r>
              <w:rPr>
                <w:rFonts w:asciiTheme="minorHAnsi" w:hAnsiTheme="minorHAnsi" w:cstheme="minorHAnsi"/>
                <w:szCs w:val="22"/>
                <w:lang w:eastAsia="en-US"/>
              </w:rPr>
              <w:t xml:space="preserve">‘Naming’ includes naming or amending the name of a road, feature or locality. </w:t>
            </w:r>
          </w:p>
        </w:tc>
      </w:tr>
      <w:tr w:rsidR="008B2B45" w:rsidRPr="0018637B" w14:paraId="4F620842" w14:textId="77777777" w:rsidTr="00715247">
        <w:tc>
          <w:tcPr>
            <w:tcW w:w="3402" w:type="dxa"/>
          </w:tcPr>
          <w:p w14:paraId="56F44E1C" w14:textId="5B100EBD" w:rsidR="008B2B45" w:rsidRDefault="008B2B45" w:rsidP="008B2B45">
            <w:pPr>
              <w:pStyle w:val="TableTextLeft"/>
              <w:rPr>
                <w:lang w:eastAsia="en-US"/>
              </w:rPr>
            </w:pPr>
            <w:r w:rsidRPr="00C93882">
              <w:rPr>
                <w:lang w:eastAsia="en-US"/>
              </w:rPr>
              <w:t>Naming authorities</w:t>
            </w:r>
          </w:p>
        </w:tc>
        <w:tc>
          <w:tcPr>
            <w:tcW w:w="6096" w:type="dxa"/>
          </w:tcPr>
          <w:p w14:paraId="75656F0C" w14:textId="668B4DD6" w:rsidR="008B2B45" w:rsidRDefault="008B2B45" w:rsidP="008B2B45">
            <w:pPr>
              <w:pStyle w:val="TableTextLeft"/>
              <w:rPr>
                <w:lang w:eastAsia="en-US"/>
              </w:rPr>
            </w:pPr>
            <w:r>
              <w:rPr>
                <w:lang w:eastAsia="en-US"/>
              </w:rPr>
              <w:t xml:space="preserve">This is the entity responsible for naming. It includes </w:t>
            </w:r>
            <w:r w:rsidR="00D64EB3">
              <w:rPr>
                <w:lang w:eastAsia="en-US"/>
              </w:rPr>
              <w:t>c</w:t>
            </w:r>
            <w:r w:rsidRPr="00C93882">
              <w:rPr>
                <w:lang w:eastAsia="en-US"/>
              </w:rPr>
              <w:t xml:space="preserve">ouncils, government departments or </w:t>
            </w:r>
            <w:r>
              <w:rPr>
                <w:lang w:eastAsia="en-US"/>
              </w:rPr>
              <w:t xml:space="preserve">agencies, Traditional Owner groups and </w:t>
            </w:r>
            <w:r w:rsidRPr="00C93882">
              <w:rPr>
                <w:lang w:eastAsia="en-US"/>
              </w:rPr>
              <w:t xml:space="preserve">private organisations are considered to be naming authorities when they are responsible for a particular feature or road within their jurisdiction. </w:t>
            </w:r>
            <w:r>
              <w:rPr>
                <w:lang w:eastAsia="en-US"/>
              </w:rPr>
              <w:t>A naming authority</w:t>
            </w:r>
            <w:r w:rsidRPr="00C93882">
              <w:rPr>
                <w:lang w:eastAsia="en-US"/>
              </w:rPr>
              <w:t xml:space="preserve"> may not be the owners and/or responsible for the maintenance of the feature or road e.g. Crown </w:t>
            </w:r>
            <w:r>
              <w:rPr>
                <w:lang w:eastAsia="en-US"/>
              </w:rPr>
              <w:t>L</w:t>
            </w:r>
            <w:r w:rsidRPr="00C93882">
              <w:rPr>
                <w:lang w:eastAsia="en-US"/>
              </w:rPr>
              <w:t xml:space="preserve">and </w:t>
            </w:r>
            <w:r>
              <w:rPr>
                <w:lang w:eastAsia="en-US"/>
              </w:rPr>
              <w:t>c</w:t>
            </w:r>
            <w:r w:rsidRPr="00C93882">
              <w:rPr>
                <w:lang w:eastAsia="en-US"/>
              </w:rPr>
              <w:t xml:space="preserve">ommittees of </w:t>
            </w:r>
            <w:r>
              <w:rPr>
                <w:lang w:eastAsia="en-US"/>
              </w:rPr>
              <w:t>m</w:t>
            </w:r>
            <w:r w:rsidRPr="00C93882">
              <w:rPr>
                <w:lang w:eastAsia="en-US"/>
              </w:rPr>
              <w:t>anagement or leased/licensed facilities with maintenance obligations.</w:t>
            </w:r>
          </w:p>
        </w:tc>
      </w:tr>
      <w:tr w:rsidR="008B2B45" w:rsidRPr="0018637B" w14:paraId="51DEDCA5" w14:textId="77777777" w:rsidTr="00715247">
        <w:tc>
          <w:tcPr>
            <w:tcW w:w="3402" w:type="dxa"/>
          </w:tcPr>
          <w:p w14:paraId="606AF04E" w14:textId="77777777" w:rsidR="008B2B45" w:rsidRPr="00C93882" w:rsidRDefault="008B2B45" w:rsidP="008B2B45">
            <w:pPr>
              <w:pStyle w:val="TableTextLeft"/>
              <w:rPr>
                <w:lang w:eastAsia="en-US"/>
              </w:rPr>
            </w:pPr>
            <w:r w:rsidRPr="00C93882">
              <w:rPr>
                <w:lang w:eastAsia="en-US"/>
              </w:rPr>
              <w:t>Naming rules</w:t>
            </w:r>
          </w:p>
        </w:tc>
        <w:tc>
          <w:tcPr>
            <w:tcW w:w="6096" w:type="dxa"/>
          </w:tcPr>
          <w:p w14:paraId="0191CFD5" w14:textId="43BA9EEE" w:rsidR="008B2B45" w:rsidRPr="00C93882" w:rsidRDefault="008B2B45" w:rsidP="008B2B45">
            <w:pPr>
              <w:pStyle w:val="TableTextLeft"/>
              <w:rPr>
                <w:lang w:eastAsia="en-US"/>
              </w:rPr>
            </w:pPr>
            <w:r w:rsidRPr="00C93882">
              <w:rPr>
                <w:lang w:eastAsia="en-US"/>
              </w:rPr>
              <w:t xml:space="preserve">The abbreviated name for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8B2B45" w:rsidRPr="0018637B" w14:paraId="6D5795EC" w14:textId="77777777" w:rsidTr="00715247">
        <w:tc>
          <w:tcPr>
            <w:tcW w:w="3402" w:type="dxa"/>
          </w:tcPr>
          <w:p w14:paraId="7120EDB6" w14:textId="77777777" w:rsidR="008B2B45" w:rsidRPr="00C93882" w:rsidRDefault="008B2B45" w:rsidP="008B2B45">
            <w:pPr>
              <w:pStyle w:val="TableTextLeft"/>
              <w:rPr>
                <w:lang w:eastAsia="en-US"/>
              </w:rPr>
            </w:pPr>
            <w:r w:rsidRPr="00C93882">
              <w:rPr>
                <w:lang w:eastAsia="en-US"/>
              </w:rPr>
              <w:t>Place</w:t>
            </w:r>
          </w:p>
        </w:tc>
        <w:tc>
          <w:tcPr>
            <w:tcW w:w="6096" w:type="dxa"/>
          </w:tcPr>
          <w:p w14:paraId="174C55F5" w14:textId="77777777" w:rsidR="008B2B45" w:rsidRPr="00C93882" w:rsidRDefault="008B2B45" w:rsidP="00B717BF">
            <w:pPr>
              <w:pStyle w:val="ListBullet2"/>
            </w:pPr>
            <w:r w:rsidRPr="00C93882">
              <w:t>Means any geographic place or building that is, or is likely to be, of public or historical interest and includes, but</w:t>
            </w:r>
            <w:r w:rsidRPr="00896E08">
              <w:rPr>
                <w:b/>
              </w:rPr>
              <w:t xml:space="preserve"> is not restricted t</w:t>
            </w:r>
            <w:r w:rsidRPr="0012038E">
              <w:rPr>
                <w:b/>
                <w:bCs/>
              </w:rPr>
              <w:t>o</w:t>
            </w:r>
            <w:r w:rsidRPr="00C93882">
              <w:t>:</w:t>
            </w:r>
          </w:p>
          <w:p w14:paraId="668A4EC6" w14:textId="77777777" w:rsidR="008B2B45" w:rsidRPr="00C93882" w:rsidRDefault="008B2B45" w:rsidP="00B717BF">
            <w:pPr>
              <w:pStyle w:val="ListBullet2"/>
            </w:pPr>
            <w:r w:rsidRPr="00C93882">
              <w:t>township, area, park, garden, reserve of land, suburb and locality</w:t>
            </w:r>
          </w:p>
          <w:p w14:paraId="62FCF9AA" w14:textId="77777777" w:rsidR="008B2B45" w:rsidRPr="00C93882" w:rsidRDefault="008B2B45" w:rsidP="008B2B45">
            <w:pPr>
              <w:pStyle w:val="TableTextLeft"/>
            </w:pPr>
            <w:r w:rsidRPr="00C93882">
              <w:t>topographical feature, including undersea feature</w:t>
            </w:r>
          </w:p>
          <w:p w14:paraId="1E02D2A4" w14:textId="77777777" w:rsidR="008B2B45" w:rsidRPr="00C93882" w:rsidRDefault="008B2B45" w:rsidP="008B2B45">
            <w:pPr>
              <w:pStyle w:val="TableTextLeft"/>
              <w:rPr>
                <w:lang w:eastAsia="en-US"/>
              </w:rPr>
            </w:pPr>
            <w:r w:rsidRPr="00C93882">
              <w:t>street, road, transport station, government school, government hospital and government nursing home.</w:t>
            </w:r>
          </w:p>
        </w:tc>
      </w:tr>
      <w:tr w:rsidR="008B2B45" w:rsidRPr="0018637B" w14:paraId="6F233DEC" w14:textId="77777777" w:rsidTr="00715247">
        <w:tc>
          <w:tcPr>
            <w:tcW w:w="3402" w:type="dxa"/>
          </w:tcPr>
          <w:p w14:paraId="541F6F5A" w14:textId="77777777" w:rsidR="008B2B45" w:rsidRPr="00C93882" w:rsidRDefault="008B2B45" w:rsidP="008B2B45">
            <w:pPr>
              <w:pStyle w:val="TableTextLeft"/>
              <w:rPr>
                <w:lang w:eastAsia="en-US"/>
              </w:rPr>
            </w:pPr>
            <w:r w:rsidRPr="00C93882">
              <w:rPr>
                <w:lang w:eastAsia="en-US"/>
              </w:rPr>
              <w:t>Petition</w:t>
            </w:r>
          </w:p>
        </w:tc>
        <w:tc>
          <w:tcPr>
            <w:tcW w:w="6096" w:type="dxa"/>
          </w:tcPr>
          <w:p w14:paraId="54FFA9D5" w14:textId="2E196CBE" w:rsidR="008B2B45" w:rsidRPr="00C93882" w:rsidRDefault="008B2B45" w:rsidP="008B2B45">
            <w:pPr>
              <w:pStyle w:val="TableTextLeft"/>
              <w:rPr>
                <w:lang w:eastAsia="en-US"/>
              </w:rPr>
            </w:pPr>
            <w:r w:rsidRPr="00C93882">
              <w:rPr>
                <w:lang w:eastAsia="en-US"/>
              </w:rPr>
              <w:t>A petition is a request signed by people seeking to change a name, submitting a naming proposal or appealing a naming authority’s decision.</w:t>
            </w:r>
          </w:p>
        </w:tc>
      </w:tr>
      <w:tr w:rsidR="008B2B45" w:rsidRPr="0018637B" w14:paraId="4A6A13E4" w14:textId="77777777" w:rsidTr="00715247">
        <w:tc>
          <w:tcPr>
            <w:tcW w:w="3402" w:type="dxa"/>
          </w:tcPr>
          <w:p w14:paraId="360B7601" w14:textId="731D646F" w:rsidR="008B2B45" w:rsidRPr="00C93882" w:rsidRDefault="008B2B45" w:rsidP="008B2B45">
            <w:pPr>
              <w:pStyle w:val="TableTextLeft"/>
              <w:rPr>
                <w:lang w:eastAsia="en-US"/>
              </w:rPr>
            </w:pPr>
            <w:r w:rsidRPr="00C93882">
              <w:rPr>
                <w:lang w:eastAsia="en-US"/>
              </w:rPr>
              <w:t>Registered Aboriginal Parties</w:t>
            </w:r>
            <w:r>
              <w:rPr>
                <w:lang w:eastAsia="en-US"/>
              </w:rPr>
              <w:t xml:space="preserve"> (RAPs)</w:t>
            </w:r>
            <w:r w:rsidRPr="00C93882">
              <w:rPr>
                <w:lang w:eastAsia="en-US"/>
              </w:rPr>
              <w:t xml:space="preserve">Under the </w:t>
            </w:r>
            <w:r w:rsidRPr="00C93882">
              <w:rPr>
                <w:i/>
                <w:lang w:eastAsia="en-US"/>
              </w:rPr>
              <w:t xml:space="preserve">Aboriginal Heritage Act </w:t>
            </w:r>
            <w:r w:rsidRPr="00C93882">
              <w:rPr>
                <w:lang w:eastAsia="en-US"/>
              </w:rPr>
              <w:t xml:space="preserve">2006, Traditional Owners may be appointed as Registered Aboriginal Parties (RAPs). </w:t>
            </w:r>
          </w:p>
        </w:tc>
        <w:tc>
          <w:tcPr>
            <w:tcW w:w="6096" w:type="dxa"/>
          </w:tcPr>
          <w:p w14:paraId="70BAD429" w14:textId="77777777" w:rsidR="008B2B45" w:rsidRPr="00C93882" w:rsidRDefault="008B2B45" w:rsidP="008B2B45">
            <w:pPr>
              <w:pStyle w:val="TableTextLeft"/>
              <w:rPr>
                <w:lang w:eastAsia="en-US"/>
              </w:rPr>
            </w:pPr>
            <w:r w:rsidRPr="00C93882">
              <w:rPr>
                <w:lang w:eastAsia="en-US"/>
              </w:rPr>
              <w:t xml:space="preserve">Registered Aboriginal Parties (RAPs) are organisations that represent the Traditional Owners and hold decision-making responsibilities under the </w:t>
            </w:r>
            <w:r w:rsidRPr="00C93882">
              <w:rPr>
                <w:i/>
                <w:lang w:eastAsia="en-US"/>
              </w:rPr>
              <w:t xml:space="preserve">Aboriginal Heritage Act 2006 </w:t>
            </w:r>
            <w:r w:rsidRPr="00C93882">
              <w:rPr>
                <w:lang w:eastAsia="en-US"/>
              </w:rPr>
              <w:t xml:space="preserve">for the protection, management and preservation of Aboriginal cultural heritage in a specified geographical area. </w:t>
            </w:r>
          </w:p>
        </w:tc>
      </w:tr>
      <w:tr w:rsidR="008B2B45" w:rsidRPr="0018637B" w14:paraId="2099E7B5" w14:textId="77777777" w:rsidTr="00715247">
        <w:tc>
          <w:tcPr>
            <w:tcW w:w="3402" w:type="dxa"/>
          </w:tcPr>
          <w:p w14:paraId="6289FA5A" w14:textId="77777777" w:rsidR="008B2B45" w:rsidRPr="00C93882" w:rsidRDefault="008B2B45" w:rsidP="008B2B45">
            <w:pPr>
              <w:pStyle w:val="TableTextLeft"/>
              <w:rPr>
                <w:lang w:eastAsia="en-US"/>
              </w:rPr>
            </w:pPr>
            <w:r w:rsidRPr="00C93882">
              <w:rPr>
                <w:lang w:eastAsia="en-US"/>
              </w:rPr>
              <w:t>Register</w:t>
            </w:r>
          </w:p>
        </w:tc>
        <w:tc>
          <w:tcPr>
            <w:tcW w:w="6096" w:type="dxa"/>
          </w:tcPr>
          <w:p w14:paraId="62563771" w14:textId="2345B46B" w:rsidR="008B2B45" w:rsidRPr="00C93882" w:rsidRDefault="008B2B45" w:rsidP="008B2B45">
            <w:pPr>
              <w:pStyle w:val="TableTextLeft"/>
              <w:rPr>
                <w:lang w:eastAsia="en-US"/>
              </w:rPr>
            </w:pPr>
            <w:r w:rsidRPr="00C93882">
              <w:rPr>
                <w:lang w:eastAsia="en-US"/>
              </w:rPr>
              <w:t>The Register of Geographic Names, known as VICNAMES,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r w:rsidR="008B2B45" w:rsidRPr="0018637B" w14:paraId="67A1EFF9" w14:textId="77777777" w:rsidTr="00715247">
        <w:tc>
          <w:tcPr>
            <w:tcW w:w="3402" w:type="dxa"/>
          </w:tcPr>
          <w:p w14:paraId="4B5AD5AF" w14:textId="77777777" w:rsidR="008B2B45" w:rsidRPr="00C93882" w:rsidRDefault="008B2B45" w:rsidP="008B2B45">
            <w:pPr>
              <w:pStyle w:val="TableTextLeft"/>
              <w:rPr>
                <w:lang w:eastAsia="en-US"/>
              </w:rPr>
            </w:pPr>
            <w:r w:rsidRPr="00C93882">
              <w:rPr>
                <w:lang w:eastAsia="en-US"/>
              </w:rPr>
              <w:t>Registrar</w:t>
            </w:r>
          </w:p>
        </w:tc>
        <w:tc>
          <w:tcPr>
            <w:tcW w:w="6096" w:type="dxa"/>
          </w:tcPr>
          <w:p w14:paraId="76C466A0" w14:textId="6A04E962" w:rsidR="008B2B45" w:rsidRPr="00C93882" w:rsidRDefault="008B2B45" w:rsidP="008B2B45">
            <w:pPr>
              <w:pStyle w:val="TableTextLeft"/>
              <w:rPr>
                <w:lang w:eastAsia="en-US"/>
              </w:rPr>
            </w:pPr>
            <w:r w:rsidRPr="00C93882">
              <w:rPr>
                <w:lang w:eastAsia="en-US"/>
              </w:rPr>
              <w:t>The Registrar of Geographic Names appointed under</w:t>
            </w:r>
            <w:r w:rsidR="00D70EB4">
              <w:rPr>
                <w:lang w:eastAsia="en-US"/>
              </w:rPr>
              <w:t xml:space="preserve"> </w:t>
            </w:r>
            <w:r w:rsidRPr="00C93882">
              <w:rPr>
                <w:lang w:eastAsia="en-US"/>
              </w:rPr>
              <w:t>s</w:t>
            </w:r>
            <w:r>
              <w:rPr>
                <w:lang w:eastAsia="en-US"/>
              </w:rPr>
              <w:t>ection</w:t>
            </w:r>
            <w:r w:rsidRPr="00C93882">
              <w:rPr>
                <w:lang w:eastAsia="en-US"/>
              </w:rPr>
              <w:t xml:space="preserve"> 7 of the </w:t>
            </w:r>
            <w:r w:rsidRPr="00C93882">
              <w:rPr>
                <w:i/>
                <w:lang w:eastAsia="en-US"/>
              </w:rPr>
              <w:t>Geographic Place Names Act 1998.</w:t>
            </w:r>
          </w:p>
        </w:tc>
      </w:tr>
      <w:tr w:rsidR="008B2B45" w:rsidRPr="0018637B" w14:paraId="6CC0071F" w14:textId="77777777" w:rsidTr="00715247">
        <w:tc>
          <w:tcPr>
            <w:tcW w:w="3402" w:type="dxa"/>
          </w:tcPr>
          <w:p w14:paraId="4A801A5E" w14:textId="77777777" w:rsidR="008B2B45" w:rsidRPr="00C93882" w:rsidRDefault="008B2B45" w:rsidP="008B2B45">
            <w:pPr>
              <w:pStyle w:val="TableTextLeft"/>
              <w:rPr>
                <w:lang w:eastAsia="en-US"/>
              </w:rPr>
            </w:pPr>
            <w:r w:rsidRPr="00C93882">
              <w:rPr>
                <w:lang w:eastAsia="en-US"/>
              </w:rPr>
              <w:t>Solidus (/)</w:t>
            </w:r>
          </w:p>
        </w:tc>
        <w:tc>
          <w:tcPr>
            <w:tcW w:w="6096" w:type="dxa"/>
          </w:tcPr>
          <w:p w14:paraId="2F806C1B" w14:textId="77777777" w:rsidR="008B2B45" w:rsidRPr="00C93882" w:rsidRDefault="008B2B45" w:rsidP="008B2B45">
            <w:pPr>
              <w:pStyle w:val="TableTextLeft"/>
              <w:rPr>
                <w:lang w:eastAsia="en-US"/>
              </w:rPr>
            </w:pPr>
            <w:r w:rsidRPr="00C93882">
              <w:rPr>
                <w:lang w:eastAsia="en-US"/>
              </w:rPr>
              <w:t xml:space="preserve">Another term for a slash or break. </w:t>
            </w:r>
          </w:p>
        </w:tc>
      </w:tr>
      <w:tr w:rsidR="008B2B45" w:rsidRPr="0018637B" w14:paraId="0482AC11" w14:textId="77777777" w:rsidTr="00715247">
        <w:tc>
          <w:tcPr>
            <w:tcW w:w="3402" w:type="dxa"/>
          </w:tcPr>
          <w:p w14:paraId="1DDE1CC3" w14:textId="5479C665" w:rsidR="008B2B45" w:rsidRPr="00C93882" w:rsidRDefault="008B2B45" w:rsidP="008B2B45">
            <w:pPr>
              <w:pStyle w:val="TableTextLeft"/>
              <w:rPr>
                <w:lang w:eastAsia="en-US"/>
              </w:rPr>
            </w:pPr>
          </w:p>
        </w:tc>
        <w:tc>
          <w:tcPr>
            <w:tcW w:w="6096" w:type="dxa"/>
          </w:tcPr>
          <w:p w14:paraId="6D0218EA" w14:textId="0F6A417F" w:rsidR="008B2B45" w:rsidRPr="00C93882" w:rsidRDefault="008B2B45" w:rsidP="008B2B45">
            <w:pPr>
              <w:pStyle w:val="TableTextLeft"/>
              <w:rPr>
                <w:lang w:eastAsia="en-US"/>
              </w:rPr>
            </w:pPr>
          </w:p>
        </w:tc>
      </w:tr>
      <w:tr w:rsidR="008B2B45" w:rsidRPr="0018637B" w14:paraId="77506592" w14:textId="77777777" w:rsidTr="00715247">
        <w:tc>
          <w:tcPr>
            <w:tcW w:w="3402" w:type="dxa"/>
          </w:tcPr>
          <w:p w14:paraId="33EDBF94" w14:textId="32C48BA0" w:rsidR="008B2B45" w:rsidRDefault="008B2B45" w:rsidP="008B2B45">
            <w:pPr>
              <w:pStyle w:val="TableTextLeft"/>
              <w:rPr>
                <w:lang w:eastAsia="en-US"/>
              </w:rPr>
            </w:pPr>
            <w:r w:rsidRPr="00A2529A">
              <w:rPr>
                <w:lang w:eastAsia="en-US"/>
              </w:rPr>
              <w:t xml:space="preserve">Topographic </w:t>
            </w:r>
            <w:r w:rsidRPr="00A2529A">
              <w:rPr>
                <w:lang w:eastAsia="en-US"/>
              </w:rPr>
              <w:tab/>
            </w:r>
          </w:p>
        </w:tc>
        <w:tc>
          <w:tcPr>
            <w:tcW w:w="6096" w:type="dxa"/>
          </w:tcPr>
          <w:p w14:paraId="42DB6F7A" w14:textId="392D3F77" w:rsidR="008B2B45" w:rsidRPr="00C93882" w:rsidRDefault="008B2B45" w:rsidP="008B2B45">
            <w:pPr>
              <w:pStyle w:val="TableTextLeft"/>
              <w:rPr>
                <w:lang w:eastAsia="en-US"/>
              </w:rPr>
            </w:pPr>
            <w:r w:rsidRPr="00A2529A">
              <w:rPr>
                <w:lang w:eastAsia="en-US"/>
              </w:rPr>
              <w:t>Refers to land’s height, shape and features, such as mountains and rivers in an area of land.</w:t>
            </w:r>
          </w:p>
        </w:tc>
      </w:tr>
      <w:tr w:rsidR="008B2B45" w:rsidRPr="0018637B" w14:paraId="78A6956A" w14:textId="77777777" w:rsidTr="00715247">
        <w:tc>
          <w:tcPr>
            <w:tcW w:w="3402" w:type="dxa"/>
          </w:tcPr>
          <w:p w14:paraId="50BEA81C" w14:textId="5D78BEB8" w:rsidR="008B2B45" w:rsidRPr="00A2529A" w:rsidRDefault="008B2B45" w:rsidP="008B2B45">
            <w:pPr>
              <w:pStyle w:val="TableTextLeft"/>
              <w:rPr>
                <w:lang w:eastAsia="en-US"/>
              </w:rPr>
            </w:pPr>
            <w:r w:rsidRPr="00C93882">
              <w:rPr>
                <w:lang w:eastAsia="en-US"/>
              </w:rPr>
              <w:t>Traditional Owners</w:t>
            </w:r>
          </w:p>
        </w:tc>
        <w:tc>
          <w:tcPr>
            <w:tcW w:w="6096" w:type="dxa"/>
          </w:tcPr>
          <w:p w14:paraId="3D441A02" w14:textId="2996FBE0" w:rsidR="008B2B45" w:rsidRPr="00A2529A" w:rsidRDefault="008B2B45" w:rsidP="008B2B45">
            <w:pPr>
              <w:pStyle w:val="TableTextLeft"/>
              <w:rPr>
                <w:lang w:eastAsia="en-US"/>
              </w:rPr>
            </w:pPr>
            <w:r w:rsidRPr="00C93882">
              <w:rPr>
                <w:lang w:eastAsia="en-US"/>
              </w:rPr>
              <w:t xml:space="preserve">The primary guardians, keepers and knowledge holders of </w:t>
            </w:r>
            <w:r>
              <w:rPr>
                <w:lang w:eastAsia="en-US"/>
              </w:rPr>
              <w:t>Traditional Owner</w:t>
            </w:r>
            <w:r w:rsidRPr="00C93882">
              <w:rPr>
                <w:lang w:eastAsia="en-US"/>
              </w:rPr>
              <w:t xml:space="preserve"> cultural heritage,</w:t>
            </w:r>
            <w:r>
              <w:rPr>
                <w:lang w:eastAsia="en-US"/>
              </w:rPr>
              <w:t xml:space="preserve"> </w:t>
            </w:r>
            <w:r w:rsidRPr="00C93882">
              <w:rPr>
                <w:lang w:eastAsia="en-US"/>
              </w:rPr>
              <w:t xml:space="preserve">including language. Under the </w:t>
            </w:r>
            <w:r w:rsidRPr="00C93882">
              <w:rPr>
                <w:i/>
                <w:lang w:eastAsia="en-US"/>
              </w:rPr>
              <w:t xml:space="preserve">Aboriginal Heritage Act </w:t>
            </w:r>
            <w:r w:rsidRPr="00C93882">
              <w:rPr>
                <w:lang w:eastAsia="en-US"/>
              </w:rPr>
              <w:t>2006, Traditional Owners may be appointed as Registered Aboriginal Parties (RAPs).</w:t>
            </w:r>
          </w:p>
        </w:tc>
      </w:tr>
      <w:tr w:rsidR="008B2B45" w:rsidRPr="0018637B" w14:paraId="05464213" w14:textId="77777777" w:rsidTr="00715247">
        <w:tc>
          <w:tcPr>
            <w:tcW w:w="3402" w:type="dxa"/>
          </w:tcPr>
          <w:p w14:paraId="416B1B8A" w14:textId="45669679" w:rsidR="008B2B45" w:rsidRPr="00C93882" w:rsidRDefault="008B2B45" w:rsidP="008B2B45">
            <w:pPr>
              <w:pStyle w:val="TableTextLeft"/>
              <w:rPr>
                <w:lang w:eastAsia="en-US"/>
              </w:rPr>
            </w:pPr>
            <w:r>
              <w:rPr>
                <w:lang w:eastAsia="en-US"/>
              </w:rPr>
              <w:t>United Nations Group of Experts on Geographical Names (UNGEGN)</w:t>
            </w:r>
          </w:p>
        </w:tc>
        <w:tc>
          <w:tcPr>
            <w:tcW w:w="6096" w:type="dxa"/>
          </w:tcPr>
          <w:p w14:paraId="450C55D9" w14:textId="761348ED" w:rsidR="008B2B45" w:rsidRPr="00C93882" w:rsidRDefault="008B2B45" w:rsidP="008B2B45">
            <w:pPr>
              <w:pStyle w:val="TableTextLeft"/>
              <w:rPr>
                <w:lang w:eastAsia="en-US"/>
              </w:rPr>
            </w:pPr>
            <w:r w:rsidRPr="004F5663">
              <w:rPr>
                <w:lang w:eastAsia="en-US"/>
              </w:rPr>
              <w:t>UNGEGN was established to provide a cooperative framework</w:t>
            </w:r>
            <w:r>
              <w:rPr>
                <w:lang w:eastAsia="en-US"/>
              </w:rPr>
              <w:t xml:space="preserve"> </w:t>
            </w:r>
            <w:r w:rsidRPr="004F5663">
              <w:rPr>
                <w:lang w:eastAsia="en-US"/>
              </w:rPr>
              <w:t>and promote geographical names standardi</w:t>
            </w:r>
            <w:r>
              <w:rPr>
                <w:lang w:eastAsia="en-US"/>
              </w:rPr>
              <w:t>s</w:t>
            </w:r>
            <w:r w:rsidRPr="004F5663">
              <w:rPr>
                <w:lang w:eastAsia="en-US"/>
              </w:rPr>
              <w:t>ation, through its geographical</w:t>
            </w:r>
            <w:r>
              <w:rPr>
                <w:lang w:eastAsia="en-US"/>
              </w:rPr>
              <w:t xml:space="preserve"> and </w:t>
            </w:r>
            <w:r w:rsidRPr="004F5663">
              <w:rPr>
                <w:lang w:eastAsia="en-US"/>
              </w:rPr>
              <w:t>linguistic divisions and topical working groups, publications, website and training activities.</w:t>
            </w:r>
            <w:r w:rsidRPr="00D96E94">
              <w:rPr>
                <w:lang w:eastAsia="en-US"/>
              </w:rPr>
              <w:t xml:space="preserve"> </w:t>
            </w:r>
            <w:r>
              <w:rPr>
                <w:lang w:eastAsia="en-US"/>
              </w:rPr>
              <w:t>Further information is available</w:t>
            </w:r>
            <w:r>
              <w:t xml:space="preserve"> </w:t>
            </w:r>
            <w:hyperlink r:id="rId263" w:history="1">
              <w:r w:rsidRPr="00017701">
                <w:rPr>
                  <w:rStyle w:val="Hyperlink"/>
                  <w:rFonts w:cstheme="minorHAnsi"/>
                </w:rPr>
                <w:t>online</w:t>
              </w:r>
            </w:hyperlink>
            <w:r>
              <w:rPr>
                <w:rStyle w:val="Hyperlink"/>
                <w:rFonts w:cstheme="minorHAnsi"/>
              </w:rPr>
              <w:t>.</w:t>
            </w:r>
          </w:p>
        </w:tc>
      </w:tr>
      <w:tr w:rsidR="008B2B45" w:rsidRPr="0018637B" w14:paraId="520458DA" w14:textId="77777777" w:rsidTr="00715247">
        <w:tc>
          <w:tcPr>
            <w:tcW w:w="3402" w:type="dxa"/>
          </w:tcPr>
          <w:p w14:paraId="264CA320" w14:textId="6CF4B91C" w:rsidR="008B2B45" w:rsidRDefault="008B2B45" w:rsidP="008B2B45">
            <w:pPr>
              <w:pStyle w:val="TableTextLeft"/>
              <w:rPr>
                <w:lang w:eastAsia="en-US"/>
              </w:rPr>
            </w:pPr>
            <w:r>
              <w:rPr>
                <w:lang w:eastAsia="en-US"/>
              </w:rPr>
              <w:t>Unregistered names</w:t>
            </w:r>
          </w:p>
        </w:tc>
        <w:tc>
          <w:tcPr>
            <w:tcW w:w="6096" w:type="dxa"/>
          </w:tcPr>
          <w:p w14:paraId="651AD904" w14:textId="036E473C" w:rsidR="008B2B45" w:rsidRPr="004F5663" w:rsidRDefault="008B2B45" w:rsidP="008B2B45">
            <w:pPr>
              <w:pStyle w:val="TableTextLeft"/>
              <w:rPr>
                <w:lang w:eastAsia="en-US"/>
              </w:rPr>
            </w:pPr>
            <w:r>
              <w:rPr>
                <w:lang w:eastAsia="en-US"/>
              </w:rPr>
              <w:t>Unregistered</w:t>
            </w:r>
            <w:r w:rsidRPr="00C93882">
              <w:rPr>
                <w:lang w:eastAsia="en-US"/>
              </w:rPr>
              <w:t xml:space="preserve"> </w:t>
            </w:r>
            <w:r>
              <w:rPr>
                <w:lang w:eastAsia="en-US"/>
              </w:rPr>
              <w:t>names are</w:t>
            </w:r>
            <w:r w:rsidRPr="00C93882">
              <w:rPr>
                <w:lang w:eastAsia="en-US"/>
              </w:rPr>
              <w:t xml:space="preserve"> roads and features that have been named by a naming authority and/or are locally known but are n</w:t>
            </w:r>
            <w:r>
              <w:rPr>
                <w:lang w:eastAsia="en-US"/>
              </w:rPr>
              <w:t>ot</w:t>
            </w:r>
            <w:r w:rsidRPr="00C93882">
              <w:rPr>
                <w:lang w:eastAsia="en-US"/>
              </w:rPr>
              <w:t xml:space="preserve"> officially registered </w:t>
            </w:r>
            <w:r>
              <w:rPr>
                <w:lang w:eastAsia="en-US"/>
              </w:rPr>
              <w:t>and</w:t>
            </w:r>
            <w:r w:rsidRPr="00C93882">
              <w:rPr>
                <w:lang w:eastAsia="en-US"/>
              </w:rPr>
              <w:t xml:space="preserve"> have </w:t>
            </w:r>
            <w:r>
              <w:rPr>
                <w:lang w:eastAsia="en-US"/>
              </w:rPr>
              <w:t xml:space="preserve">not </w:t>
            </w:r>
            <w:r w:rsidRPr="00C93882">
              <w:rPr>
                <w:lang w:eastAsia="en-US"/>
              </w:rPr>
              <w:t xml:space="preserve">been added to VICNAMES. </w:t>
            </w:r>
          </w:p>
        </w:tc>
      </w:tr>
      <w:tr w:rsidR="008B2B45" w:rsidRPr="0018637B" w14:paraId="1BB77AA8" w14:textId="77777777" w:rsidTr="00715247">
        <w:tc>
          <w:tcPr>
            <w:tcW w:w="3402" w:type="dxa"/>
          </w:tcPr>
          <w:p w14:paraId="477172C2" w14:textId="3F3C1F63" w:rsidR="008B2B45" w:rsidRDefault="008B2B45" w:rsidP="008B2B45">
            <w:pPr>
              <w:pStyle w:val="TableTextLeft"/>
              <w:rPr>
                <w:lang w:eastAsia="en-US"/>
              </w:rPr>
            </w:pPr>
            <w:r>
              <w:rPr>
                <w:lang w:eastAsia="en-US"/>
              </w:rPr>
              <w:t>Vicmap Editing Service (VES)</w:t>
            </w:r>
          </w:p>
        </w:tc>
        <w:tc>
          <w:tcPr>
            <w:tcW w:w="6096" w:type="dxa"/>
          </w:tcPr>
          <w:p w14:paraId="664C647A" w14:textId="5CE195D2" w:rsidR="008B2B45" w:rsidRDefault="008B2B45" w:rsidP="008B2B45">
            <w:pPr>
              <w:pStyle w:val="TableTextLeft"/>
              <w:rPr>
                <w:lang w:eastAsia="en-US"/>
              </w:rPr>
            </w:pPr>
            <w:r w:rsidRPr="00051226">
              <w:rPr>
                <w:lang w:eastAsia="en-US"/>
              </w:rPr>
              <w:t>The Vicmap Editing Service (VES) is a notification and change management service that enables registered public users to advise the </w:t>
            </w:r>
            <w:hyperlink r:id="rId264" w:history="1">
              <w:r w:rsidRPr="00051226">
                <w:rPr>
                  <w:lang w:eastAsia="en-US"/>
                </w:rPr>
                <w:t>Department of Environment, Land, Water and Planning</w:t>
              </w:r>
            </w:hyperlink>
            <w:r w:rsidRPr="00051226">
              <w:rPr>
                <w:lang w:eastAsia="en-US"/>
              </w:rPr>
              <w:t> (DELWP) of changes required to Vicmap core spatial data products.</w:t>
            </w:r>
          </w:p>
        </w:tc>
      </w:tr>
      <w:tr w:rsidR="008B2B45" w:rsidRPr="0018637B" w14:paraId="62480E43" w14:textId="77777777" w:rsidTr="00715247">
        <w:tc>
          <w:tcPr>
            <w:tcW w:w="3402" w:type="dxa"/>
          </w:tcPr>
          <w:p w14:paraId="55C17AEE" w14:textId="23D79115" w:rsidR="008B2B45" w:rsidRDefault="008B2B45" w:rsidP="008B2B45">
            <w:pPr>
              <w:pStyle w:val="TableTextLeft"/>
              <w:rPr>
                <w:lang w:eastAsia="en-US"/>
              </w:rPr>
            </w:pPr>
            <w:r>
              <w:rPr>
                <w:lang w:eastAsia="en-US"/>
              </w:rPr>
              <w:t>VICNAMES</w:t>
            </w:r>
          </w:p>
        </w:tc>
        <w:tc>
          <w:tcPr>
            <w:tcW w:w="6096" w:type="dxa"/>
          </w:tcPr>
          <w:p w14:paraId="7A95DCE4" w14:textId="355F8337" w:rsidR="008B2B45" w:rsidRPr="00051226" w:rsidRDefault="008B2B45" w:rsidP="008B2B45">
            <w:pPr>
              <w:pStyle w:val="TableTextLeft"/>
              <w:rPr>
                <w:lang w:eastAsia="en-US"/>
              </w:rPr>
            </w:pPr>
            <w:r w:rsidRPr="00C93882">
              <w:rPr>
                <w:lang w:eastAsia="en-US"/>
              </w:rPr>
              <w:t>The Register of Geographic 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bl>
    <w:p w14:paraId="2BCAD2FB" w14:textId="77777777" w:rsidR="0018637B" w:rsidRPr="00C93882" w:rsidRDefault="0018637B" w:rsidP="0018637B">
      <w:pPr>
        <w:rPr>
          <w:rFonts w:asciiTheme="minorHAnsi" w:hAnsiTheme="minorHAnsi" w:cstheme="minorHAnsi"/>
          <w:sz w:val="22"/>
          <w:lang w:eastAsia="en-US"/>
        </w:rPr>
      </w:pPr>
    </w:p>
    <w:p w14:paraId="499AB4E6" w14:textId="2706D40E" w:rsidR="00445048" w:rsidRDefault="00445048" w:rsidP="00457AA8">
      <w:pPr>
        <w:pStyle w:val="BodyText"/>
      </w:pPr>
    </w:p>
    <w:p w14:paraId="6E13847E" w14:textId="77777777" w:rsidR="001215BE" w:rsidRDefault="001215BE" w:rsidP="00457AA8">
      <w:pPr>
        <w:pStyle w:val="BodyText"/>
        <w:sectPr w:rsidR="001215BE" w:rsidSect="004139F0">
          <w:headerReference w:type="even" r:id="rId265"/>
          <w:pgSz w:w="11907" w:h="16840" w:code="9"/>
          <w:pgMar w:top="1418" w:right="1134" w:bottom="1134" w:left="1134" w:header="709" w:footer="567" w:gutter="0"/>
          <w:cols w:space="720"/>
          <w:docGrid w:linePitch="360"/>
        </w:sectPr>
      </w:pPr>
    </w:p>
    <w:p w14:paraId="3B14BBC0" w14:textId="20564BA7" w:rsidR="00445048" w:rsidRPr="00C93882" w:rsidRDefault="00864866" w:rsidP="00831E2C">
      <w:pPr>
        <w:pStyle w:val="BodyText"/>
      </w:pPr>
      <w:r w:rsidRPr="00864866">
        <w:rPr>
          <w:noProof/>
        </w:rPr>
        <mc:AlternateContent>
          <mc:Choice Requires="wps">
            <w:drawing>
              <wp:anchor distT="0" distB="0" distL="114300" distR="114300" simplePos="0" relativeHeight="251658272" behindDoc="0" locked="0" layoutInCell="1" allowOverlap="1" wp14:anchorId="5015C48F" wp14:editId="3F4AEB23">
                <wp:simplePos x="0" y="0"/>
                <wp:positionH relativeFrom="column">
                  <wp:posOffset>2540</wp:posOffset>
                </wp:positionH>
                <wp:positionV relativeFrom="paragraph">
                  <wp:posOffset>9037955</wp:posOffset>
                </wp:positionV>
                <wp:extent cx="2383155" cy="57594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383155"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5015C48F" id="Text Box 46" o:spid="_x0000_s1066" type="#_x0000_t202" style="position:absolute;margin-left:.2pt;margin-top:711.65pt;width:187.65pt;height:45.3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" filled="f" stroked="f" strokeweight=".5pt">
                <v:textbox inset="0,0,0,0">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v:textbox>
              </v:shape>
            </w:pict>
          </mc:Fallback>
        </mc:AlternateContent>
      </w:r>
      <w:r w:rsidRPr="00864866">
        <w:rPr>
          <w:noProof/>
        </w:rPr>
        <mc:AlternateContent>
          <mc:Choice Requires="wps">
            <w:drawing>
              <wp:anchor distT="0" distB="0" distL="114300" distR="114300" simplePos="0" relativeHeight="251658271" behindDoc="0" locked="0" layoutInCell="1" allowOverlap="1" wp14:anchorId="2E183C5F" wp14:editId="0BE43213">
                <wp:simplePos x="0" y="0"/>
                <wp:positionH relativeFrom="column">
                  <wp:posOffset>-358346</wp:posOffset>
                </wp:positionH>
                <wp:positionV relativeFrom="paragraph">
                  <wp:posOffset>-358981</wp:posOffset>
                </wp:positionV>
                <wp:extent cx="6839896" cy="9971925"/>
                <wp:effectExtent l="0" t="0" r="0" b="0"/>
                <wp:wrapNone/>
                <wp:docPr id="45" name="DELWP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9896" cy="9971925"/>
                        </a:xfrm>
                        <a:prstGeom prst="rect">
                          <a:avLst/>
                        </a:prstGeom>
                        <a:solidFill>
                          <a:srgbClr val="201547"/>
                        </a:solidFill>
                        <a:ln>
                          <a:noFill/>
                        </a:ln>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6BF06372" id="DELWPRectangle" o:spid="_x0000_s1026" style="position:absolute;margin-left:-28.2pt;margin-top:-28.25pt;width:538.55pt;height:785.2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" fillcolor="#201547" stroked="f"/>
            </w:pict>
          </mc:Fallback>
        </mc:AlternateContent>
      </w:r>
    </w:p>
    <w:sectPr w:rsidR="00445048" w:rsidRPr="00C93882" w:rsidSect="004139F0">
      <w:headerReference w:type="even" r:id="rId266"/>
      <w:headerReference w:type="default" r:id="rId267"/>
      <w:footerReference w:type="default" r:id="rId268"/>
      <w:pgSz w:w="11907" w:h="16840" w:code="9"/>
      <w:pgMar w:top="1418" w:right="1134" w:bottom="1134"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0FF8E9" w14:textId="77777777" w:rsidR="000E1462" w:rsidRDefault="000E1462">
      <w:r>
        <w:separator/>
      </w:r>
    </w:p>
    <w:p w14:paraId="1BCCD0F2" w14:textId="77777777" w:rsidR="000E1462" w:rsidRDefault="000E1462"/>
  </w:endnote>
  <w:endnote w:type="continuationSeparator" w:id="0">
    <w:p w14:paraId="7E9D8311" w14:textId="77777777" w:rsidR="000E1462" w:rsidRDefault="000E1462">
      <w:r>
        <w:continuationSeparator/>
      </w:r>
    </w:p>
    <w:p w14:paraId="7BBA2ACB" w14:textId="77777777" w:rsidR="000E1462" w:rsidRDefault="000E1462"/>
  </w:endnote>
  <w:endnote w:type="continuationNotice" w:id="1">
    <w:p w14:paraId="56B8A406" w14:textId="77777777" w:rsidR="000E1462" w:rsidRDefault="000E14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7948"/>
      <w:gridCol w:w="556"/>
    </w:tblGrid>
    <w:tr w:rsidR="00DB5E49" w14:paraId="01FD9F02" w14:textId="77777777" w:rsidTr="009C2F50">
      <w:trPr>
        <w:trHeight w:val="397"/>
      </w:trPr>
      <w:tc>
        <w:tcPr>
          <w:tcW w:w="4857" w:type="dxa"/>
        </w:tcPr>
        <w:p w14:paraId="7041BA20" w14:textId="1F72DF42" w:rsidR="00DB5E49" w:rsidRPr="00D55628" w:rsidRDefault="00DB5E49" w:rsidP="00D55628">
          <w:pPr>
            <w:pStyle w:val="FooterEven"/>
          </w:pPr>
          <w:r>
            <w:rPr>
              <w:noProof/>
            </w:rPr>
            <mc:AlternateContent>
              <mc:Choice Requires="wps">
                <w:drawing>
                  <wp:anchor distT="0" distB="0" distL="114300" distR="114300" simplePos="0" relativeHeight="251672064" behindDoc="0" locked="0" layoutInCell="0" allowOverlap="1" wp14:anchorId="14EB9DD4" wp14:editId="67B0ED62">
                    <wp:simplePos x="0" y="9403953"/>
                    <wp:positionH relativeFrom="page">
                      <wp:align>center</wp:align>
                    </wp:positionH>
                    <wp:positionV relativeFrom="page">
                      <wp:align>bottom</wp:align>
                    </wp:positionV>
                    <wp:extent cx="7772400" cy="463550"/>
                    <wp:effectExtent l="0" t="0" r="0" b="12700"/>
                    <wp:wrapNone/>
                    <wp:docPr id="85" name="MSIPCMa79b40949a50c09f2cb1932e"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C51309" w14:textId="0B871BE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14EB9DD4" id="_x0000_t202" coordsize="21600,21600" o:spt="202" path="m,l,21600r21600,l21600,xe">
                    <v:stroke joinstyle="miter"/>
                    <v:path gradientshapeok="t" o:connecttype="rect"/>
                  </v:shapetype>
                  <v:shape id="MSIPCMa79b40949a50c09f2cb1932e" o:spid="_x0000_s1067" type="#_x0000_t202" alt="{&quot;HashCode&quot;:-1264680268,&quot;Height&quot;:9999999.0,&quot;Width&quot;:9999999.0,&quot;Placement&quot;:&quot;Footer&quot;,&quot;Index&quot;:&quot;OddAndEven&quot;,&quot;Section&quot;:1,&quot;Top&quot;:0.0,&quot;Left&quot;:0.0}" style="position:absolute;margin-left:0;margin-top:0;width:612pt;height:36.5pt;z-index:2516720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CwwZpevAgAAVQUAAA4AAAAAAAAA&#10;AAAAAAAALgIAAGRycy9lMm9Eb2MueG1sUEsBAi0AFAAGAAgAAAAhAL4fCrfaAAAABQEAAA8AAAAA&#10;AAAAAAAAAAAACQUAAGRycy9kb3ducmV2LnhtbFBLBQYAAAAABAAEAPMAAAAQBgAAAAA=&#10;" o:allowincell="f" filled="f" stroked="f" strokeweight=".5pt">
                    <v:textbox inset=",0,,0">
                      <w:txbxContent>
                        <w:p w14:paraId="16C51309" w14:textId="0B871BE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340" w:type="dxa"/>
        </w:tcPr>
        <w:p w14:paraId="248E4BC6" w14:textId="77777777" w:rsidR="00DB5E49" w:rsidRPr="00D55628" w:rsidRDefault="00DB5E49" w:rsidP="00D55628">
          <w:pPr>
            <w:pStyle w:val="FooterEven"/>
          </w:pPr>
          <w:r w:rsidRPr="000A15E4">
            <w:rPr>
              <w:rStyle w:val="Bold"/>
            </w:rPr>
            <w:t>Title of document</w:t>
          </w:r>
          <w:r w:rsidRPr="00D55628">
            <w:t xml:space="preserve"> Subtitle</w:t>
          </w:r>
        </w:p>
      </w:tc>
    </w:tr>
  </w:tbl>
  <w:p w14:paraId="79C9CC6A" w14:textId="77777777" w:rsidR="00DB5E49" w:rsidRPr="008B6D45" w:rsidRDefault="00DB5E49"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C96ECEB" w14:textId="77777777" w:rsidTr="00EB52F7">
      <w:trPr>
        <w:trHeight w:val="397"/>
      </w:trPr>
      <w:tc>
        <w:tcPr>
          <w:tcW w:w="9071" w:type="dxa"/>
        </w:tcPr>
        <w:p w14:paraId="4D22F6FF" w14:textId="053F465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16A7944" w14:textId="4F6734C4"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7CBAFD5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0BD142" w14:textId="77777777" w:rsidR="00DB5E49" w:rsidRDefault="00DB5E49">
    <w:pPr>
      <w:pStyle w:val="Footer"/>
    </w:pPr>
    <w:r w:rsidRPr="00D55628">
      <w:rPr>
        <w:noProof/>
      </w:rPr>
      <mc:AlternateContent>
        <mc:Choice Requires="wps">
          <w:drawing>
            <wp:anchor distT="0" distB="0" distL="114300" distR="114300" simplePos="0" relativeHeight="251658260" behindDoc="1" locked="1" layoutInCell="1" allowOverlap="1" wp14:anchorId="21679B4F" wp14:editId="2BA6AD2E">
              <wp:simplePos x="0" y="0"/>
              <wp:positionH relativeFrom="page">
                <wp:align>center</wp:align>
              </wp:positionH>
              <wp:positionV relativeFrom="page">
                <wp:align>center</wp:align>
              </wp:positionV>
              <wp:extent cx="7560000" cy="1796400"/>
              <wp:effectExtent l="0" t="0" r="0" b="0"/>
              <wp:wrapNone/>
              <wp:docPr id="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21679B4F" id="_x0000_t202" coordsize="21600,21600" o:spt="202" path="m,l,21600r21600,l21600,xe">
              <v:stroke joinstyle="miter"/>
              <v:path gradientshapeok="t" o:connecttype="rect"/>
            </v:shapetype>
            <v:shape id="_x0000_s1080" type="#_x0000_t202" alt="Title: Background Watermark Image" style="position:absolute;margin-left:0;margin-top:0;width:595.3pt;height:141.45pt;z-index:-2516582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mzf5cBEC&#10;AAD1AwAADgAAAAAAAAAAAAAAAAAuAgAAZHJzL2Uyb0RvYy54bWxQSwECLQAUAAYACAAAACEANMVE&#10;ztsAAAAGAQAADwAAAAAAAAAAAAAAAABrBAAAZHJzL2Rvd25yZXYueG1sUEsFBgAAAAAEAAQA8wAA&#10;AHMFAAAAAA==&#10;" filled="f" stroked="f">
              <v:textbo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E4C6FAB" w14:textId="77777777" w:rsidTr="00EB52F7">
      <w:trPr>
        <w:trHeight w:val="397"/>
      </w:trPr>
      <w:tc>
        <w:tcPr>
          <w:tcW w:w="9071" w:type="dxa"/>
        </w:tcPr>
        <w:p w14:paraId="5233EC84" w14:textId="0C7961FE"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D0560F1" w14:textId="4F3C977A"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4264C0FD"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564D115" w14:textId="77777777" w:rsidR="00DB5E49" w:rsidRDefault="00DB5E49">
    <w:pPr>
      <w:pStyle w:val="Footer"/>
    </w:pPr>
    <w:r w:rsidRPr="00D55628">
      <w:rPr>
        <w:noProof/>
      </w:rPr>
      <mc:AlternateContent>
        <mc:Choice Requires="wps">
          <w:drawing>
            <wp:anchor distT="0" distB="0" distL="114300" distR="114300" simplePos="0" relativeHeight="251658245" behindDoc="1" locked="1" layoutInCell="1" allowOverlap="1" wp14:anchorId="47B5E3ED" wp14:editId="344E8A2D">
              <wp:simplePos x="0" y="0"/>
              <wp:positionH relativeFrom="page">
                <wp:align>center</wp:align>
              </wp:positionH>
              <wp:positionV relativeFrom="page">
                <wp:align>center</wp:align>
              </wp:positionV>
              <wp:extent cx="7560000" cy="1796400"/>
              <wp:effectExtent l="0" t="0" r="0" b="0"/>
              <wp:wrapNone/>
              <wp:docPr id="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7B5E3ED" id="_x0000_t202" coordsize="21600,21600" o:spt="202" path="m,l,21600r21600,l21600,xe">
              <v:stroke joinstyle="miter"/>
              <v:path gradientshapeok="t" o:connecttype="rect"/>
            </v:shapetype>
            <v:shape id="_x0000_s1081" type="#_x0000_t202" alt="Title: Background Watermark Image"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XqYxuhEC&#10;AAD1AwAADgAAAAAAAAAAAAAAAAAuAgAAZHJzL2Uyb0RvYy54bWxQSwECLQAUAAYACAAAACEANMVE&#10;ztsAAAAGAQAADwAAAAAAAAAAAAAAAABrBAAAZHJzL2Rvd25yZXYueG1sUEsFBgAAAAAEAAQA8wAA&#10;AHMFAAAAAA==&#10;" filled="f" stroked="f">
              <v:textbo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7536C79" w14:textId="77777777" w:rsidR="00DB5E49" w:rsidRDefault="00DB5E4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3C3B3203" w14:textId="77777777" w:rsidTr="00EB52F7">
      <w:trPr>
        <w:trHeight w:val="397"/>
      </w:trPr>
      <w:tc>
        <w:tcPr>
          <w:tcW w:w="340" w:type="dxa"/>
        </w:tcPr>
        <w:p w14:paraId="3B652EC1" w14:textId="766600BE" w:rsidR="00DB5E49" w:rsidRPr="00D55628" w:rsidRDefault="00DB5E49" w:rsidP="00B37E0E">
          <w:pPr>
            <w:pStyle w:val="FooterEvenPageNumber"/>
            <w:framePr w:wrap="auto" w:vAnchor="margin" w:hAnchor="text" w:yAlign="inline"/>
          </w:pPr>
          <w:r>
            <w:rPr>
              <w:noProof/>
            </w:rPr>
            <mc:AlternateContent>
              <mc:Choice Requires="wps">
                <w:drawing>
                  <wp:anchor distT="0" distB="0" distL="114300" distR="114300" simplePos="0" relativeHeight="251658263" behindDoc="0" locked="0" layoutInCell="0" allowOverlap="1" wp14:anchorId="423776E7" wp14:editId="4417B4FB">
                    <wp:simplePos x="0" y="0"/>
                    <wp:positionH relativeFrom="page">
                      <wp:posOffset>0</wp:posOffset>
                    </wp:positionH>
                    <wp:positionV relativeFrom="page">
                      <wp:posOffset>10229215</wp:posOffset>
                    </wp:positionV>
                    <wp:extent cx="7560945" cy="273050"/>
                    <wp:effectExtent l="0" t="0" r="0" b="12700"/>
                    <wp:wrapNone/>
                    <wp:docPr id="1812193845" name="MSIPCM52ec41c0a812d56bd3f462a8" descr="{&quot;HashCode&quot;:-1264680268,&quot;Height&quot;:842.0,&quot;Width&quot;:595.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423776E7" id="_x0000_t202" coordsize="21600,21600" o:spt="202" path="m,l,21600r21600,l21600,xe">
                    <v:stroke joinstyle="miter"/>
                    <v:path gradientshapeok="t" o:connecttype="rect"/>
                  </v:shapetype>
                  <v:shape id="MSIPCM52ec41c0a812d56bd3f462a8" o:spid="_x0000_s1082" type="#_x0000_t202" alt="{&quot;HashCode&quot;:-1264680268,&quot;Height&quot;:842.0,&quot;Width&quot;:595.0,&quot;Placement&quot;:&quot;Footer&quot;,&quot;Index&quot;:&quot;Primary&quot;,&quot;Section&quot;:7,&quot;Top&quot;:0.0,&quot;Left&quot;:0.0}" style="position:absolute;margin-left:0;margin-top:805.45pt;width:595.35pt;height:21.5pt;z-index:25165826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" o:allowincell="f" filled="f" stroked="f" strokeweight=".5pt">
                    <v:textbox inset=",0,,0">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3BF7775" w14:textId="4BEB74A4"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3569912" w14:textId="03E6B638" w:rsidR="00DB5E49" w:rsidRPr="00810C40" w:rsidRDefault="000E1462"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45FA7B33" w14:textId="77777777" w:rsidR="00DB5E49" w:rsidRDefault="00DB5E49">
    <w:pPr>
      <w:pStyle w:val="Footer"/>
    </w:pPr>
  </w:p>
  <w:p w14:paraId="0C0AD939" w14:textId="77777777" w:rsidR="00DB5E49" w:rsidRDefault="00DB5E4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4412DC7D" w14:textId="77777777" w:rsidTr="00EB52F7">
      <w:trPr>
        <w:trHeight w:val="397"/>
      </w:trPr>
      <w:tc>
        <w:tcPr>
          <w:tcW w:w="9071" w:type="dxa"/>
        </w:tcPr>
        <w:p w14:paraId="53EE0478" w14:textId="0594D2F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D2E4250" w14:textId="79FCC078"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22B2E54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2A17F61" w14:textId="77777777" w:rsidR="00DB5E49" w:rsidRDefault="00DB5E49">
    <w:pPr>
      <w:pStyle w:val="Footer"/>
    </w:pPr>
    <w:r w:rsidRPr="00D55628">
      <w:rPr>
        <w:noProof/>
      </w:rPr>
      <mc:AlternateContent>
        <mc:Choice Requires="wps">
          <w:drawing>
            <wp:anchor distT="0" distB="0" distL="114300" distR="114300" simplePos="0" relativeHeight="251658259" behindDoc="1" locked="1" layoutInCell="1" allowOverlap="1" wp14:anchorId="2CEEF0DC" wp14:editId="5C86CE19">
              <wp:simplePos x="0" y="0"/>
              <wp:positionH relativeFrom="page">
                <wp:align>center</wp:align>
              </wp:positionH>
              <wp:positionV relativeFrom="page">
                <wp:align>center</wp:align>
              </wp:positionV>
              <wp:extent cx="7560000" cy="1796400"/>
              <wp:effectExtent l="0" t="0" r="0" b="0"/>
              <wp:wrapNone/>
              <wp:docPr id="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2CEEF0DC" id="_x0000_t202" coordsize="21600,21600" o:spt="202" path="m,l,21600r21600,l21600,xe">
              <v:stroke joinstyle="miter"/>
              <v:path gradientshapeok="t" o:connecttype="rect"/>
            </v:shapetype>
            <v:shape id="_x0000_s1083" type="#_x0000_t202" alt="Title: Background Watermark Image" style="position:absolute;margin-left:0;margin-top:0;width:595.3pt;height:141.45pt;z-index:-251658221;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k9mI+xEC&#10;AAD1AwAADgAAAAAAAAAAAAAAAAAuAgAAZHJzL2Uyb0RvYy54bWxQSwECLQAUAAYACAAAACEANMVE&#10;ztsAAAAGAQAADwAAAAAAAAAAAAAAAABrBAAAZHJzL2Rvd25yZXYueG1sUEsFBgAAAAAEAAQA8wAA&#10;AHMFAAAAAA==&#10;" filled="f" stroked="f">
              <v:textbo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8A06928" w14:textId="77777777" w:rsidR="00DB5E49" w:rsidRDefault="00DB5E4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16EA5F5C" w14:textId="77777777" w:rsidTr="00EB52F7">
      <w:trPr>
        <w:trHeight w:val="397"/>
      </w:trPr>
      <w:tc>
        <w:tcPr>
          <w:tcW w:w="340" w:type="dxa"/>
        </w:tcPr>
        <w:p w14:paraId="46371025"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49733342" w14:textId="42B343A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3824051" w14:textId="70DFD7B0" w:rsidR="00DB5E49" w:rsidRPr="00810C40" w:rsidRDefault="000E1462"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38591088" w14:textId="77777777" w:rsidR="00DB5E49" w:rsidRDefault="00DB5E4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5F5603" w14:textId="77777777" w:rsidTr="00EB52F7">
      <w:trPr>
        <w:trHeight w:val="397"/>
      </w:trPr>
      <w:tc>
        <w:tcPr>
          <w:tcW w:w="9071" w:type="dxa"/>
        </w:tcPr>
        <w:p w14:paraId="77E325DA" w14:textId="623F814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0300C83" w14:textId="1097462C"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2E5CE23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073787F" w14:textId="77777777" w:rsidR="00DB5E49" w:rsidRDefault="00DB5E49">
    <w:pPr>
      <w:pStyle w:val="Footer"/>
    </w:pPr>
    <w:r w:rsidRPr="00D55628">
      <w:rPr>
        <w:noProof/>
      </w:rPr>
      <mc:AlternateContent>
        <mc:Choice Requires="wps">
          <w:drawing>
            <wp:anchor distT="0" distB="0" distL="114300" distR="114300" simplePos="0" relativeHeight="251658261" behindDoc="1" locked="1" layoutInCell="1" allowOverlap="1" wp14:anchorId="040696A4" wp14:editId="3A9D6D33">
              <wp:simplePos x="0" y="0"/>
              <wp:positionH relativeFrom="page">
                <wp:align>center</wp:align>
              </wp:positionH>
              <wp:positionV relativeFrom="page">
                <wp:align>center</wp:align>
              </wp:positionV>
              <wp:extent cx="7560000" cy="1796400"/>
              <wp:effectExtent l="0" t="0" r="0" b="0"/>
              <wp:wrapNone/>
              <wp:docPr id="181219382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40696A4" id="_x0000_t202" coordsize="21600,21600" o:spt="202" path="m,l,21600r21600,l21600,xe">
              <v:stroke joinstyle="miter"/>
              <v:path gradientshapeok="t" o:connecttype="rect"/>
            </v:shapetype>
            <v:shape id="_x0000_s1084" type="#_x0000_t202" alt="Title: Background Watermark Image" style="position:absolute;margin-left:0;margin-top:0;width:595.3pt;height:141.45pt;z-index:-25165821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" filled="f" stroked="f">
              <v:textbo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8E27DF2" w14:textId="77777777" w:rsidR="00DB5E49" w:rsidRDefault="00DB5E4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A136A8A" w14:textId="77777777" w:rsidTr="00EB52F7">
      <w:trPr>
        <w:trHeight w:val="397"/>
      </w:trPr>
      <w:tc>
        <w:tcPr>
          <w:tcW w:w="340" w:type="dxa"/>
        </w:tcPr>
        <w:p w14:paraId="3A030B40"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D368D3" w14:textId="5F965999"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6692092" w14:textId="3A786C22" w:rsidR="00DB5E49" w:rsidRPr="00810C40" w:rsidRDefault="000E1462"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65EB0061" w14:textId="77777777" w:rsidR="00DB5E49" w:rsidRDefault="00DB5E49">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1737E71A" w14:textId="77777777" w:rsidTr="00EB52F7">
      <w:trPr>
        <w:trHeight w:val="397"/>
      </w:trPr>
      <w:tc>
        <w:tcPr>
          <w:tcW w:w="9071" w:type="dxa"/>
        </w:tcPr>
        <w:p w14:paraId="11F73CFE" w14:textId="66DD6CC9"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4EB9A63" w14:textId="2F3D5EE9"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6D8EB80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56A98738" w14:textId="77777777" w:rsidR="00DB5E49" w:rsidRDefault="00DB5E49">
    <w:pPr>
      <w:pStyle w:val="Footer"/>
    </w:pPr>
    <w:r w:rsidRPr="00D55628">
      <w:rPr>
        <w:noProof/>
      </w:rPr>
      <mc:AlternateContent>
        <mc:Choice Requires="wps">
          <w:drawing>
            <wp:anchor distT="0" distB="0" distL="114300" distR="114300" simplePos="0" relativeHeight="251658246" behindDoc="1" locked="1" layoutInCell="1" allowOverlap="1" wp14:anchorId="40B540B7" wp14:editId="44730861">
              <wp:simplePos x="0" y="0"/>
              <wp:positionH relativeFrom="page">
                <wp:align>center</wp:align>
              </wp:positionH>
              <wp:positionV relativeFrom="page">
                <wp:align>center</wp:align>
              </wp:positionV>
              <wp:extent cx="7560000" cy="1796400"/>
              <wp:effectExtent l="0" t="0" r="0" b="0"/>
              <wp:wrapNone/>
              <wp:docPr id="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0B540B7" id="_x0000_t202" coordsize="21600,21600" o:spt="202" path="m,l,21600r21600,l21600,xe">
              <v:stroke joinstyle="miter"/>
              <v:path gradientshapeok="t" o:connecttype="rect"/>
            </v:shapetype>
            <v:shape id="_x0000_s1085" type="#_x0000_t202" alt="Title: Background Watermark Image"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g/8hABEC&#10;AAD1AwAADgAAAAAAAAAAAAAAAAAuAgAAZHJzL2Uyb0RvYy54bWxQSwECLQAUAAYACAAAACEANMVE&#10;ztsAAAAGAQAADwAAAAAAAAAAAAAAAABrBAAAZHJzL2Rvd25yZXYueG1sUEsFBgAAAAAEAAQA8wAA&#10;AHMFAAAAAA==&#10;" filled="f" stroked="f">
              <v:textbo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C82F618" w14:textId="77777777" w:rsidTr="00EB52F7">
      <w:trPr>
        <w:trHeight w:val="397"/>
      </w:trPr>
      <w:tc>
        <w:tcPr>
          <w:tcW w:w="9071" w:type="dxa"/>
        </w:tcPr>
        <w:p w14:paraId="093B0154" w14:textId="66B207DC"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7AEB0BC" w14:textId="16F49AE5"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43BEDF2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1727A8EC" w14:textId="28AA17AD" w:rsidR="00DB5E49" w:rsidRDefault="00DB5E4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1BCC98F" w14:textId="77777777" w:rsidTr="00EB52F7">
      <w:trPr>
        <w:trHeight w:val="397"/>
      </w:trPr>
      <w:tc>
        <w:tcPr>
          <w:tcW w:w="9071" w:type="dxa"/>
        </w:tcPr>
        <w:p w14:paraId="0DFE664E" w14:textId="03B3F23B"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3A7703C" w14:textId="738ECA88"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7989ACF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5113E39" w14:textId="77777777" w:rsidR="00DB5E49" w:rsidRDefault="00DB5E49">
    <w:pPr>
      <w:pStyle w:val="Footer"/>
    </w:pPr>
    <w:r w:rsidRPr="00D55628">
      <w:rPr>
        <w:noProof/>
      </w:rPr>
      <mc:AlternateContent>
        <mc:Choice Requires="wps">
          <w:drawing>
            <wp:anchor distT="0" distB="0" distL="114300" distR="114300" simplePos="0" relativeHeight="251658243" behindDoc="1" locked="1" layoutInCell="1" allowOverlap="1" wp14:anchorId="018CD5CC" wp14:editId="0C155CB0">
              <wp:simplePos x="0" y="0"/>
              <wp:positionH relativeFrom="page">
                <wp:align>center</wp:align>
              </wp:positionH>
              <wp:positionV relativeFrom="page">
                <wp:align>center</wp:align>
              </wp:positionV>
              <wp:extent cx="7560000" cy="1796400"/>
              <wp:effectExtent l="0" t="0" r="0" b="0"/>
              <wp:wrapNone/>
              <wp:docPr id="181219383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18CD5CC" id="_x0000_t202" coordsize="21600,21600" o:spt="202" path="m,l,21600r21600,l21600,xe">
              <v:stroke joinstyle="miter"/>
              <v:path gradientshapeok="t" o:connecttype="rect"/>
            </v:shapetype>
            <v:shape id="_x0000_s1086"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" filled="f" stroked="f">
              <v:textbo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D9531DE" w14:textId="77777777" w:rsidR="00DB5E49" w:rsidRDefault="00DB5E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0"/>
      <w:gridCol w:w="3210"/>
      <w:gridCol w:w="3210"/>
    </w:tblGrid>
    <w:tr w:rsidR="00DB5E49" w14:paraId="6E1A8543" w14:textId="77777777" w:rsidTr="00132665">
      <w:tc>
        <w:tcPr>
          <w:tcW w:w="3210" w:type="dxa"/>
        </w:tcPr>
        <w:p w14:paraId="62B0F250" w14:textId="3CA28946" w:rsidR="00DB5E49" w:rsidRDefault="00DB5E49" w:rsidP="007A4553">
          <w:pPr>
            <w:pStyle w:val="Header"/>
            <w:ind w:left="-115"/>
          </w:pPr>
          <w:r>
            <w:rPr>
              <w:noProof/>
            </w:rPr>
            <mc:AlternateContent>
              <mc:Choice Requires="wps">
                <w:drawing>
                  <wp:anchor distT="0" distB="0" distL="114300" distR="114300" simplePos="0" relativeHeight="251658242" behindDoc="0" locked="0" layoutInCell="0" allowOverlap="1" wp14:anchorId="4279288F" wp14:editId="6BC07115">
                    <wp:simplePos x="0" y="9403953"/>
                    <wp:positionH relativeFrom="page">
                      <wp:align>center</wp:align>
                    </wp:positionH>
                    <wp:positionV relativeFrom="page">
                      <wp:align>bottom</wp:align>
                    </wp:positionV>
                    <wp:extent cx="7772400" cy="463550"/>
                    <wp:effectExtent l="0" t="0" r="0" b="12700"/>
                    <wp:wrapNone/>
                    <wp:docPr id="1812193829" name="MSIPCM591a459ba12082e5a4a2bc46"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61861F" w14:textId="6BB03769"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4279288F" id="_x0000_t202" coordsize="21600,21600" o:spt="202" path="m,l,21600r21600,l21600,xe">
                    <v:stroke joinstyle="miter"/>
                    <v:path gradientshapeok="t" o:connecttype="rect"/>
                  </v:shapetype>
                  <v:shape id="MSIPCM591a459ba12082e5a4a2bc46" o:spid="_x0000_s1068"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" o:allowincell="f" filled="f" stroked="f" strokeweight=".5pt">
                    <v:textbox inset=",0,,0">
                      <w:txbxContent>
                        <w:p w14:paraId="0661861F" w14:textId="6BB03769"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p>
      </w:tc>
      <w:tc>
        <w:tcPr>
          <w:tcW w:w="3210" w:type="dxa"/>
        </w:tcPr>
        <w:p w14:paraId="6E5B6EE4" w14:textId="21A60893" w:rsidR="00DB5E49" w:rsidRDefault="00DB5E49" w:rsidP="00851BEE">
          <w:pPr>
            <w:pStyle w:val="Header"/>
            <w:jc w:val="center"/>
          </w:pPr>
        </w:p>
      </w:tc>
      <w:tc>
        <w:tcPr>
          <w:tcW w:w="3210" w:type="dxa"/>
        </w:tcPr>
        <w:p w14:paraId="2556C8ED" w14:textId="3A448CDB" w:rsidR="00DB5E49" w:rsidRDefault="00DB5E49" w:rsidP="00851BEE">
          <w:pPr>
            <w:pStyle w:val="Header"/>
            <w:ind w:right="-115"/>
            <w:jc w:val="right"/>
          </w:pPr>
        </w:p>
      </w:tc>
    </w:tr>
  </w:tbl>
  <w:p w14:paraId="69DFA78A" w14:textId="2EFA24A3" w:rsidR="00DB5E49" w:rsidRDefault="00DB5E49">
    <w:pPr>
      <w:pStyle w:val="Footer"/>
      <w:rPr>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788EF6" w14:textId="77777777" w:rsidTr="00EB52F7">
      <w:trPr>
        <w:trHeight w:val="397"/>
      </w:trPr>
      <w:tc>
        <w:tcPr>
          <w:tcW w:w="9071" w:type="dxa"/>
        </w:tcPr>
        <w:p w14:paraId="6656A60E" w14:textId="5A29829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52D669E" w14:textId="048A4307"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9C674B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5D36B6F" w14:textId="77777777" w:rsidR="00DB5E49" w:rsidRDefault="00DB5E4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7CC8BC3E" w14:textId="77777777" w:rsidTr="00EB52F7">
      <w:trPr>
        <w:trHeight w:val="397"/>
      </w:trPr>
      <w:tc>
        <w:tcPr>
          <w:tcW w:w="9071" w:type="dxa"/>
        </w:tcPr>
        <w:p w14:paraId="732C9E7E" w14:textId="1B2765C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1C93E3D" w14:textId="7CEAE13D"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70656460"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78E08FAC" w14:textId="77777777" w:rsidR="00DB5E49" w:rsidRDefault="00DB5E4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43F3E36" w14:textId="77777777" w:rsidTr="00EB52F7">
      <w:trPr>
        <w:trHeight w:val="397"/>
      </w:trPr>
      <w:tc>
        <w:tcPr>
          <w:tcW w:w="9071" w:type="dxa"/>
        </w:tcPr>
        <w:p w14:paraId="100030DF" w14:textId="1BC425B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25F9800" w14:textId="2063EA36"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85732A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94255AA" w14:textId="77777777" w:rsidR="00DB5E49" w:rsidRDefault="00DB5E49">
    <w:pPr>
      <w:pStyle w:val="Footer"/>
    </w:pPr>
    <w:r w:rsidRPr="00D55628">
      <w:rPr>
        <w:noProof/>
      </w:rPr>
      <mc:AlternateContent>
        <mc:Choice Requires="wps">
          <w:drawing>
            <wp:anchor distT="0" distB="0" distL="114300" distR="114300" simplePos="0" relativeHeight="251658262" behindDoc="1" locked="1" layoutInCell="1" allowOverlap="1" wp14:anchorId="70DD2F80" wp14:editId="2A91918C">
              <wp:simplePos x="0" y="0"/>
              <wp:positionH relativeFrom="page">
                <wp:align>center</wp:align>
              </wp:positionH>
              <wp:positionV relativeFrom="page">
                <wp:align>center</wp:align>
              </wp:positionV>
              <wp:extent cx="7560000" cy="1796400"/>
              <wp:effectExtent l="0" t="0" r="0" b="0"/>
              <wp:wrapNone/>
              <wp:docPr id="5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0DD2F80" id="_x0000_t202" coordsize="21600,21600" o:spt="202" path="m,l,21600r21600,l21600,xe">
              <v:stroke joinstyle="miter"/>
              <v:path gradientshapeok="t" o:connecttype="rect"/>
            </v:shapetype>
            <v:shape id="_x0000_s1087" type="#_x0000_t202" alt="Title: Background Watermark Image" style="position:absolute;margin-left:0;margin-top:0;width:595.3pt;height:141.45pt;z-index:-25165821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CK7iLmEAIA&#10;APUDAAAOAAAAAAAAAAAAAAAAAC4CAABkcnMvZTJvRG9jLnhtbFBLAQItABQABgAIAAAAIQA0xUTO&#10;2wAAAAYBAAAPAAAAAAAAAAAAAAAAAGoEAABkcnMvZG93bnJldi54bWxQSwUGAAAAAAQABADzAAAA&#10;cgUAAAAA&#10;" filled="f" stroked="f">
              <v:textbo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2BD8C59" w14:textId="77777777" w:rsidTr="00EB52F7">
      <w:trPr>
        <w:trHeight w:val="397"/>
      </w:trPr>
      <w:tc>
        <w:tcPr>
          <w:tcW w:w="9071" w:type="dxa"/>
        </w:tcPr>
        <w:p w14:paraId="4289F749" w14:textId="6ED207D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1E08AAE" w14:textId="2995F15A"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E3502E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CBDF4CC" w14:textId="77777777" w:rsidR="00DB5E49" w:rsidRDefault="00DB5E49">
    <w:pPr>
      <w:pStyle w:val="Footer"/>
    </w:pPr>
    <w:r w:rsidRPr="00D55628">
      <w:rPr>
        <w:noProof/>
      </w:rPr>
      <mc:AlternateContent>
        <mc:Choice Requires="wps">
          <w:drawing>
            <wp:anchor distT="0" distB="0" distL="114300" distR="114300" simplePos="0" relativeHeight="251658251" behindDoc="1" locked="1" layoutInCell="1" allowOverlap="1" wp14:anchorId="0E64EE02" wp14:editId="2D8977E2">
              <wp:simplePos x="0" y="0"/>
              <wp:positionH relativeFrom="page">
                <wp:align>center</wp:align>
              </wp:positionH>
              <wp:positionV relativeFrom="page">
                <wp:align>center</wp:align>
              </wp:positionV>
              <wp:extent cx="7560000" cy="1796400"/>
              <wp:effectExtent l="0" t="0" r="0" b="0"/>
              <wp:wrapNone/>
              <wp:docPr id="18869851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E64EE02" id="_x0000_t202" coordsize="21600,21600" o:spt="202" path="m,l,21600r21600,l21600,xe">
              <v:stroke joinstyle="miter"/>
              <v:path gradientshapeok="t" o:connecttype="rect"/>
            </v:shapetype>
            <v:shape id="_x0000_s1088" type="#_x0000_t202" alt="Title: Background Watermark Image" style="position:absolute;margin-left:0;margin-top:0;width:595.3pt;height:141.45pt;z-index:-25165822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" filled="f" stroked="f">
              <v:textbo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DBCC99E" w14:textId="77777777" w:rsidTr="00EB52F7">
      <w:trPr>
        <w:trHeight w:val="397"/>
      </w:trPr>
      <w:tc>
        <w:tcPr>
          <w:tcW w:w="340" w:type="dxa"/>
        </w:tcPr>
        <w:p w14:paraId="53569DD9"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CF27BC1" w14:textId="4BC9EE8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D82607F" w14:textId="30FE3303" w:rsidR="00DB5E49" w:rsidRPr="00810C40" w:rsidRDefault="000E1462"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5E8F984D" w14:textId="77777777" w:rsidR="00DB5E49" w:rsidRDefault="00DB5E4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2296F6" w14:textId="77777777" w:rsidTr="00EB52F7">
      <w:trPr>
        <w:trHeight w:val="397"/>
      </w:trPr>
      <w:tc>
        <w:tcPr>
          <w:tcW w:w="9071" w:type="dxa"/>
        </w:tcPr>
        <w:p w14:paraId="1A830419" w14:textId="0C8E0D5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F40FA91" w14:textId="140B80B6"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6AD94B1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3061A89" w14:textId="59C1CD07" w:rsidR="00DB5E49" w:rsidRDefault="00DB5E4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60FBC2CA" w14:textId="77777777" w:rsidTr="00EB52F7">
      <w:trPr>
        <w:trHeight w:val="397"/>
      </w:trPr>
      <w:tc>
        <w:tcPr>
          <w:tcW w:w="9071" w:type="dxa"/>
        </w:tcPr>
        <w:p w14:paraId="6806E7AA" w14:textId="1ABA84A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BF24E8E" w14:textId="6AB6C7DC"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49BC89B5"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6C97A6" w14:textId="77777777" w:rsidR="00DB5E49" w:rsidRDefault="00DB5E49">
    <w:pPr>
      <w:pStyle w:val="Footer"/>
    </w:pPr>
    <w:r w:rsidRPr="00D55628">
      <w:rPr>
        <w:noProof/>
      </w:rPr>
      <mc:AlternateContent>
        <mc:Choice Requires="wps">
          <w:drawing>
            <wp:anchor distT="0" distB="0" distL="114300" distR="114300" simplePos="0" relativeHeight="251658253" behindDoc="1" locked="1" layoutInCell="1" allowOverlap="1" wp14:anchorId="22029419" wp14:editId="0DC8F2A5">
              <wp:simplePos x="0" y="0"/>
              <wp:positionH relativeFrom="page">
                <wp:align>center</wp:align>
              </wp:positionH>
              <wp:positionV relativeFrom="page">
                <wp:align>center</wp:align>
              </wp:positionV>
              <wp:extent cx="7560000" cy="1796400"/>
              <wp:effectExtent l="0" t="0" r="0" b="0"/>
              <wp:wrapNone/>
              <wp:docPr id="18121938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22029419" id="_x0000_t202" coordsize="21600,21600" o:spt="202" path="m,l,21600r21600,l21600,xe">
              <v:stroke joinstyle="miter"/>
              <v:path gradientshapeok="t" o:connecttype="rect"/>
            </v:shapetype>
            <v:shape id="_x0000_s1089" type="#_x0000_t202" alt="Title: Background Watermark Image" style="position:absolute;margin-left:0;margin-top:0;width:595.3pt;height:141.45pt;z-index:-25165822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" filled="f" stroked="f">
              <v:textbo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C28CA8" w14:textId="77777777" w:rsidTr="00EB52F7">
      <w:trPr>
        <w:trHeight w:val="397"/>
      </w:trPr>
      <w:tc>
        <w:tcPr>
          <w:tcW w:w="9071" w:type="dxa"/>
        </w:tcPr>
        <w:p w14:paraId="441DB50A" w14:textId="1DDA257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2B71108" w14:textId="0FAF4F80"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041535E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E9ACE6B" w14:textId="77777777" w:rsidR="00DB5E49" w:rsidRDefault="00DB5E49">
    <w:pPr>
      <w:pStyle w:val="Footer"/>
    </w:pPr>
    <w:r w:rsidRPr="00D55628">
      <w:rPr>
        <w:noProof/>
      </w:rPr>
      <mc:AlternateContent>
        <mc:Choice Requires="wps">
          <w:drawing>
            <wp:anchor distT="0" distB="0" distL="114300" distR="114300" simplePos="0" relativeHeight="251658257" behindDoc="1" locked="1" layoutInCell="1" allowOverlap="1" wp14:anchorId="63ED99FD" wp14:editId="2D3964D0">
              <wp:simplePos x="0" y="0"/>
              <wp:positionH relativeFrom="page">
                <wp:align>center</wp:align>
              </wp:positionH>
              <wp:positionV relativeFrom="page">
                <wp:align>center</wp:align>
              </wp:positionV>
              <wp:extent cx="7560000" cy="1796400"/>
              <wp:effectExtent l="0" t="0" r="0" b="0"/>
              <wp:wrapNone/>
              <wp:docPr id="18121938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3ED99FD" id="_x0000_t202" coordsize="21600,21600" o:spt="202" path="m,l,21600r21600,l21600,xe">
              <v:stroke joinstyle="miter"/>
              <v:path gradientshapeok="t" o:connecttype="rect"/>
            </v:shapetype>
            <v:shape id="_x0000_s1090" type="#_x0000_t202" alt="Title: Background Watermark Image" style="position:absolute;margin-left:0;margin-top:0;width:595.3pt;height:141.45pt;z-index:-25165822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" filled="f" stroked="f">
              <v:textbo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B1CBF81" w14:textId="77777777" w:rsidTr="00EB52F7">
      <w:trPr>
        <w:trHeight w:val="397"/>
      </w:trPr>
      <w:tc>
        <w:tcPr>
          <w:tcW w:w="9071" w:type="dxa"/>
        </w:tcPr>
        <w:p w14:paraId="377D82A9" w14:textId="064F909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50A4E35" w14:textId="4703DCC8"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76725AA"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8EB7C0D" w14:textId="77777777" w:rsidR="00DB5E49" w:rsidRDefault="00DB5E49">
    <w:pPr>
      <w:pStyle w:val="Footer"/>
    </w:pPr>
    <w:r w:rsidRPr="00D55628">
      <w:rPr>
        <w:noProof/>
      </w:rPr>
      <mc:AlternateContent>
        <mc:Choice Requires="wps">
          <w:drawing>
            <wp:anchor distT="0" distB="0" distL="114300" distR="114300" simplePos="0" relativeHeight="251658258" behindDoc="1" locked="1" layoutInCell="1" allowOverlap="1" wp14:anchorId="4D02BD70" wp14:editId="7D2A4CCC">
              <wp:simplePos x="0" y="0"/>
              <wp:positionH relativeFrom="page">
                <wp:align>center</wp:align>
              </wp:positionH>
              <wp:positionV relativeFrom="page">
                <wp:align>center</wp:align>
              </wp:positionV>
              <wp:extent cx="7560000" cy="1796400"/>
              <wp:effectExtent l="0" t="0" r="0" b="0"/>
              <wp:wrapNone/>
              <wp:docPr id="18121938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D02BD70" id="_x0000_t202" coordsize="21600,21600" o:spt="202" path="m,l,21600r21600,l21600,xe">
              <v:stroke joinstyle="miter"/>
              <v:path gradientshapeok="t" o:connecttype="rect"/>
            </v:shapetype>
            <v:shape id="_x0000_s1091" type="#_x0000_t202" alt="Title: Background Watermark Image" style="position:absolute;margin-left:0;margin-top:0;width:595.3pt;height:141.45pt;z-index:-25165822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" filled="f" stroked="f">
              <v:textbo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65B137F" w14:textId="77777777" w:rsidTr="00EB52F7">
      <w:trPr>
        <w:trHeight w:val="397"/>
      </w:trPr>
      <w:tc>
        <w:tcPr>
          <w:tcW w:w="9071" w:type="dxa"/>
        </w:tcPr>
        <w:p w14:paraId="5046101D" w14:textId="4DB4213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AE51615" w14:textId="0EC598AB"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318CEC8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F07ACCD" w14:textId="77777777" w:rsidR="00DB5E49" w:rsidRPr="00B5221E" w:rsidRDefault="00DB5E49" w:rsidP="00B37E0E">
    <w:pPr>
      <w:pStyle w:val="FooterEven"/>
    </w:pPr>
    <w:r w:rsidRPr="00D55628">
      <w:rPr>
        <w:noProof/>
      </w:rPr>
      <mc:AlternateContent>
        <mc:Choice Requires="wps">
          <w:drawing>
            <wp:anchor distT="0" distB="0" distL="114300" distR="114300" simplePos="0" relativeHeight="251658244" behindDoc="1" locked="1" layoutInCell="1" allowOverlap="1" wp14:anchorId="147D211F" wp14:editId="1F6C646D">
              <wp:simplePos x="0" y="0"/>
              <wp:positionH relativeFrom="page">
                <wp:align>center</wp:align>
              </wp:positionH>
              <wp:positionV relativeFrom="page">
                <wp:align>center</wp:align>
              </wp:positionV>
              <wp:extent cx="7560000" cy="1796400"/>
              <wp:effectExtent l="0" t="0" r="0" b="0"/>
              <wp:wrapNone/>
              <wp:docPr id="4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47D211F" id="_x0000_t202" coordsize="21600,21600" o:spt="202" path="m,l,21600r21600,l21600,xe">
              <v:stroke joinstyle="miter"/>
              <v:path gradientshapeok="t" o:connecttype="rect"/>
            </v:shapetype>
            <v:shape id="_x0000_s1092" type="#_x0000_t202" alt="Title: Background Watermark Image" style="position:absolute;margin-left:0;margin-top:0;width:595.3pt;height:141.45pt;z-index:-2516582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BRsYGKEAIA&#10;APUDAAAOAAAAAAAAAAAAAAAAAC4CAABkcnMvZTJvRG9jLnhtbFBLAQItABQABgAIAAAAIQA0xUTO&#10;2wAAAAYBAAAPAAAAAAAAAAAAAAAAAGoEAABkcnMvZG93bnJldi54bWxQSwUGAAAAAAQABADzAAAA&#10;cgUAAAAA&#10;" filled="f" stroked="f">
              <v:textbo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A7DE24" w14:textId="55E09310" w:rsidR="00DB5E49" w:rsidRDefault="00DB5E49">
    <w:pPr>
      <w:pStyle w:val="Footer"/>
    </w:pPr>
    <w:r>
      <w:rPr>
        <w:noProof/>
      </w:rPr>
      <mc:AlternateContent>
        <mc:Choice Requires="wps">
          <w:drawing>
            <wp:anchor distT="0" distB="0" distL="114300" distR="114300" simplePos="0" relativeHeight="251671040" behindDoc="0" locked="0" layoutInCell="0" allowOverlap="1" wp14:anchorId="3FDE98EC" wp14:editId="41788064">
              <wp:simplePos x="0" y="0"/>
              <wp:positionH relativeFrom="page">
                <wp:align>center</wp:align>
              </wp:positionH>
              <wp:positionV relativeFrom="page">
                <wp:align>bottom</wp:align>
              </wp:positionV>
              <wp:extent cx="7772400" cy="463550"/>
              <wp:effectExtent l="0" t="0" r="0" b="12700"/>
              <wp:wrapNone/>
              <wp:docPr id="84" name="MSIPCMbad6481a99f22074359a3855"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B4CFC6" w14:textId="2C836A63"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3FDE98EC" id="_x0000_t202" coordsize="21600,21600" o:spt="202" path="m,l,21600r21600,l21600,xe">
              <v:stroke joinstyle="miter"/>
              <v:path gradientshapeok="t" o:connecttype="rect"/>
            </v:shapetype>
            <v:shape id="MSIPCMbad6481a99f22074359a3855" o:spid="_x0000_s1069" type="#_x0000_t202" alt="{&quot;HashCode&quot;:-1264680268,&quot;Height&quot;:9999999.0,&quot;Width&quot;:9999999.0,&quot;Placement&quot;:&quot;Footer&quot;,&quot;Index&quot;:&quot;FirstPage&quot;,&quot;Section&quot;:1,&quot;Top&quot;:0.0,&quot;Left&quot;:0.0}" style="position:absolute;margin-left:0;margin-top:0;width:612pt;height:36.5pt;z-index:2516710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rGxG2rECAABbBQAADgAAAAAA&#10;AAAAAAAAAAAuAgAAZHJzL2Uyb0RvYy54bWxQSwECLQAUAAYACAAAACEAvh8Kt9oAAAAFAQAADwAA&#10;AAAAAAAAAAAAAAALBQAAZHJzL2Rvd25yZXYueG1sUEsFBgAAAAAEAAQA8wAAABIGAAAAAA==&#10;" o:allowincell="f" filled="f" stroked="f" strokeweight=".5pt">
              <v:textbox inset=",0,,0">
                <w:txbxContent>
                  <w:p w14:paraId="04B4CFC6" w14:textId="2C836A63"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9EF90C" w14:textId="77777777" w:rsidR="00DB5E49" w:rsidRDefault="00DB5E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A14C45" w14:textId="2376B557" w:rsidR="00DB5E49" w:rsidRPr="00124E8F" w:rsidRDefault="00DB5E49" w:rsidP="00124E8F">
    <w:pPr>
      <w:pStyle w:val="Footer"/>
    </w:pPr>
    <w:r>
      <w:rPr>
        <w:noProof/>
      </w:rPr>
      <mc:AlternateContent>
        <mc:Choice Requires="wps">
          <w:drawing>
            <wp:anchor distT="0" distB="0" distL="114300" distR="114300" simplePos="0" relativeHeight="251658254" behindDoc="0" locked="0" layoutInCell="0" allowOverlap="1" wp14:anchorId="5657FE6F" wp14:editId="3F182DA7">
              <wp:simplePos x="0" y="9403953"/>
              <wp:positionH relativeFrom="page">
                <wp:align>center</wp:align>
              </wp:positionH>
              <wp:positionV relativeFrom="page">
                <wp:align>bottom</wp:align>
              </wp:positionV>
              <wp:extent cx="7772400" cy="463550"/>
              <wp:effectExtent l="0" t="0" r="0" b="12700"/>
              <wp:wrapNone/>
              <wp:docPr id="88" name="MSIPCM91c84313a87a5fe74817ea8d" descr="{&quot;HashCode&quot;:-1264680268,&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440D" w14:textId="6945269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5657FE6F" id="_x0000_t202" coordsize="21600,21600" o:spt="202" path="m,l,21600r21600,l21600,xe">
              <v:stroke joinstyle="miter"/>
              <v:path gradientshapeok="t" o:connecttype="rect"/>
            </v:shapetype>
            <v:shape id="MSIPCM91c84313a87a5fe74817ea8d" o:spid="_x0000_s1070" type="#_x0000_t202" alt="{&quot;HashCode&quot;:-1264680268,&quot;Height&quot;:9999999.0,&quot;Width&quot;:9999999.0,&quot;Placement&quot;:&quot;Footer&quot;,&quot;Index&quot;:&quot;OddAndEven&quot;,&quot;Section&quot;:2,&quot;Top&quot;:0.0,&quot;Left&quot;:0.0}" style="position:absolute;margin-left:0;margin-top:0;width:612pt;height:36.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AoSToLECAABcBQAADgAAAAAA&#10;AAAAAAAAAAAuAgAAZHJzL2Uyb0RvYy54bWxQSwECLQAUAAYACAAAACEAvh8Kt9oAAAAFAQAADwAA&#10;AAAAAAAAAAAAAAALBQAAZHJzL2Rvd25yZXYueG1sUEsFBgAAAAAEAAQA8wAAABIGAAAAAA==&#10;" o:allowincell="f" filled="f" stroked="f" strokeweight=".5pt">
              <v:textbox inset=",0,,0">
                <w:txbxContent>
                  <w:p w14:paraId="1A71440D" w14:textId="6945269D"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8" behindDoc="1" locked="1" layoutInCell="1" allowOverlap="1" wp14:anchorId="7EA12862" wp14:editId="1D9C2BB9">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EA12862" id="Text Box 225" o:spid="_x0000_s1071" type="#_x0000_t202" style="position:absolute;margin-left:0;margin-top:0;width:595.3pt;height:141.45pt;z-index:-2516582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" filled="f" stroked="f">
              <v:textbo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0"/>
      <w:gridCol w:w="3210"/>
      <w:gridCol w:w="3210"/>
    </w:tblGrid>
    <w:tr w:rsidR="00DB5E49" w14:paraId="382EBE29" w14:textId="77777777" w:rsidTr="68A0879E">
      <w:tc>
        <w:tcPr>
          <w:tcW w:w="3210" w:type="dxa"/>
        </w:tcPr>
        <w:p w14:paraId="1DE49350" w14:textId="23E81098" w:rsidR="00DB5E49" w:rsidRDefault="00DB5E49" w:rsidP="00851BEE">
          <w:pPr>
            <w:pStyle w:val="Header"/>
            <w:ind w:left="-115"/>
          </w:pPr>
          <w:r>
            <w:rPr>
              <w:noProof/>
            </w:rPr>
            <mc:AlternateContent>
              <mc:Choice Requires="wps">
                <w:drawing>
                  <wp:anchor distT="0" distB="0" distL="114300" distR="114300" simplePos="0" relativeHeight="251658249" behindDoc="0" locked="0" layoutInCell="0" allowOverlap="1" wp14:anchorId="18D1696B" wp14:editId="0B4619B3">
                    <wp:simplePos x="0" y="9403953"/>
                    <wp:positionH relativeFrom="page">
                      <wp:align>center</wp:align>
                    </wp:positionH>
                    <wp:positionV relativeFrom="page">
                      <wp:align>bottom</wp:align>
                    </wp:positionV>
                    <wp:extent cx="7772400" cy="463550"/>
                    <wp:effectExtent l="0" t="0" r="0" b="12700"/>
                    <wp:wrapNone/>
                    <wp:docPr id="86" name="MSIPCM14164163ac62979a293f89c1"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E133CE" w14:textId="34AE8740"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18D1696B" id="_x0000_t202" coordsize="21600,21600" o:spt="202" path="m,l,21600r21600,l21600,xe">
                    <v:stroke joinstyle="miter"/>
                    <v:path gradientshapeok="t" o:connecttype="rect"/>
                  </v:shapetype>
                  <v:shape id="MSIPCM14164163ac62979a293f89c1" o:spid="_x0000_s1072"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DS3P3PsAIAAFkFAAAOAAAAAAAA&#10;AAAAAAAAAC4CAABkcnMvZTJvRG9jLnhtbFBLAQItABQABgAIAAAAIQC+Hwq32gAAAAUBAAAPAAAA&#10;AAAAAAAAAAAAAAoFAABkcnMvZG93bnJldi54bWxQSwUGAAAAAAQABADzAAAAEQYAAAAA&#10;" o:allowincell="f" filled="f" stroked="f" strokeweight=".5pt">
                    <v:textbox inset=",0,,0">
                      <w:txbxContent>
                        <w:p w14:paraId="27E133CE" w14:textId="34AE8740"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p>
      </w:tc>
      <w:tc>
        <w:tcPr>
          <w:tcW w:w="3210" w:type="dxa"/>
        </w:tcPr>
        <w:p w14:paraId="3F782CB6" w14:textId="5DCFB802" w:rsidR="00DB5E49" w:rsidRDefault="00DB5E49" w:rsidP="00851BEE">
          <w:pPr>
            <w:pStyle w:val="Header"/>
            <w:jc w:val="center"/>
          </w:pPr>
        </w:p>
      </w:tc>
      <w:tc>
        <w:tcPr>
          <w:tcW w:w="3210" w:type="dxa"/>
        </w:tcPr>
        <w:p w14:paraId="2FA7A332" w14:textId="67D15B46" w:rsidR="00DB5E49" w:rsidRDefault="00DB5E49" w:rsidP="00851BEE">
          <w:pPr>
            <w:pStyle w:val="Header"/>
            <w:ind w:right="-115"/>
            <w:jc w:val="right"/>
          </w:pPr>
        </w:p>
      </w:tc>
    </w:tr>
  </w:tbl>
  <w:p w14:paraId="7A47985D" w14:textId="37430BFD" w:rsidR="00DB5E49" w:rsidRDefault="00DB5E49">
    <w:pPr>
      <w:pStyle w:val="Footer"/>
      <w:rPr>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A9EAB" w14:textId="4E88C390" w:rsidR="00DB5E49" w:rsidRDefault="00DB5E49">
    <w:pPr>
      <w:pStyle w:val="Footer"/>
    </w:pPr>
    <w:r>
      <w:rPr>
        <w:noProof/>
      </w:rPr>
      <mc:AlternateContent>
        <mc:Choice Requires="wps">
          <w:drawing>
            <wp:anchor distT="0" distB="0" distL="114300" distR="114300" simplePos="0" relativeHeight="251658250" behindDoc="0" locked="0" layoutInCell="0" allowOverlap="1" wp14:anchorId="5C95E934" wp14:editId="1B549211">
              <wp:simplePos x="0" y="0"/>
              <wp:positionH relativeFrom="page">
                <wp:align>center</wp:align>
              </wp:positionH>
              <wp:positionV relativeFrom="page">
                <wp:align>bottom</wp:align>
              </wp:positionV>
              <wp:extent cx="7772400" cy="463550"/>
              <wp:effectExtent l="0" t="0" r="0" b="12700"/>
              <wp:wrapNone/>
              <wp:docPr id="87" name="MSIPCMc29142ab8b2a720c70cc2e08" descr="{&quot;HashCode&quot;:-1264680268,&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8B5EAD" w14:textId="531D2A37"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5C95E934" id="_x0000_t202" coordsize="21600,21600" o:spt="202" path="m,l,21600r21600,l21600,xe">
              <v:stroke joinstyle="miter"/>
              <v:path gradientshapeok="t" o:connecttype="rect"/>
            </v:shapetype>
            <v:shape id="MSIPCMc29142ab8b2a720c70cc2e08" o:spid="_x0000_s1073" type="#_x0000_t202" alt="{&quot;HashCode&quot;:-1264680268,&quot;Height&quot;:9999999.0,&quot;Width&quot;:9999999.0,&quot;Placement&quot;:&quot;Footer&quot;,&quot;Index&quot;:&quot;FirstPage&quot;,&quot;Section&quot;:2,&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CAPrctsAIAAFsFAAAOAAAAAAAA&#10;AAAAAAAAAC4CAABkcnMvZTJvRG9jLnhtbFBLAQItABQABgAIAAAAIQC+Hwq32gAAAAUBAAAPAAAA&#10;AAAAAAAAAAAAAAoFAABkcnMvZG93bnJldi54bWxQSwUGAAAAAAQABADzAAAAEQYAAAAA&#10;" o:allowincell="f" filled="f" stroked="f" strokeweight=".5pt">
              <v:textbox inset=",0,,0">
                <w:txbxContent>
                  <w:p w14:paraId="378B5EAD" w14:textId="531D2A37" w:rsidR="00DB5E49" w:rsidRPr="00603394" w:rsidRDefault="00603394" w:rsidP="00603394">
                    <w:pPr>
                      <w:jc w:val="center"/>
                      <w:rPr>
                        <w:rFonts w:ascii="Calibri" w:hAnsi="Calibri" w:cs="Calibri"/>
                        <w:color w:val="000000"/>
                      </w:rPr>
                    </w:pPr>
                    <w:r w:rsidRPr="00603394">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7" behindDoc="1" locked="1" layoutInCell="1" allowOverlap="1" wp14:anchorId="4F2DAC9E" wp14:editId="167445D5">
              <wp:simplePos x="0" y="0"/>
              <wp:positionH relativeFrom="page">
                <wp:align>center</wp:align>
              </wp:positionH>
              <wp:positionV relativeFrom="page">
                <wp:align>center</wp:align>
              </wp:positionV>
              <wp:extent cx="7560000" cy="1796400"/>
              <wp:effectExtent l="0" t="0" r="0" b="0"/>
              <wp:wrapNone/>
              <wp:docPr id="22"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F2DAC9E" id="_x0000_s1074" type="#_x0000_t202" alt="Title: Background Watermark Image" style="position:absolute;margin-left:0;margin-top:0;width:595.3pt;height:141.45pt;z-index:-25165823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Ks2gJEPAgAA&#10;9AMAAA4AAAAAAAAAAAAAAAAALgIAAGRycy9lMm9Eb2MueG1sUEsBAi0AFAAGAAgAAAAhADTFRM7b&#10;AAAABgEAAA8AAAAAAAAAAAAAAAAAaQQAAGRycy9kb3ducmV2LnhtbFBLBQYAAAAABAAEAPMAAABx&#10;BQAAAAA=&#10;" filled="f" stroked="f">
              <v:textbo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44330EC7" w14:textId="77777777" w:rsidR="00DB5E49" w:rsidRDefault="00DB5E4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08D6A72" w14:textId="77777777" w:rsidTr="00EB52F7">
      <w:trPr>
        <w:trHeight w:val="397"/>
      </w:trPr>
      <w:tc>
        <w:tcPr>
          <w:tcW w:w="9071" w:type="dxa"/>
        </w:tcPr>
        <w:p w14:paraId="1251FC10" w14:textId="2B3495A9" w:rsidR="00DB5E49" w:rsidRDefault="00130663" w:rsidP="005F2C68">
          <w:pPr>
            <w:pStyle w:val="FooterOdd"/>
            <w:rPr>
              <w:rStyle w:val="Bold"/>
            </w:rPr>
          </w:pPr>
          <w:r>
            <w:rPr>
              <w:b/>
              <w:noProof/>
            </w:rPr>
            <mc:AlternateContent>
              <mc:Choice Requires="wps">
                <w:drawing>
                  <wp:anchor distT="0" distB="0" distL="114300" distR="114300" simplePos="0" relativeHeight="251658256" behindDoc="0" locked="0" layoutInCell="0" allowOverlap="1" wp14:anchorId="323C1D7F" wp14:editId="05A7C3F0">
                    <wp:simplePos x="0" y="0"/>
                    <wp:positionH relativeFrom="page">
                      <wp:align>center</wp:align>
                    </wp:positionH>
                    <wp:positionV relativeFrom="page">
                      <wp:align>bottom</wp:align>
                    </wp:positionV>
                    <wp:extent cx="7772400" cy="463550"/>
                    <wp:effectExtent l="0" t="0" r="0" b="12700"/>
                    <wp:wrapNone/>
                    <wp:docPr id="1812193842" name="MSIPCMbf0c408c905a045b7f9dd376" descr="{&quot;HashCode&quot;:-1264680268,&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DA60BD" w14:textId="12D4966D"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323C1D7F" id="_x0000_t202" coordsize="21600,21600" o:spt="202" path="m,l,21600r21600,l21600,xe">
                    <v:stroke joinstyle="miter"/>
                    <v:path gradientshapeok="t" o:connecttype="rect"/>
                  </v:shapetype>
                  <v:shape id="MSIPCMbf0c408c905a045b7f9dd376" o:spid="_x0000_s1075" type="#_x0000_t202" alt="{&quot;HashCode&quot;:-1264680268,&quot;Height&quot;:9999999.0,&quot;Width&quot;:9999999.0,&quot;Placement&quot;:&quot;Footer&quot;,&quot;Index&quot;:&quot;OddAndEven&quot;,&quot;Section&quot;:3,&quot;Top&quot;:0.0,&quot;Left&quot;:0.0}" style="position:absolute;left:0;text-align:left;margin-left:0;margin-top:0;width:612pt;height:36.5pt;z-index:2516582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" o:allowincell="f" filled="f" stroked="f" strokeweight=".5pt">
                    <v:textbox inset=",0,,0">
                      <w:txbxContent>
                        <w:p w14:paraId="24DA60BD" w14:textId="12D4966D"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v:textbox>
                    <w10:wrap anchorx="page" anchory="page"/>
                  </v:shape>
                </w:pict>
              </mc:Fallback>
            </mc:AlternateContent>
          </w:r>
          <w:r w:rsidR="00DB5E49">
            <w:rPr>
              <w:rStyle w:val="Bold"/>
            </w:rPr>
            <w:fldChar w:fldCharType="begin"/>
          </w:r>
          <w:r w:rsidR="00DB5E49">
            <w:rPr>
              <w:rStyle w:val="Bold"/>
            </w:rPr>
            <w:instrText xml:space="preserve"> DOCPROPERTY  xFooterTitle  \* MERGEFORMAT </w:instrText>
          </w:r>
          <w:r w:rsidR="00DB5E49">
            <w:rPr>
              <w:rStyle w:val="Bold"/>
            </w:rPr>
            <w:fldChar w:fldCharType="separate"/>
          </w:r>
          <w:r w:rsidR="00005475">
            <w:rPr>
              <w:rStyle w:val="Bold"/>
            </w:rPr>
            <w:t>Naming rules for places in Victoria 2022</w:t>
          </w:r>
          <w:r w:rsidR="00DB5E49">
            <w:rPr>
              <w:rStyle w:val="Bold"/>
            </w:rPr>
            <w:fldChar w:fldCharType="end"/>
          </w:r>
        </w:p>
        <w:p w14:paraId="6E3FB2C6" w14:textId="06CA8093" w:rsidR="00DB5E49" w:rsidRPr="00CB1FB7" w:rsidRDefault="000E1462"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1CBA424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2838ACC" w14:textId="72D66E9D" w:rsidR="00DB5E49" w:rsidRPr="00B5221E" w:rsidRDefault="00DB5E49" w:rsidP="00B37E0E">
    <w:pPr>
      <w:pStyle w:val="FooterEven"/>
    </w:pPr>
    <w:r w:rsidRPr="00D55628">
      <w:rPr>
        <w:noProof/>
      </w:rPr>
      <mc:AlternateContent>
        <mc:Choice Requires="wps">
          <w:drawing>
            <wp:anchor distT="0" distB="0" distL="114300" distR="114300" simplePos="0" relativeHeight="251658241" behindDoc="1" locked="1" layoutInCell="1" allowOverlap="1" wp14:anchorId="06C1472A" wp14:editId="10149393">
              <wp:simplePos x="0" y="0"/>
              <wp:positionH relativeFrom="page">
                <wp:align>center</wp:align>
              </wp:positionH>
              <wp:positionV relativeFrom="page">
                <wp:align>center</wp:align>
              </wp:positionV>
              <wp:extent cx="7560000" cy="1796400"/>
              <wp:effectExtent l="0" t="0" r="0" b="0"/>
              <wp:wrapNone/>
              <wp:docPr id="2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6C1472A" id="Text Box 224" o:spid="_x0000_s1076"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" filled="f" stroked="f">
              <v:textbo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11C2AE6" w14:textId="77777777" w:rsidTr="00EB52F7">
      <w:trPr>
        <w:trHeight w:val="397"/>
      </w:trPr>
      <w:tc>
        <w:tcPr>
          <w:tcW w:w="340" w:type="dxa"/>
        </w:tcPr>
        <w:p w14:paraId="35E6592C" w14:textId="61D2913B" w:rsidR="00DB5E49" w:rsidRPr="00D55628" w:rsidRDefault="00130663" w:rsidP="00B37E0E">
          <w:pPr>
            <w:pStyle w:val="FooterEvenPageNumber"/>
            <w:framePr w:wrap="auto" w:vAnchor="margin" w:hAnchor="text" w:yAlign="inline"/>
          </w:pPr>
          <w:r>
            <w:rPr>
              <w:noProof/>
            </w:rPr>
            <mc:AlternateContent>
              <mc:Choice Requires="wps">
                <w:drawing>
                  <wp:anchor distT="0" distB="0" distL="114300" distR="114300" simplePos="0" relativeHeight="251658252" behindDoc="0" locked="0" layoutInCell="0" allowOverlap="1" wp14:anchorId="661A792B" wp14:editId="006E2986">
                    <wp:simplePos x="0" y="0"/>
                    <wp:positionH relativeFrom="page">
                      <wp:align>center</wp:align>
                    </wp:positionH>
                    <wp:positionV relativeFrom="page">
                      <wp:align>bottom</wp:align>
                    </wp:positionV>
                    <wp:extent cx="7772400" cy="463550"/>
                    <wp:effectExtent l="0" t="0" r="0" b="12700"/>
                    <wp:wrapNone/>
                    <wp:docPr id="25" name="MSIPCM75514f548f45f60fd2694ae9"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1ABE95" w14:textId="51B88B79"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661A792B" id="_x0000_t202" coordsize="21600,21600" o:spt="202" path="m,l,21600r21600,l21600,xe">
                    <v:stroke joinstyle="miter"/>
                    <v:path gradientshapeok="t" o:connecttype="rect"/>
                  </v:shapetype>
                  <v:shape id="MSIPCM75514f548f45f60fd2694ae9" o:spid="_x0000_s1077" type="#_x0000_t202" alt="{&quot;HashCode&quot;:-1264680268,&quot;Height&quot;:9999999.0,&quot;Width&quot;:9999999.0,&quot;Placement&quot;:&quot;Footer&quot;,&quot;Index&quot;:&quot;Primary&quot;,&quot;Section&quot;:3,&quot;Top&quot;:0.0,&quot;Left&quot;:0.0}" style="position:absolute;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I9lK/q4CAABaBQAADgAAAAAAAAAA&#10;AAAAAAAuAgAAZHJzL2Uyb0RvYy54bWxQSwECLQAUAAYACAAAACEAvh8Kt9oAAAAFAQAADwAAAAAA&#10;AAAAAAAAAAAIBQAAZHJzL2Rvd25yZXYueG1sUEsFBgAAAAAEAAQA8wAAAA8GAAAAAA==&#10;" o:allowincell="f" filled="f" stroked="f" strokeweight=".5pt">
                    <v:textbox inset=",0,,0">
                      <w:txbxContent>
                        <w:p w14:paraId="511ABE95" w14:textId="51B88B79"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v:textbox>
                    <w10:wrap anchorx="page" anchory="page"/>
                  </v:shape>
                </w:pict>
              </mc:Fallback>
            </mc:AlternateContent>
          </w:r>
          <w:r w:rsidR="00DB5E49" w:rsidRPr="00D55628">
            <w:fldChar w:fldCharType="begin"/>
          </w:r>
          <w:r w:rsidR="00DB5E49" w:rsidRPr="00D55628">
            <w:instrText xml:space="preserve"> PAGE   \* MERGEFORMAT </w:instrText>
          </w:r>
          <w:r w:rsidR="00DB5E49" w:rsidRPr="00D55628">
            <w:fldChar w:fldCharType="separate"/>
          </w:r>
          <w:r w:rsidR="00DB5E49">
            <w:rPr>
              <w:noProof/>
            </w:rPr>
            <w:t>2</w:t>
          </w:r>
          <w:r w:rsidR="00DB5E49" w:rsidRPr="00D55628">
            <w:fldChar w:fldCharType="end"/>
          </w:r>
        </w:p>
      </w:tc>
      <w:tc>
        <w:tcPr>
          <w:tcW w:w="9071" w:type="dxa"/>
        </w:tcPr>
        <w:p w14:paraId="60F7C326" w14:textId="498D2F0B"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C0684AA" w14:textId="22C3CE52" w:rsidR="00DB5E49" w:rsidRPr="00810C40" w:rsidRDefault="000E1462"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02E9D8CE" w14:textId="21F248AC" w:rsidR="00DB5E49" w:rsidRPr="006D0A7A" w:rsidRDefault="00DB5E49" w:rsidP="006D0A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0D5B1" w14:textId="0E95AF41" w:rsidR="00DB5E49" w:rsidRDefault="00130663">
    <w:pPr>
      <w:pStyle w:val="Footer"/>
    </w:pPr>
    <w:r>
      <w:rPr>
        <w:noProof/>
      </w:rPr>
      <mc:AlternateContent>
        <mc:Choice Requires="wps">
          <w:drawing>
            <wp:anchor distT="0" distB="0" distL="114300" distR="114300" simplePos="0" relativeHeight="251658255" behindDoc="0" locked="0" layoutInCell="0" allowOverlap="1" wp14:anchorId="1F711C25" wp14:editId="1D3BB939">
              <wp:simplePos x="0" y="9403953"/>
              <wp:positionH relativeFrom="page">
                <wp:align>center</wp:align>
              </wp:positionH>
              <wp:positionV relativeFrom="page">
                <wp:align>bottom</wp:align>
              </wp:positionV>
              <wp:extent cx="7772400" cy="463550"/>
              <wp:effectExtent l="0" t="0" r="0" b="12700"/>
              <wp:wrapNone/>
              <wp:docPr id="44" name="MSIPCMb5964d0a813d519e1f20d877"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0984D6" w14:textId="76936083"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1F711C25" id="_x0000_t202" coordsize="21600,21600" o:spt="202" path="m,l,21600r21600,l21600,xe">
              <v:stroke joinstyle="miter"/>
              <v:path gradientshapeok="t" o:connecttype="rect"/>
            </v:shapetype>
            <v:shape id="MSIPCMb5964d0a813d519e1f20d877" o:spid="_x0000_s1078" type="#_x0000_t202" alt="{&quot;HashCode&quot;:-1264680268,&quot;Height&quot;:9999999.0,&quot;Width&quot;:9999999.0,&quot;Placement&quot;:&quot;Footer&quot;,&quot;Index&quot;:&quot;FirstPage&quot;,&quot;Section&quot;:3,&quot;Top&quot;:0.0,&quot;Left&quot;:0.0}" style="position:absolute;margin-left:0;margin-top:0;width:612pt;height:36.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VhNqMrECAABcBQAADgAAAAAA&#10;AAAAAAAAAAAuAgAAZHJzL2Uyb0RvYy54bWxQSwECLQAUAAYACAAAACEAvh8Kt9oAAAAFAQAADwAA&#10;AAAAAAAAAAAAAAALBQAAZHJzL2Rvd25yZXYueG1sUEsFBgAAAAAEAAQA8wAAABIGAAAAAA==&#10;" o:allowincell="f" filled="f" stroked="f" strokeweight=".5pt">
              <v:textbox inset=",0,,0">
                <w:txbxContent>
                  <w:p w14:paraId="3C0984D6" w14:textId="76936083" w:rsidR="00130663" w:rsidRPr="00130663" w:rsidRDefault="00130663" w:rsidP="00130663">
                    <w:pPr>
                      <w:jc w:val="center"/>
                      <w:rPr>
                        <w:rFonts w:ascii="Calibri" w:hAnsi="Calibri" w:cs="Calibri"/>
                        <w:color w:val="000000"/>
                      </w:rPr>
                    </w:pPr>
                    <w:r w:rsidRPr="00130663">
                      <w:rPr>
                        <w:rFonts w:ascii="Calibri" w:hAnsi="Calibri" w:cs="Calibri"/>
                        <w:color w:val="000000"/>
                      </w:rPr>
                      <w:t>OFFICIAL</w:t>
                    </w:r>
                  </w:p>
                </w:txbxContent>
              </v:textbox>
              <w10:wrap anchorx="page" anchory="page"/>
            </v:shape>
          </w:pict>
        </mc:Fallback>
      </mc:AlternateContent>
    </w:r>
    <w:r w:rsidR="00DB5E49" w:rsidRPr="00D55628">
      <w:rPr>
        <w:noProof/>
      </w:rPr>
      <mc:AlternateContent>
        <mc:Choice Requires="wps">
          <w:drawing>
            <wp:anchor distT="0" distB="0" distL="114300" distR="114300" simplePos="0" relativeHeight="251653632" behindDoc="1" locked="1" layoutInCell="1" allowOverlap="1" wp14:anchorId="6C2E8659" wp14:editId="173D7463">
              <wp:simplePos x="0" y="0"/>
              <wp:positionH relativeFrom="page">
                <wp:align>center</wp:align>
              </wp:positionH>
              <wp:positionV relativeFrom="page">
                <wp:align>center</wp:align>
              </wp:positionV>
              <wp:extent cx="7560000" cy="1796400"/>
              <wp:effectExtent l="0" t="0" r="0" b="0"/>
              <wp:wrapNone/>
              <wp:docPr id="30"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C2E8659" id="_x0000_s1079"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DhmnDDEAIA&#10;APUDAAAOAAAAAAAAAAAAAAAAAC4CAABkcnMvZTJvRG9jLnhtbFBLAQItABQABgAIAAAAIQA0xUTO&#10;2wAAAAYBAAAPAAAAAAAAAAAAAAAAAGoEAABkcnMvZG93bnJldi54bWxQSwUGAAAAAAQABADzAAAA&#10;cgUAAAAA&#10;" filled="f" stroked="f">
              <v:textbo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6692F4B6" w14:textId="77777777" w:rsidR="00DB5E49" w:rsidRDefault="00DB5E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F47CF4" w14:textId="77777777" w:rsidR="000E1462" w:rsidRPr="008F5280" w:rsidRDefault="000E1462" w:rsidP="008F5280">
      <w:pPr>
        <w:pStyle w:val="FootnoteSeparator"/>
      </w:pPr>
    </w:p>
  </w:footnote>
  <w:footnote w:type="continuationSeparator" w:id="0">
    <w:p w14:paraId="30283730" w14:textId="77777777" w:rsidR="000E1462" w:rsidRDefault="000E1462" w:rsidP="008F5280">
      <w:pPr>
        <w:pStyle w:val="FootnoteSeparator"/>
      </w:pPr>
    </w:p>
    <w:p w14:paraId="11D9F798" w14:textId="77777777" w:rsidR="000E1462" w:rsidRDefault="000E1462"/>
  </w:footnote>
  <w:footnote w:type="continuationNotice" w:id="1">
    <w:p w14:paraId="74B5D30C" w14:textId="77777777" w:rsidR="000E1462" w:rsidRDefault="000E1462" w:rsidP="00D55628"/>
    <w:p w14:paraId="7E6E6B51" w14:textId="77777777" w:rsidR="000E1462" w:rsidRDefault="000E1462"/>
  </w:footnote>
  <w:footnote w:id="2">
    <w:p w14:paraId="2C26C549" w14:textId="2B432EBD" w:rsidR="00DB5E49" w:rsidRPr="00F14438" w:rsidRDefault="00DB5E49" w:rsidP="00014FB3">
      <w:pPr>
        <w:pStyle w:val="FootnoteText"/>
        <w:rPr>
          <w:sz w:val="18"/>
          <w:szCs w:val="18"/>
        </w:rPr>
      </w:pPr>
      <w:r w:rsidRPr="00D23DE0">
        <w:rPr>
          <w:rFonts w:asciiTheme="minorHAnsi" w:hAnsiTheme="minorHAnsi" w:cstheme="minorHAnsi"/>
          <w:sz w:val="18"/>
          <w:szCs w:val="18"/>
        </w:rPr>
        <w:footnoteRef/>
      </w:r>
      <w:r>
        <w:rPr>
          <w:sz w:val="18"/>
          <w:szCs w:val="18"/>
        </w:rPr>
        <w:t xml:space="preserve">   </w:t>
      </w:r>
      <w:r w:rsidRPr="00F14438">
        <w:rPr>
          <w:sz w:val="18"/>
          <w:szCs w:val="18"/>
        </w:rPr>
        <w:t xml:space="preserve"> </w:t>
      </w:r>
      <w:r w:rsidRPr="002622D7">
        <w:rPr>
          <w:rFonts w:asciiTheme="minorHAnsi" w:hAnsiTheme="minorHAnsi" w:cstheme="minorHAnsi"/>
          <w:sz w:val="18"/>
          <w:szCs w:val="18"/>
        </w:rPr>
        <w:t>ESO encompasses agencies that include</w:t>
      </w:r>
      <w:r>
        <w:rPr>
          <w:rFonts w:asciiTheme="minorHAnsi" w:hAnsiTheme="minorHAnsi" w:cstheme="minorHAnsi"/>
          <w:sz w:val="18"/>
          <w:szCs w:val="18"/>
        </w:rPr>
        <w:t xml:space="preserve"> the</w:t>
      </w:r>
      <w:r w:rsidRPr="002622D7">
        <w:rPr>
          <w:rFonts w:asciiTheme="minorHAnsi" w:hAnsiTheme="minorHAnsi" w:cstheme="minorHAnsi"/>
          <w:sz w:val="18"/>
          <w:szCs w:val="18"/>
        </w:rPr>
        <w:t xml:space="preserve"> Country Fire Authority (CFA), State Emergency Services (SES), Fire Rescue Victoria (FRV), Victoria Police (VicPol)</w:t>
      </w:r>
      <w:r>
        <w:rPr>
          <w:rFonts w:asciiTheme="minorHAnsi" w:hAnsiTheme="minorHAnsi" w:cstheme="minorHAnsi"/>
          <w:sz w:val="18"/>
          <w:szCs w:val="18"/>
        </w:rPr>
        <w:t xml:space="preserve"> and</w:t>
      </w:r>
      <w:r w:rsidRPr="002622D7">
        <w:rPr>
          <w:rFonts w:asciiTheme="minorHAnsi" w:hAnsiTheme="minorHAnsi" w:cstheme="minorHAnsi"/>
          <w:sz w:val="18"/>
          <w:szCs w:val="18"/>
        </w:rPr>
        <w:t xml:space="preserve"> Ambulance Victoria (AV). If consulting Emergency Service agencies. Contact local, regional and corporate/</w:t>
      </w:r>
      <w:r>
        <w:rPr>
          <w:rFonts w:asciiTheme="minorHAnsi" w:hAnsiTheme="minorHAnsi" w:cstheme="minorHAnsi"/>
          <w:sz w:val="18"/>
          <w:szCs w:val="18"/>
        </w:rPr>
        <w:t>s</w:t>
      </w:r>
      <w:r w:rsidRPr="002622D7">
        <w:rPr>
          <w:rFonts w:asciiTheme="minorHAnsi" w:hAnsiTheme="minorHAnsi" w:cstheme="minorHAnsi"/>
          <w:sz w:val="18"/>
          <w:szCs w:val="18"/>
        </w:rPr>
        <w:t>tate headquarters, as well as ESTA.</w:t>
      </w:r>
    </w:p>
  </w:footnote>
  <w:footnote w:id="3">
    <w:p w14:paraId="666B55BD" w14:textId="5BAE81F2" w:rsidR="00DB5E49" w:rsidRPr="00A93F97" w:rsidRDefault="00DB5E49" w:rsidP="00014FB3">
      <w:pPr>
        <w:pStyle w:val="FootnoteText"/>
        <w:rPr>
          <w:rFonts w:asciiTheme="minorHAnsi" w:hAnsiTheme="minorHAnsi" w:cstheme="minorHAnsi"/>
          <w:sz w:val="18"/>
          <w:szCs w:val="18"/>
        </w:rPr>
      </w:pPr>
      <w:r w:rsidRPr="00B27659">
        <w:rPr>
          <w:sz w:val="18"/>
          <w:szCs w:val="18"/>
        </w:rPr>
        <w:footnoteRef/>
      </w:r>
      <w:r w:rsidRPr="00B27659">
        <w:rPr>
          <w:sz w:val="18"/>
          <w:szCs w:val="18"/>
        </w:rPr>
        <w:t xml:space="preserve"> </w:t>
      </w:r>
      <w:r w:rsidRPr="00A93F97">
        <w:rPr>
          <w:rFonts w:asciiTheme="minorHAnsi" w:hAnsiTheme="minorHAnsi" w:cstheme="minorHAnsi"/>
          <w:sz w:val="18"/>
          <w:szCs w:val="18"/>
        </w:rPr>
        <w:t>Naming authorities should exercise discretion when deciding who to consult. If a proposed naming or boundary change is considered small-scale and will only affect a handful of residents, ratepayers and businesses, consultation should focus on these people. If the road, feature or locality is known to a lot of people and is, or will be, used extensively by the local community, the consultation should extend to all possible stakeholders.</w:t>
      </w:r>
    </w:p>
  </w:footnote>
  <w:footnote w:id="4">
    <w:p w14:paraId="3EC513CB" w14:textId="50BC161A" w:rsidR="00DB5E49" w:rsidRDefault="00DB5E49" w:rsidP="00014FB3">
      <w:pPr>
        <w:pStyle w:val="FootnoteText"/>
      </w:pPr>
      <w:r w:rsidRPr="00A93F97">
        <w:rPr>
          <w:rFonts w:asciiTheme="minorHAnsi" w:hAnsiTheme="minorHAnsi" w:cstheme="minorHAnsi"/>
          <w:sz w:val="18"/>
          <w:szCs w:val="18"/>
        </w:rPr>
        <w:footnoteRef/>
      </w:r>
      <w:r w:rsidRPr="00A93F97">
        <w:rPr>
          <w:rFonts w:asciiTheme="minorHAnsi" w:hAnsiTheme="minorHAnsi" w:cstheme="minorHAnsi"/>
          <w:sz w:val="18"/>
          <w:szCs w:val="18"/>
        </w:rPr>
        <w:t xml:space="preserve"> ‘New’ includes previously unregistered roads and features that have been named by a naming authority and/or are locally known, but are neither officially registered nor added to VICNAMES.</w:t>
      </w:r>
      <w:r w:rsidRPr="00C07D5C">
        <w:rPr>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71752" w14:textId="77777777" w:rsidR="00603394" w:rsidRDefault="0060339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B041E" w14:textId="77777777" w:rsidR="00DB5E49" w:rsidRPr="001D113B" w:rsidRDefault="00DB5E49" w:rsidP="0055699D">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1 </w:t>
    </w:r>
    <w:r>
      <w:rPr>
        <w:rFonts w:asciiTheme="minorHAnsi" w:hAnsiTheme="minorHAnsi" w:cstheme="minorHAnsi"/>
      </w:rPr>
      <w:t>Introduction</w:t>
    </w:r>
  </w:p>
  <w:p w14:paraId="37ED8DF4" w14:textId="07DA7F78" w:rsidR="00DB5E49" w:rsidRDefault="00DB5E4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B9E989" w14:textId="34E7BC4F" w:rsidR="00DB5E49" w:rsidRPr="0055699D" w:rsidRDefault="00DB5E49" w:rsidP="0055699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DDADD" w14:textId="50D8B6FD" w:rsidR="00DB5E49" w:rsidRPr="001D113B" w:rsidRDefault="00DB5E49" w:rsidP="006864A9">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2 </w:t>
    </w:r>
    <w:r>
      <w:rPr>
        <w:rFonts w:asciiTheme="minorHAnsi" w:hAnsiTheme="minorHAnsi" w:cstheme="minorHAnsi"/>
      </w:rPr>
      <w:t>Naming principles</w:t>
    </w:r>
  </w:p>
  <w:p w14:paraId="77B5D303" w14:textId="77777777" w:rsidR="00DB5E49" w:rsidRDefault="00DB5E4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BE097" w14:textId="5DB0AD94" w:rsidR="00DB5E49" w:rsidRPr="006864A9" w:rsidRDefault="00DB5E49" w:rsidP="006864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2537D" w14:textId="77777777" w:rsidR="00DB5E49" w:rsidRPr="001D113B" w:rsidRDefault="00DB5E49" w:rsidP="00D668FC">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3 </w:t>
    </w:r>
    <w:r w:rsidRPr="00A2749B">
      <w:rPr>
        <w:rFonts w:asciiTheme="minorHAnsi" w:hAnsiTheme="minorHAnsi" w:cstheme="minorHAnsi"/>
      </w:rPr>
      <w:t>Roads</w:t>
    </w:r>
  </w:p>
  <w:p w14:paraId="214993B3" w14:textId="77777777" w:rsidR="00DB5E49" w:rsidRDefault="00DB5E4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F71C2" w14:textId="03B5F907" w:rsidR="00DB5E49" w:rsidRPr="00D668FC" w:rsidRDefault="00DB5E49" w:rsidP="00D668F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1FEA0" w14:textId="77777777" w:rsidR="00DB5E49" w:rsidRPr="001D113B" w:rsidRDefault="00DB5E49" w:rsidP="005C14CA">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4 </w:t>
    </w:r>
    <w:r w:rsidRPr="00A2749B">
      <w:rPr>
        <w:rFonts w:asciiTheme="minorHAnsi" w:hAnsiTheme="minorHAnsi" w:cstheme="minorHAnsi"/>
      </w:rPr>
      <w:t>Features</w:t>
    </w:r>
  </w:p>
  <w:p w14:paraId="2D5BE521" w14:textId="42230368" w:rsidR="00DB5E49" w:rsidRDefault="00DB5E4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33495" w14:textId="34C280B4" w:rsidR="00DB5E49" w:rsidRPr="005C14CA" w:rsidRDefault="00DB5E49" w:rsidP="005C14C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5B7EE" w14:textId="77777777" w:rsidR="00DB5E49" w:rsidRPr="001D113B" w:rsidRDefault="00DB5E49" w:rsidP="00FF0594">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5 </w:t>
    </w:r>
    <w:r w:rsidRPr="00CF6676">
      <w:rPr>
        <w:rFonts w:asciiTheme="minorHAnsi" w:hAnsiTheme="minorHAnsi" w:cstheme="minorHAnsi"/>
      </w:rPr>
      <w:t>Localities</w:t>
    </w:r>
  </w:p>
  <w:p w14:paraId="3F249359" w14:textId="54467B4E" w:rsidR="00DB5E49" w:rsidRDefault="00DB5E4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F568D3" w14:textId="23FB7671" w:rsidR="00DB5E49" w:rsidRPr="00FF0594" w:rsidRDefault="00DB5E49" w:rsidP="00FF05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F51C6" w14:textId="6C9145D0" w:rsidR="00DB5E49" w:rsidRDefault="00DB5E49" w:rsidP="009C64FA">
    <w:pPr>
      <w:pStyle w:val="Header"/>
    </w:pPr>
  </w:p>
  <w:p w14:paraId="6E50D911" w14:textId="77777777" w:rsidR="00DB5E49" w:rsidRPr="00393205" w:rsidRDefault="00DB5E49" w:rsidP="003932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CCE5DC" w14:textId="77777777" w:rsidR="00DB5E49" w:rsidRPr="00936D05" w:rsidRDefault="00DB5E49" w:rsidP="00D257D8">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6 </w:t>
    </w:r>
    <w:r w:rsidRPr="006F22E4">
      <w:rPr>
        <w:rFonts w:asciiTheme="minorHAnsi" w:hAnsiTheme="minorHAnsi" w:cstheme="minorHAnsi"/>
        <w:bCs/>
        <w:sz w:val="16"/>
        <w:szCs w:val="16"/>
      </w:rPr>
      <w:t>Initiating a proposal and checking required information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4DE28" w14:textId="6053E5F8" w:rsidR="00DB5E49" w:rsidRPr="00FB0AF1" w:rsidRDefault="00DB5E49" w:rsidP="00FB0A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82082"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w:t>
    </w:r>
    <w:r>
      <w:rPr>
        <w:rFonts w:asciiTheme="minorHAnsi" w:hAnsiTheme="minorHAnsi" w:cstheme="minorHAnsi"/>
        <w:b/>
        <w:sz w:val="16"/>
        <w:szCs w:val="16"/>
      </w:rPr>
      <w:t xml:space="preserve">7 </w:t>
    </w:r>
    <w:r w:rsidRPr="00506BB5">
      <w:rPr>
        <w:rFonts w:asciiTheme="minorHAnsi" w:hAnsiTheme="minorHAnsi" w:cstheme="minorHAnsi"/>
        <w:sz w:val="16"/>
        <w:szCs w:val="16"/>
      </w:rPr>
      <w:t>Consultation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963A1" w14:textId="4AC81047" w:rsidR="00DB5E49" w:rsidRPr="00CF7663" w:rsidRDefault="00DB5E49" w:rsidP="00CF766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396B7"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8 </w:t>
    </w:r>
    <w:r w:rsidRPr="007E20CC">
      <w:rPr>
        <w:rFonts w:asciiTheme="minorHAnsi" w:hAnsiTheme="minorHAnsi" w:cstheme="minorHAnsi"/>
        <w:sz w:val="16"/>
        <w:szCs w:val="16"/>
      </w:rPr>
      <w:t>Objections and submissions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5F3F1B" w14:textId="2B33F1CB" w:rsidR="00DB5E49" w:rsidRPr="00CF7663" w:rsidRDefault="00DB5E49" w:rsidP="00CF766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1F557" w14:textId="77777777" w:rsidR="00DB5E49" w:rsidRPr="007212DB" w:rsidRDefault="00DB5E49" w:rsidP="003446FB">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9 </w:t>
    </w:r>
    <w:r w:rsidRPr="007E20CC">
      <w:rPr>
        <w:rFonts w:asciiTheme="minorHAnsi" w:hAnsiTheme="minorHAnsi" w:cstheme="minorHAnsi"/>
        <w:sz w:val="16"/>
        <w:szCs w:val="16"/>
      </w:rPr>
      <w:t>Finalising the proposal and information the community of a decision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7B61F3" w14:textId="6F437C9B" w:rsidR="00DB5E49" w:rsidRPr="003446FB" w:rsidRDefault="00DB5E49" w:rsidP="003446F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64366" w14:textId="77777777" w:rsidR="00DB5E49" w:rsidRPr="00D34FAF" w:rsidRDefault="00DB5E49" w:rsidP="00D34FAF">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11 </w:t>
    </w:r>
    <w:r w:rsidRPr="00224DFE">
      <w:rPr>
        <w:rFonts w:asciiTheme="minorHAnsi" w:hAnsiTheme="minorHAnsi" w:cstheme="minorHAnsi"/>
        <w:bCs/>
        <w:sz w:val="16"/>
        <w:szCs w:val="16"/>
      </w:rPr>
      <w:t>Registrar’s consideration of a proposal</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5162C" w14:textId="2FBA6C23" w:rsidR="00DB5E49" w:rsidRPr="00D34FAF" w:rsidRDefault="00DB5E49" w:rsidP="00D34F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29BF75" w14:textId="77777777" w:rsidR="00603394" w:rsidRDefault="0060339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108AC" w14:textId="77777777" w:rsidR="00DB5E49" w:rsidRPr="009E6961" w:rsidRDefault="00DB5E49" w:rsidP="009E6961">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12 </w:t>
    </w:r>
    <w:r w:rsidRPr="00904242">
      <w:rPr>
        <w:rFonts w:asciiTheme="minorHAnsi" w:hAnsiTheme="minorHAnsi" w:cstheme="minorHAnsi"/>
        <w:bCs/>
        <w:sz w:val="16"/>
        <w:szCs w:val="16"/>
      </w:rPr>
      <w:t>Appeals to the Registrar of Geographic Names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3B97B4" w14:textId="0CC4991B" w:rsidR="00DB5E49" w:rsidRPr="00785372" w:rsidRDefault="00DB5E49">
    <w:pPr>
      <w:pStyle w:val="Header"/>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2 </w:t>
    </w:r>
    <w:r>
      <w:rPr>
        <w:rFonts w:asciiTheme="minorHAnsi" w:hAnsiTheme="minorHAnsi" w:cstheme="minorHAnsi"/>
        <w:sz w:val="16"/>
        <w:szCs w:val="16"/>
      </w:rPr>
      <w:t>Appeals to the Registrar of Geographic Names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E7581" w14:textId="77777777" w:rsidR="00DB5E49" w:rsidRPr="005E23F0" w:rsidRDefault="00DB5E49" w:rsidP="005E23F0">
    <w:pPr>
      <w:pStyle w:val="Header"/>
      <w:jc w:val="right"/>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3 </w:t>
    </w:r>
    <w:r w:rsidRPr="0047112F">
      <w:rPr>
        <w:rFonts w:asciiTheme="minorHAnsi" w:hAnsiTheme="minorHAnsi" w:cstheme="minorHAnsi"/>
        <w:sz w:val="16"/>
        <w:szCs w:val="16"/>
      </w:rPr>
      <w:t>Gazettal of a proposed name or boundaries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D9A52" w14:textId="13E08C0A" w:rsidR="00DB5E49" w:rsidRPr="001309F7" w:rsidRDefault="00DB5E49" w:rsidP="001309F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BF911" w14:textId="4C997AC2" w:rsidR="00DB5E49" w:rsidRPr="005E23F0" w:rsidRDefault="00DB5E49" w:rsidP="005E23F0">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C30B61" w14:textId="77777777" w:rsidR="00DB5E49" w:rsidRDefault="00DB5E49" w:rsidP="007F6259">
    <w:pPr>
      <w:pStyle w:val="Footer"/>
      <w:spacing w:before="120" w:after="120"/>
      <w:jc w:val="right"/>
    </w:pPr>
    <w:r>
      <w:rPr>
        <w:rFonts w:asciiTheme="minorHAnsi" w:hAnsiTheme="minorHAnsi" w:cstheme="minorHAnsi"/>
        <w:b/>
        <w:bCs/>
      </w:rPr>
      <w:t>Appendix A</w:t>
    </w:r>
    <w:r w:rsidRPr="00D174D8">
      <w:rPr>
        <w:rFonts w:asciiTheme="minorHAnsi" w:hAnsiTheme="minorHAnsi" w:cstheme="minorHAnsi"/>
        <w:b/>
        <w:bCs/>
      </w:rPr>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28958" w14:textId="21EF6F44" w:rsidR="00DB5E49" w:rsidRPr="00DD0801" w:rsidRDefault="00DB5E49" w:rsidP="00DD080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08048" w14:textId="77777777" w:rsidR="00DB5E49" w:rsidRDefault="00DB5E49" w:rsidP="007F6259">
    <w:pPr>
      <w:pStyle w:val="Footer"/>
      <w:spacing w:before="120" w:after="120"/>
      <w:jc w:val="right"/>
    </w:pPr>
    <w:r>
      <w:rPr>
        <w:rFonts w:asciiTheme="minorHAnsi" w:hAnsiTheme="minorHAnsi" w:cstheme="minorHAnsi"/>
        <w:b/>
        <w:bCs/>
      </w:rPr>
      <w:t>Appendix</w:t>
    </w:r>
    <w:r w:rsidRPr="00D174D8">
      <w:rPr>
        <w:rFonts w:asciiTheme="minorHAnsi" w:hAnsiTheme="minorHAnsi" w:cstheme="minorHAnsi"/>
        <w:b/>
        <w:bCs/>
      </w:rPr>
      <w:t xml:space="preserve"> </w:t>
    </w:r>
    <w:r>
      <w:rPr>
        <w:rFonts w:asciiTheme="minorHAnsi" w:hAnsiTheme="minorHAnsi" w:cstheme="minorHAnsi"/>
        <w:b/>
        <w:bCs/>
      </w:rPr>
      <w:t>B</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949D4" w14:textId="798C3826" w:rsidR="00DB5E49" w:rsidRPr="00DD0801" w:rsidRDefault="00DB5E49" w:rsidP="00DD080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C339A6" w14:textId="77777777" w:rsidR="00DB5E49" w:rsidRDefault="00DB5E49" w:rsidP="007F6259">
    <w:pPr>
      <w:pStyle w:val="Footer"/>
      <w:spacing w:before="120" w:after="120"/>
      <w:jc w:val="right"/>
    </w:pPr>
    <w:r>
      <w:rPr>
        <w:rFonts w:asciiTheme="minorHAnsi" w:hAnsiTheme="minorHAnsi" w:cstheme="minorHAnsi"/>
        <w:b/>
        <w:bCs/>
      </w:rPr>
      <w:t>Appendix C</w:t>
    </w:r>
    <w:r w:rsidRPr="00D174D8">
      <w:rPr>
        <w:rFonts w:asciiTheme="minorHAnsi" w:hAnsiTheme="minorHAnsi" w:cstheme="minorHAnsi"/>
        <w:b/>
        <w:bCs/>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FD985" w14:textId="2F0D6F2D" w:rsidR="00DB5E49" w:rsidRDefault="00DB5E4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DF270" w14:textId="00CCAEFE" w:rsidR="00DB5E49" w:rsidRDefault="00DB5E49"/>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CB379" w14:textId="3045A223" w:rsidR="00DB5E49" w:rsidRPr="007F258E" w:rsidRDefault="00DB5E49" w:rsidP="007F6259">
    <w:pPr>
      <w:pStyle w:val="Footer"/>
      <w:spacing w:before="120" w:after="120"/>
      <w:jc w:val="right"/>
    </w:pPr>
    <w:r>
      <w:rPr>
        <w:rFonts w:asciiTheme="minorHAnsi" w:hAnsiTheme="minorHAnsi" w:cstheme="minorHAnsi"/>
        <w:b/>
        <w:bCs/>
      </w:rPr>
      <w:t xml:space="preserve">Appendix D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91A382" w14:textId="77777777" w:rsidR="00DB5E49" w:rsidRPr="007830A9" w:rsidRDefault="00DB5E49" w:rsidP="007830A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83A611" w14:textId="1ED347A2" w:rsidR="00DB5E49" w:rsidRPr="007F258E" w:rsidRDefault="00DB5E49" w:rsidP="007F6259">
    <w:pPr>
      <w:pStyle w:val="Footer"/>
      <w:spacing w:before="120" w:after="120"/>
      <w:jc w:val="right"/>
    </w:pPr>
    <w:r>
      <w:rPr>
        <w:rFonts w:asciiTheme="minorHAnsi" w:hAnsiTheme="minorHAnsi" w:cstheme="minorHAnsi"/>
        <w:b/>
        <w:bCs/>
      </w:rPr>
      <w:t>Glossary</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8F5282" w14:textId="4B664ADD" w:rsidR="00DB5E49" w:rsidRDefault="00DB5E49">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CFD05E" w14:textId="247B6ABA" w:rsidR="00DB5E49" w:rsidRPr="00D020E0" w:rsidRDefault="00DB5E49" w:rsidP="00873F3B">
    <w:pPr>
      <w:pStyle w:val="Header"/>
      <w:jc w:val="center"/>
      <w:rPr>
        <w:rFonts w:asciiTheme="minorHAnsi" w:hAnsiTheme="minorHAnsi" w:cstheme="minorHAnsi"/>
        <w:b/>
        <w:bCs/>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F9F56" w14:textId="77777777" w:rsidR="00DB5E49" w:rsidRDefault="00DB5E4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162A30" w14:textId="07D11E33"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ED48B" w14:textId="645BADD2" w:rsidR="00DB5E49" w:rsidRPr="00AD7AF5" w:rsidRDefault="00DB5E49" w:rsidP="00AD7AF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AD341" w14:textId="77777777" w:rsidR="00DB5E49" w:rsidRDefault="00DB5E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4A7D8" w14:textId="77777777"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EB6ADD6E"/>
    <w:lvl w:ilvl="0" w:tplc="AA483DB0">
      <w:start w:val="1"/>
      <w:numFmt w:val="decimal"/>
      <w:pStyle w:val="ListNumber4"/>
      <w:lvlText w:val="%1."/>
      <w:lvlJc w:val="left"/>
      <w:pPr>
        <w:tabs>
          <w:tab w:val="num" w:pos="1209"/>
        </w:tabs>
        <w:ind w:left="1209" w:hanging="360"/>
      </w:pPr>
    </w:lvl>
    <w:lvl w:ilvl="1" w:tplc="1E3AE7C0">
      <w:numFmt w:val="decimal"/>
      <w:lvlText w:val=""/>
      <w:lvlJc w:val="left"/>
    </w:lvl>
    <w:lvl w:ilvl="2" w:tplc="5900CB12">
      <w:numFmt w:val="decimal"/>
      <w:lvlText w:val=""/>
      <w:lvlJc w:val="left"/>
    </w:lvl>
    <w:lvl w:ilvl="3" w:tplc="138A16DE">
      <w:numFmt w:val="decimal"/>
      <w:lvlText w:val=""/>
      <w:lvlJc w:val="left"/>
    </w:lvl>
    <w:lvl w:ilvl="4" w:tplc="CA7466BA">
      <w:numFmt w:val="decimal"/>
      <w:lvlText w:val=""/>
      <w:lvlJc w:val="left"/>
    </w:lvl>
    <w:lvl w:ilvl="5" w:tplc="8A58CBBE">
      <w:numFmt w:val="decimal"/>
      <w:lvlText w:val=""/>
      <w:lvlJc w:val="left"/>
    </w:lvl>
    <w:lvl w:ilvl="6" w:tplc="DC368B6A">
      <w:numFmt w:val="decimal"/>
      <w:lvlText w:val=""/>
      <w:lvlJc w:val="left"/>
    </w:lvl>
    <w:lvl w:ilvl="7" w:tplc="DCA67B62">
      <w:numFmt w:val="decimal"/>
      <w:lvlText w:val=""/>
      <w:lvlJc w:val="left"/>
    </w:lvl>
    <w:lvl w:ilvl="8" w:tplc="E3025508">
      <w:numFmt w:val="decimal"/>
      <w:lvlText w:val=""/>
      <w:lvlJc w:val="left"/>
    </w:lvl>
  </w:abstractNum>
  <w:abstractNum w:abstractNumId="2" w15:restartNumberingAfterBreak="0">
    <w:nsid w:val="FFFFFF80"/>
    <w:multiLevelType w:val="hybridMultilevel"/>
    <w:tmpl w:val="1A30ECFE"/>
    <w:lvl w:ilvl="0" w:tplc="FF74AB5E">
      <w:start w:val="1"/>
      <w:numFmt w:val="bullet"/>
      <w:pStyle w:val="ListBullet5"/>
      <w:lvlText w:val=""/>
      <w:lvlJc w:val="left"/>
      <w:pPr>
        <w:tabs>
          <w:tab w:val="num" w:pos="1492"/>
        </w:tabs>
        <w:ind w:left="1492" w:hanging="360"/>
      </w:pPr>
      <w:rPr>
        <w:rFonts w:ascii="Symbol" w:hAnsi="Symbol" w:hint="default"/>
      </w:rPr>
    </w:lvl>
    <w:lvl w:ilvl="1" w:tplc="E1CC1214">
      <w:numFmt w:val="decimal"/>
      <w:lvlText w:val=""/>
      <w:lvlJc w:val="left"/>
    </w:lvl>
    <w:lvl w:ilvl="2" w:tplc="F460933C">
      <w:numFmt w:val="decimal"/>
      <w:lvlText w:val=""/>
      <w:lvlJc w:val="left"/>
    </w:lvl>
    <w:lvl w:ilvl="3" w:tplc="D7D221E4">
      <w:numFmt w:val="decimal"/>
      <w:lvlText w:val=""/>
      <w:lvlJc w:val="left"/>
    </w:lvl>
    <w:lvl w:ilvl="4" w:tplc="9C1A2894">
      <w:numFmt w:val="decimal"/>
      <w:lvlText w:val=""/>
      <w:lvlJc w:val="left"/>
    </w:lvl>
    <w:lvl w:ilvl="5" w:tplc="35765D3C">
      <w:numFmt w:val="decimal"/>
      <w:lvlText w:val=""/>
      <w:lvlJc w:val="left"/>
    </w:lvl>
    <w:lvl w:ilvl="6" w:tplc="5C4EAAB6">
      <w:numFmt w:val="decimal"/>
      <w:lvlText w:val=""/>
      <w:lvlJc w:val="left"/>
    </w:lvl>
    <w:lvl w:ilvl="7" w:tplc="9FD0995E">
      <w:numFmt w:val="decimal"/>
      <w:lvlText w:val=""/>
      <w:lvlJc w:val="left"/>
    </w:lvl>
    <w:lvl w:ilvl="8" w:tplc="35F2EDFE">
      <w:numFmt w:val="decimal"/>
      <w:lvlText w:val=""/>
      <w:lvlJc w:val="left"/>
    </w:lvl>
  </w:abstractNum>
  <w:abstractNum w:abstractNumId="3" w15:restartNumberingAfterBreak="0">
    <w:nsid w:val="FFFFFF81"/>
    <w:multiLevelType w:val="hybridMultilevel"/>
    <w:tmpl w:val="20362624"/>
    <w:lvl w:ilvl="0" w:tplc="C0B42D70">
      <w:start w:val="1"/>
      <w:numFmt w:val="bullet"/>
      <w:pStyle w:val="ListBullet4"/>
      <w:lvlText w:val=""/>
      <w:lvlJc w:val="left"/>
      <w:pPr>
        <w:tabs>
          <w:tab w:val="num" w:pos="1209"/>
        </w:tabs>
        <w:ind w:left="1209" w:hanging="360"/>
      </w:pPr>
      <w:rPr>
        <w:rFonts w:ascii="Symbol" w:hAnsi="Symbol" w:hint="default"/>
      </w:rPr>
    </w:lvl>
    <w:lvl w:ilvl="1" w:tplc="9E42FBA2">
      <w:numFmt w:val="decimal"/>
      <w:lvlText w:val=""/>
      <w:lvlJc w:val="left"/>
    </w:lvl>
    <w:lvl w:ilvl="2" w:tplc="43E61DE2">
      <w:numFmt w:val="decimal"/>
      <w:lvlText w:val=""/>
      <w:lvlJc w:val="left"/>
    </w:lvl>
    <w:lvl w:ilvl="3" w:tplc="C66EE8AC">
      <w:numFmt w:val="decimal"/>
      <w:lvlText w:val=""/>
      <w:lvlJc w:val="left"/>
    </w:lvl>
    <w:lvl w:ilvl="4" w:tplc="9362819E">
      <w:numFmt w:val="decimal"/>
      <w:lvlText w:val=""/>
      <w:lvlJc w:val="left"/>
    </w:lvl>
    <w:lvl w:ilvl="5" w:tplc="0636BF18">
      <w:numFmt w:val="decimal"/>
      <w:lvlText w:val=""/>
      <w:lvlJc w:val="left"/>
    </w:lvl>
    <w:lvl w:ilvl="6" w:tplc="B19EA3E8">
      <w:numFmt w:val="decimal"/>
      <w:lvlText w:val=""/>
      <w:lvlJc w:val="left"/>
    </w:lvl>
    <w:lvl w:ilvl="7" w:tplc="63426E22">
      <w:numFmt w:val="decimal"/>
      <w:lvlText w:val=""/>
      <w:lvlJc w:val="left"/>
    </w:lvl>
    <w:lvl w:ilvl="8" w:tplc="9258DBE2">
      <w:numFmt w:val="decimal"/>
      <w:lvlText w:val=""/>
      <w:lvlJc w:val="left"/>
    </w:lvl>
  </w:abstractNum>
  <w:abstractNum w:abstractNumId="4" w15:restartNumberingAfterBreak="0">
    <w:nsid w:val="023F64FB"/>
    <w:multiLevelType w:val="hybridMultilevel"/>
    <w:tmpl w:val="57FCE70E"/>
    <w:lvl w:ilvl="0" w:tplc="C0D09E58">
      <w:numFmt w:val="bullet"/>
      <w:pStyle w:val="Bullet3"/>
      <w:lvlText w:val=""/>
      <w:lvlJc w:val="left"/>
      <w:pPr>
        <w:ind w:left="890" w:hanging="360"/>
      </w:pPr>
      <w:rPr>
        <w:rFonts w:ascii="Wingdings" w:eastAsia="Times New Roman" w:hAnsi="Wingdings" w:cs="Aria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 w15:restartNumberingAfterBreak="0">
    <w:nsid w:val="033A0997"/>
    <w:multiLevelType w:val="hybridMultilevel"/>
    <w:tmpl w:val="1A34BC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43E687C"/>
    <w:multiLevelType w:val="hybridMultilevel"/>
    <w:tmpl w:val="F35A8474"/>
    <w:lvl w:ilvl="0" w:tplc="EC5C4A44">
      <w:start w:val="1"/>
      <w:numFmt w:val="bullet"/>
      <w:pStyle w:val="TblBllt"/>
      <w:lvlText w:val=""/>
      <w:lvlJc w:val="left"/>
      <w:pPr>
        <w:ind w:left="1440" w:hanging="360"/>
      </w:pPr>
      <w:rPr>
        <w:rFonts w:ascii="Symbol" w:hAnsi="Symbol" w:hint="default"/>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04D226DA"/>
    <w:multiLevelType w:val="hybridMultilevel"/>
    <w:tmpl w:val="A79C74E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15:restartNumberingAfterBreak="0">
    <w:nsid w:val="05C74A86"/>
    <w:multiLevelType w:val="hybridMultilevel"/>
    <w:tmpl w:val="525268FC"/>
    <w:lvl w:ilvl="0" w:tplc="2376DC0C">
      <w:start w:val="1"/>
      <w:numFmt w:val="bullet"/>
      <w:pStyle w:val="ListBulletroundsmall"/>
      <w:lvlText w:val=""/>
      <w:lvlJc w:val="left"/>
      <w:pPr>
        <w:tabs>
          <w:tab w:val="num" w:pos="1494"/>
        </w:tabs>
        <w:ind w:left="1491" w:hanging="357"/>
      </w:pPr>
      <w:rPr>
        <w:rFonts w:ascii="Symbol" w:hAnsi="Symbol" w:hint="default"/>
        <w:sz w:val="18"/>
        <w:szCs w:val="18"/>
      </w:rPr>
    </w:lvl>
    <w:lvl w:ilvl="1" w:tplc="0C090003" w:tentative="1">
      <w:start w:val="1"/>
      <w:numFmt w:val="bullet"/>
      <w:lvlText w:val="o"/>
      <w:lvlJc w:val="left"/>
      <w:pPr>
        <w:tabs>
          <w:tab w:val="num" w:pos="1440"/>
        </w:tabs>
        <w:ind w:left="1440" w:hanging="360"/>
      </w:pPr>
      <w:rPr>
        <w:rFonts w:ascii="Courier New" w:hAnsi="Courier New" w:cs="Arial Narro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Narro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Narro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8B37FE"/>
    <w:multiLevelType w:val="hybridMultilevel"/>
    <w:tmpl w:val="49D86DCC"/>
    <w:name w:val="DEPIListBullets"/>
    <w:lvl w:ilvl="0" w:tplc="A2CE532E">
      <w:start w:val="1"/>
      <w:numFmt w:val="bullet"/>
      <w:lvlText w:val=""/>
      <w:lvlJc w:val="left"/>
      <w:pPr>
        <w:ind w:left="587" w:hanging="360"/>
      </w:pPr>
      <w:rPr>
        <w:rFonts w:ascii="Symbol" w:hAnsi="Symbol" w:hint="default"/>
        <w:b w:val="0"/>
        <w:i w:val="0"/>
        <w:color w:val="363534" w:themeColor="text1"/>
        <w:position w:val="0"/>
        <w:sz w:val="22"/>
        <w:szCs w:val="32"/>
      </w:rPr>
    </w:lvl>
    <w:lvl w:ilvl="1" w:tplc="DC960D46">
      <w:start w:val="1"/>
      <w:numFmt w:val="bullet"/>
      <w:lvlText w:val="–"/>
      <w:lvlJc w:val="left"/>
      <w:pPr>
        <w:tabs>
          <w:tab w:val="num" w:pos="340"/>
        </w:tabs>
        <w:ind w:left="340" w:hanging="170"/>
      </w:pPr>
      <w:rPr>
        <w:rFonts w:asciiTheme="minorHAnsi" w:hAnsiTheme="minorHAnsi" w:hint="default"/>
        <w:b w:val="0"/>
        <w:i w:val="0"/>
        <w:color w:val="auto"/>
        <w:position w:val="2"/>
        <w:sz w:val="20"/>
      </w:rPr>
    </w:lvl>
    <w:lvl w:ilvl="2" w:tplc="82E4C766">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tplc="08980938">
      <w:start w:val="1"/>
      <w:numFmt w:val="none"/>
      <w:lvlText w:val=""/>
      <w:lvlJc w:val="left"/>
      <w:pPr>
        <w:tabs>
          <w:tab w:val="num" w:pos="-31680"/>
        </w:tabs>
        <w:ind w:left="-32767" w:firstLine="0"/>
      </w:pPr>
      <w:rPr>
        <w:rFonts w:hint="default"/>
      </w:rPr>
    </w:lvl>
    <w:lvl w:ilvl="4" w:tplc="FE2EC836">
      <w:start w:val="1"/>
      <w:numFmt w:val="none"/>
      <w:lvlText w:val=""/>
      <w:lvlJc w:val="left"/>
      <w:pPr>
        <w:tabs>
          <w:tab w:val="num" w:pos="-31680"/>
        </w:tabs>
        <w:ind w:left="-32767" w:firstLine="0"/>
      </w:pPr>
      <w:rPr>
        <w:rFonts w:hint="default"/>
      </w:rPr>
    </w:lvl>
    <w:lvl w:ilvl="5" w:tplc="79C29B2C">
      <w:start w:val="1"/>
      <w:numFmt w:val="none"/>
      <w:lvlText w:val=""/>
      <w:lvlJc w:val="left"/>
      <w:pPr>
        <w:tabs>
          <w:tab w:val="num" w:pos="-31680"/>
        </w:tabs>
        <w:ind w:left="-32767" w:firstLine="0"/>
      </w:pPr>
      <w:rPr>
        <w:rFonts w:hint="default"/>
      </w:rPr>
    </w:lvl>
    <w:lvl w:ilvl="6" w:tplc="8D209DF6">
      <w:start w:val="1"/>
      <w:numFmt w:val="none"/>
      <w:lvlText w:val=""/>
      <w:lvlJc w:val="left"/>
      <w:pPr>
        <w:tabs>
          <w:tab w:val="num" w:pos="-31680"/>
        </w:tabs>
        <w:ind w:left="-32767" w:firstLine="0"/>
      </w:pPr>
      <w:rPr>
        <w:rFonts w:hint="default"/>
      </w:rPr>
    </w:lvl>
    <w:lvl w:ilvl="7" w:tplc="4CEE93F8">
      <w:start w:val="1"/>
      <w:numFmt w:val="none"/>
      <w:lvlText w:val=""/>
      <w:lvlJc w:val="left"/>
      <w:pPr>
        <w:tabs>
          <w:tab w:val="num" w:pos="-31680"/>
        </w:tabs>
        <w:ind w:left="-32767" w:firstLine="0"/>
      </w:pPr>
      <w:rPr>
        <w:rFonts w:hint="default"/>
      </w:rPr>
    </w:lvl>
    <w:lvl w:ilvl="8" w:tplc="261EAAEE">
      <w:start w:val="1"/>
      <w:numFmt w:val="none"/>
      <w:lvlText w:val=""/>
      <w:lvlJc w:val="left"/>
      <w:pPr>
        <w:tabs>
          <w:tab w:val="num" w:pos="-31680"/>
        </w:tabs>
        <w:ind w:left="-32767" w:firstLine="0"/>
      </w:pPr>
      <w:rPr>
        <w:rFonts w:hint="default"/>
      </w:rPr>
    </w:lvl>
  </w:abstractNum>
  <w:abstractNum w:abstractNumId="11" w15:restartNumberingAfterBreak="0">
    <w:nsid w:val="07B71E32"/>
    <w:multiLevelType w:val="hybridMultilevel"/>
    <w:tmpl w:val="388C9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F92317"/>
    <w:multiLevelType w:val="hybridMultilevel"/>
    <w:tmpl w:val="E57EC00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B3272F"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4" w15:restartNumberingAfterBreak="0">
    <w:nsid w:val="0C623E79"/>
    <w:multiLevelType w:val="hybridMultilevel"/>
    <w:tmpl w:val="DCA405D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D8C549A"/>
    <w:multiLevelType w:val="hybridMultilevel"/>
    <w:tmpl w:val="D1540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6D0BBA"/>
    <w:multiLevelType w:val="hybridMultilevel"/>
    <w:tmpl w:val="FA785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6D260D"/>
    <w:multiLevelType w:val="hybridMultilevel"/>
    <w:tmpl w:val="E57EC000"/>
    <w:lvl w:ilvl="0" w:tplc="0C090017">
      <w:start w:val="1"/>
      <w:numFmt w:val="lowerLetter"/>
      <w:lvlText w:val="%1)"/>
      <w:lvlJc w:val="left"/>
      <w:pPr>
        <w:ind w:left="1353"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E7E33F9"/>
    <w:multiLevelType w:val="hybridMultilevel"/>
    <w:tmpl w:val="2C44B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F817EB7"/>
    <w:multiLevelType w:val="hybridMultilevel"/>
    <w:tmpl w:val="0409001D"/>
    <w:styleLink w:val="1ai1"/>
    <w:lvl w:ilvl="0" w:tplc="7C2C0FA6">
      <w:start w:val="1"/>
      <w:numFmt w:val="decimal"/>
      <w:lvlText w:val="%1)"/>
      <w:lvlJc w:val="left"/>
      <w:pPr>
        <w:tabs>
          <w:tab w:val="num" w:pos="360"/>
        </w:tabs>
        <w:ind w:left="360" w:hanging="360"/>
      </w:pPr>
    </w:lvl>
    <w:lvl w:ilvl="1" w:tplc="CDD635CC">
      <w:start w:val="1"/>
      <w:numFmt w:val="lowerLetter"/>
      <w:lvlText w:val="%2)"/>
      <w:lvlJc w:val="left"/>
      <w:pPr>
        <w:tabs>
          <w:tab w:val="num" w:pos="720"/>
        </w:tabs>
        <w:ind w:left="720" w:hanging="360"/>
      </w:pPr>
    </w:lvl>
    <w:lvl w:ilvl="2" w:tplc="5514339E">
      <w:start w:val="1"/>
      <w:numFmt w:val="lowerRoman"/>
      <w:lvlText w:val="%3)"/>
      <w:lvlJc w:val="left"/>
      <w:pPr>
        <w:tabs>
          <w:tab w:val="num" w:pos="1080"/>
        </w:tabs>
        <w:ind w:left="1080" w:hanging="360"/>
      </w:pPr>
    </w:lvl>
    <w:lvl w:ilvl="3" w:tplc="95CAE090">
      <w:start w:val="1"/>
      <w:numFmt w:val="decimal"/>
      <w:lvlText w:val="(%4)"/>
      <w:lvlJc w:val="left"/>
      <w:pPr>
        <w:tabs>
          <w:tab w:val="num" w:pos="1440"/>
        </w:tabs>
        <w:ind w:left="1440" w:hanging="360"/>
      </w:pPr>
    </w:lvl>
    <w:lvl w:ilvl="4" w:tplc="B7AA89C4">
      <w:start w:val="1"/>
      <w:numFmt w:val="lowerLetter"/>
      <w:lvlText w:val="(%5)"/>
      <w:lvlJc w:val="left"/>
      <w:pPr>
        <w:tabs>
          <w:tab w:val="num" w:pos="1800"/>
        </w:tabs>
        <w:ind w:left="1800" w:hanging="360"/>
      </w:pPr>
    </w:lvl>
    <w:lvl w:ilvl="5" w:tplc="92868B04">
      <w:start w:val="1"/>
      <w:numFmt w:val="lowerRoman"/>
      <w:lvlText w:val="(%6)"/>
      <w:lvlJc w:val="left"/>
      <w:pPr>
        <w:tabs>
          <w:tab w:val="num" w:pos="2160"/>
        </w:tabs>
        <w:ind w:left="2160" w:hanging="360"/>
      </w:pPr>
    </w:lvl>
    <w:lvl w:ilvl="6" w:tplc="C20AAEBA">
      <w:start w:val="1"/>
      <w:numFmt w:val="decimal"/>
      <w:lvlText w:val="%7."/>
      <w:lvlJc w:val="left"/>
      <w:pPr>
        <w:tabs>
          <w:tab w:val="num" w:pos="2520"/>
        </w:tabs>
        <w:ind w:left="2520" w:hanging="360"/>
      </w:pPr>
    </w:lvl>
    <w:lvl w:ilvl="7" w:tplc="A922E9A6">
      <w:start w:val="1"/>
      <w:numFmt w:val="lowerLetter"/>
      <w:lvlText w:val="%8."/>
      <w:lvlJc w:val="left"/>
      <w:pPr>
        <w:tabs>
          <w:tab w:val="num" w:pos="2880"/>
        </w:tabs>
        <w:ind w:left="2880" w:hanging="360"/>
      </w:pPr>
    </w:lvl>
    <w:lvl w:ilvl="8" w:tplc="1672633E">
      <w:start w:val="1"/>
      <w:numFmt w:val="lowerRoman"/>
      <w:lvlText w:val="%9."/>
      <w:lvlJc w:val="left"/>
      <w:pPr>
        <w:tabs>
          <w:tab w:val="num" w:pos="3240"/>
        </w:tabs>
        <w:ind w:left="3240" w:hanging="360"/>
      </w:pPr>
    </w:lvl>
  </w:abstractNum>
  <w:abstractNum w:abstractNumId="20" w15:restartNumberingAfterBreak="0">
    <w:nsid w:val="0F821C6E"/>
    <w:multiLevelType w:val="hybridMultilevel"/>
    <w:tmpl w:val="5518F5F2"/>
    <w:lvl w:ilvl="0" w:tplc="C09EF942">
      <w:start w:val="5"/>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FB2573F"/>
    <w:multiLevelType w:val="hybridMultilevel"/>
    <w:tmpl w:val="D18EE714"/>
    <w:name w:val="TableFootnotes"/>
    <w:lvl w:ilvl="0" w:tplc="08C00E54">
      <w:start w:val="1"/>
      <w:numFmt w:val="lowerLetter"/>
      <w:pStyle w:val="Footnotes"/>
      <w:lvlText w:val="%1."/>
      <w:lvlJc w:val="left"/>
      <w:pPr>
        <w:ind w:left="284" w:hanging="284"/>
      </w:pPr>
      <w:rPr>
        <w:rFonts w:hint="default"/>
        <w:spacing w:val="-10"/>
      </w:rPr>
    </w:lvl>
    <w:lvl w:ilvl="1" w:tplc="2BEC7DCE">
      <w:start w:val="1"/>
      <w:numFmt w:val="lowerRoman"/>
      <w:pStyle w:val="Footnotes2"/>
      <w:lvlText w:val="%2."/>
      <w:lvlJc w:val="left"/>
      <w:pPr>
        <w:tabs>
          <w:tab w:val="num" w:pos="567"/>
        </w:tabs>
        <w:ind w:left="567" w:hanging="283"/>
      </w:pPr>
      <w:rPr>
        <w:rFonts w:hint="default"/>
        <w:spacing w:val="0"/>
        <w:w w:val="100"/>
        <w:kern w:val="0"/>
        <w:position w:val="0"/>
      </w:rPr>
    </w:lvl>
    <w:lvl w:ilvl="2" w:tplc="BA54D99A">
      <w:start w:val="1"/>
      <w:numFmt w:val="none"/>
      <w:lvlRestart w:val="1"/>
      <w:lvlText w:val=""/>
      <w:lvlJc w:val="left"/>
      <w:pPr>
        <w:tabs>
          <w:tab w:val="num" w:pos="0"/>
        </w:tabs>
        <w:ind w:left="0" w:firstLine="0"/>
      </w:pPr>
      <w:rPr>
        <w:rFonts w:hint="default"/>
        <w:color w:val="auto"/>
        <w:spacing w:val="-4"/>
      </w:rPr>
    </w:lvl>
    <w:lvl w:ilvl="3" w:tplc="9438B37E">
      <w:start w:val="1"/>
      <w:numFmt w:val="none"/>
      <w:lvlText w:val=""/>
      <w:lvlJc w:val="left"/>
      <w:pPr>
        <w:tabs>
          <w:tab w:val="num" w:pos="0"/>
        </w:tabs>
        <w:ind w:left="0" w:hanging="5670"/>
      </w:pPr>
      <w:rPr>
        <w:rFonts w:hint="default"/>
        <w:spacing w:val="-10"/>
        <w:w w:val="100"/>
      </w:rPr>
    </w:lvl>
    <w:lvl w:ilvl="4" w:tplc="996087E4">
      <w:start w:val="1"/>
      <w:numFmt w:val="none"/>
      <w:lvlText w:val=""/>
      <w:lvlJc w:val="left"/>
      <w:pPr>
        <w:tabs>
          <w:tab w:val="num" w:pos="0"/>
        </w:tabs>
        <w:ind w:left="0" w:firstLine="0"/>
      </w:pPr>
      <w:rPr>
        <w:rFonts w:hint="default"/>
      </w:rPr>
    </w:lvl>
    <w:lvl w:ilvl="5" w:tplc="C0F890F0">
      <w:start w:val="1"/>
      <w:numFmt w:val="none"/>
      <w:lvlText w:val=""/>
      <w:lvlJc w:val="left"/>
      <w:pPr>
        <w:tabs>
          <w:tab w:val="num" w:pos="0"/>
        </w:tabs>
        <w:ind w:left="0" w:firstLine="0"/>
      </w:pPr>
      <w:rPr>
        <w:rFonts w:hint="default"/>
      </w:rPr>
    </w:lvl>
    <w:lvl w:ilvl="6" w:tplc="EFCAAA70">
      <w:start w:val="1"/>
      <w:numFmt w:val="none"/>
      <w:lvlRestart w:val="1"/>
      <w:lvlText w:val="%7"/>
      <w:lvlJc w:val="left"/>
      <w:pPr>
        <w:tabs>
          <w:tab w:val="num" w:pos="0"/>
        </w:tabs>
        <w:ind w:left="0" w:firstLine="0"/>
      </w:pPr>
      <w:rPr>
        <w:rFonts w:hint="default"/>
      </w:rPr>
    </w:lvl>
    <w:lvl w:ilvl="7" w:tplc="0C1E46FC">
      <w:start w:val="1"/>
      <w:numFmt w:val="none"/>
      <w:lvlText w:val="%8."/>
      <w:lvlJc w:val="left"/>
      <w:pPr>
        <w:tabs>
          <w:tab w:val="num" w:pos="0"/>
        </w:tabs>
        <w:ind w:left="0" w:firstLine="0"/>
      </w:pPr>
      <w:rPr>
        <w:rFonts w:hint="default"/>
        <w:position w:val="0"/>
      </w:rPr>
    </w:lvl>
    <w:lvl w:ilvl="8" w:tplc="95CC2846">
      <w:start w:val="1"/>
      <w:numFmt w:val="none"/>
      <w:lvlText w:val=""/>
      <w:lvlJc w:val="left"/>
      <w:pPr>
        <w:tabs>
          <w:tab w:val="num" w:pos="0"/>
        </w:tabs>
        <w:ind w:left="0" w:firstLine="0"/>
      </w:pPr>
      <w:rPr>
        <w:rFonts w:hint="default"/>
        <w:position w:val="2"/>
        <w:sz w:val="20"/>
        <w:szCs w:val="20"/>
      </w:rPr>
    </w:lvl>
  </w:abstractNum>
  <w:abstractNum w:abstractNumId="22" w15:restartNumberingAfterBreak="0">
    <w:nsid w:val="13E26ADA"/>
    <w:multiLevelType w:val="hybridMultilevel"/>
    <w:tmpl w:val="E452BB84"/>
    <w:lvl w:ilvl="0" w:tplc="0C090001">
      <w:start w:val="1"/>
      <w:numFmt w:val="bullet"/>
      <w:lvlText w:val=""/>
      <w:lvlJc w:val="left"/>
      <w:pPr>
        <w:tabs>
          <w:tab w:val="num" w:pos="567"/>
        </w:tabs>
        <w:ind w:left="312" w:hanging="170"/>
      </w:pPr>
      <w:rPr>
        <w:rFonts w:ascii="Symbol" w:hAnsi="Symbol" w:hint="default"/>
        <w:color w:val="363534" w:themeColor="text1"/>
        <w:sz w:val="20"/>
      </w:rPr>
    </w:lvl>
    <w:lvl w:ilvl="1" w:tplc="2DBA8A1A">
      <w:start w:val="1"/>
      <w:numFmt w:val="bullet"/>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23" w15:restartNumberingAfterBreak="0">
    <w:nsid w:val="173F6EBE"/>
    <w:multiLevelType w:val="hybridMultilevel"/>
    <w:tmpl w:val="5540F5FA"/>
    <w:lvl w:ilvl="0" w:tplc="0C2401D8">
      <w:start w:val="1"/>
      <w:numFmt w:val="bullet"/>
      <w:pStyle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94A695C"/>
    <w:multiLevelType w:val="hybridMultilevel"/>
    <w:tmpl w:val="75CA4D72"/>
    <w:name w:val="DEPITableBullets"/>
    <w:lvl w:ilvl="0" w:tplc="3AFC1FBC">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tplc="D492A2BE">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tplc="F2CE7C58">
      <w:start w:val="1"/>
      <w:numFmt w:val="bullet"/>
      <w:pStyle w:val="TableTextBullet3"/>
      <w:lvlText w:val=""/>
      <w:lvlJc w:val="left"/>
      <w:pPr>
        <w:tabs>
          <w:tab w:val="num" w:pos="624"/>
        </w:tabs>
        <w:ind w:left="624" w:hanging="170"/>
      </w:pPr>
      <w:rPr>
        <w:rFonts w:ascii="Symbol" w:hAnsi="Symbol" w:hint="default"/>
        <w:position w:val="3"/>
        <w:sz w:val="18"/>
      </w:rPr>
    </w:lvl>
    <w:lvl w:ilvl="3" w:tplc="DBC8487A">
      <w:start w:val="1"/>
      <w:numFmt w:val="none"/>
      <w:lvlText w:val=""/>
      <w:lvlJc w:val="left"/>
      <w:pPr>
        <w:ind w:left="2767" w:hanging="360"/>
      </w:pPr>
      <w:rPr>
        <w:rFonts w:hint="default"/>
      </w:rPr>
    </w:lvl>
    <w:lvl w:ilvl="4" w:tplc="E3C24C5C">
      <w:start w:val="1"/>
      <w:numFmt w:val="none"/>
      <w:lvlText w:val=""/>
      <w:lvlJc w:val="left"/>
      <w:pPr>
        <w:ind w:left="3487" w:hanging="360"/>
      </w:pPr>
      <w:rPr>
        <w:rFonts w:hint="default"/>
      </w:rPr>
    </w:lvl>
    <w:lvl w:ilvl="5" w:tplc="F440D59A">
      <w:start w:val="1"/>
      <w:numFmt w:val="none"/>
      <w:lvlText w:val=""/>
      <w:lvlJc w:val="left"/>
      <w:pPr>
        <w:ind w:left="4207" w:hanging="360"/>
      </w:pPr>
      <w:rPr>
        <w:rFonts w:hint="default"/>
      </w:rPr>
    </w:lvl>
    <w:lvl w:ilvl="6" w:tplc="0952D012">
      <w:start w:val="1"/>
      <w:numFmt w:val="none"/>
      <w:lvlText w:val=""/>
      <w:lvlJc w:val="left"/>
      <w:pPr>
        <w:ind w:left="4927" w:hanging="360"/>
      </w:pPr>
      <w:rPr>
        <w:rFonts w:hint="default"/>
      </w:rPr>
    </w:lvl>
    <w:lvl w:ilvl="7" w:tplc="DA883D74">
      <w:start w:val="1"/>
      <w:numFmt w:val="none"/>
      <w:lvlText w:val=""/>
      <w:lvlJc w:val="left"/>
      <w:pPr>
        <w:ind w:left="5647" w:hanging="360"/>
      </w:pPr>
      <w:rPr>
        <w:rFonts w:hint="default"/>
      </w:rPr>
    </w:lvl>
    <w:lvl w:ilvl="8" w:tplc="06ECD8C8">
      <w:start w:val="1"/>
      <w:numFmt w:val="none"/>
      <w:lvlText w:val=""/>
      <w:lvlJc w:val="left"/>
      <w:pPr>
        <w:ind w:left="6367" w:hanging="360"/>
      </w:pPr>
      <w:rPr>
        <w:rFonts w:hint="default"/>
      </w:rPr>
    </w:lvl>
  </w:abstractNum>
  <w:abstractNum w:abstractNumId="25" w15:restartNumberingAfterBreak="0">
    <w:nsid w:val="1A420B7F"/>
    <w:multiLevelType w:val="hybridMultilevel"/>
    <w:tmpl w:val="7870E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065201"/>
    <w:multiLevelType w:val="hybridMultilevel"/>
    <w:tmpl w:val="8E0CC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F275C51"/>
    <w:multiLevelType w:val="hybridMultilevel"/>
    <w:tmpl w:val="14E88F38"/>
    <w:name w:val="DEPIListAlpha"/>
    <w:lvl w:ilvl="0" w:tplc="56CE8846">
      <w:start w:val="1"/>
      <w:numFmt w:val="lowerLetter"/>
      <w:pStyle w:val="ListAlpha"/>
      <w:lvlText w:val="%1."/>
      <w:lvlJc w:val="left"/>
      <w:pPr>
        <w:ind w:left="340" w:hanging="340"/>
      </w:pPr>
      <w:rPr>
        <w:rFonts w:hint="default"/>
      </w:rPr>
    </w:lvl>
    <w:lvl w:ilvl="1" w:tplc="8E8279AE">
      <w:start w:val="1"/>
      <w:numFmt w:val="lowerRoman"/>
      <w:pStyle w:val="ListAlpha2"/>
      <w:lvlText w:val="%2."/>
      <w:lvlJc w:val="left"/>
      <w:pPr>
        <w:ind w:left="709" w:hanging="369"/>
      </w:pPr>
      <w:rPr>
        <w:rFonts w:hint="default"/>
      </w:rPr>
    </w:lvl>
    <w:lvl w:ilvl="2" w:tplc="6ECC1CC0">
      <w:start w:val="1"/>
      <w:numFmt w:val="bullet"/>
      <w:pStyle w:val="ListAlpha3"/>
      <w:lvlText w:val="–"/>
      <w:lvlJc w:val="left"/>
      <w:pPr>
        <w:ind w:left="1049" w:hanging="340"/>
      </w:pPr>
      <w:rPr>
        <w:rFonts w:ascii="Arial" w:hAnsi="Arial" w:hint="default"/>
        <w:color w:val="auto"/>
      </w:rPr>
    </w:lvl>
    <w:lvl w:ilvl="3" w:tplc="417EC954">
      <w:start w:val="1"/>
      <w:numFmt w:val="decimal"/>
      <w:lvlText w:val="%4."/>
      <w:lvlJc w:val="left"/>
      <w:pPr>
        <w:ind w:left="1816" w:hanging="454"/>
      </w:pPr>
      <w:rPr>
        <w:rFonts w:hint="default"/>
      </w:rPr>
    </w:lvl>
    <w:lvl w:ilvl="4" w:tplc="49604556">
      <w:start w:val="1"/>
      <w:numFmt w:val="lowerLetter"/>
      <w:lvlText w:val="%5."/>
      <w:lvlJc w:val="left"/>
      <w:pPr>
        <w:ind w:left="2270" w:hanging="454"/>
      </w:pPr>
      <w:rPr>
        <w:rFonts w:hint="default"/>
      </w:rPr>
    </w:lvl>
    <w:lvl w:ilvl="5" w:tplc="6944BC5C">
      <w:start w:val="1"/>
      <w:numFmt w:val="lowerRoman"/>
      <w:lvlText w:val="%6."/>
      <w:lvlJc w:val="right"/>
      <w:pPr>
        <w:ind w:left="2724" w:hanging="454"/>
      </w:pPr>
      <w:rPr>
        <w:rFonts w:hint="default"/>
      </w:rPr>
    </w:lvl>
    <w:lvl w:ilvl="6" w:tplc="96A6C358">
      <w:start w:val="1"/>
      <w:numFmt w:val="decimal"/>
      <w:lvlText w:val="%7."/>
      <w:lvlJc w:val="left"/>
      <w:pPr>
        <w:ind w:left="3178" w:hanging="454"/>
      </w:pPr>
      <w:rPr>
        <w:rFonts w:hint="default"/>
      </w:rPr>
    </w:lvl>
    <w:lvl w:ilvl="7" w:tplc="C428CBE8">
      <w:start w:val="1"/>
      <w:numFmt w:val="lowerLetter"/>
      <w:lvlText w:val="%8."/>
      <w:lvlJc w:val="left"/>
      <w:pPr>
        <w:ind w:left="3632" w:hanging="454"/>
      </w:pPr>
      <w:rPr>
        <w:rFonts w:hint="default"/>
      </w:rPr>
    </w:lvl>
    <w:lvl w:ilvl="8" w:tplc="1E9EE558">
      <w:start w:val="1"/>
      <w:numFmt w:val="lowerRoman"/>
      <w:lvlText w:val="%9."/>
      <w:lvlJc w:val="right"/>
      <w:pPr>
        <w:ind w:left="4086" w:hanging="454"/>
      </w:pPr>
      <w:rPr>
        <w:rFonts w:hint="default"/>
      </w:rPr>
    </w:lvl>
  </w:abstractNum>
  <w:abstractNum w:abstractNumId="28" w15:restartNumberingAfterBreak="0">
    <w:nsid w:val="1F6E0217"/>
    <w:multiLevelType w:val="hybridMultilevel"/>
    <w:tmpl w:val="D3CAA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C07FD1"/>
    <w:multiLevelType w:val="hybridMultilevel"/>
    <w:tmpl w:val="B3427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5667A8F"/>
    <w:multiLevelType w:val="hybridMultilevel"/>
    <w:tmpl w:val="4A504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A2201B"/>
    <w:multiLevelType w:val="hybridMultilevel"/>
    <w:tmpl w:val="52A262AC"/>
    <w:lvl w:ilvl="0" w:tplc="EE60699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7B0364D"/>
    <w:multiLevelType w:val="hybridMultilevel"/>
    <w:tmpl w:val="6E66C7A4"/>
    <w:lvl w:ilvl="0" w:tplc="7D824FBA">
      <w:start w:val="1"/>
      <w:numFmt w:val="bullet"/>
      <w:pStyle w:val="ListBullet"/>
      <w:lvlText w:val=""/>
      <w:lvlJc w:val="left"/>
      <w:pPr>
        <w:ind w:left="720" w:hanging="360"/>
      </w:pPr>
      <w:rPr>
        <w:rFonts w:ascii="Symbol" w:hAnsi="Symbol" w:hint="default"/>
      </w:rPr>
    </w:lvl>
    <w:lvl w:ilvl="1" w:tplc="0C090003">
      <w:start w:val="1"/>
      <w:numFmt w:val="bullet"/>
      <w:pStyle w:val="ListBulle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B591EB2"/>
    <w:multiLevelType w:val="hybridMultilevel"/>
    <w:tmpl w:val="7DEA0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2C72580B"/>
    <w:multiLevelType w:val="hybridMultilevel"/>
    <w:tmpl w:val="151AC338"/>
    <w:name w:val="PullOutBoxNumbering"/>
    <w:lvl w:ilvl="0" w:tplc="DDF47832">
      <w:start w:val="1"/>
      <w:numFmt w:val="decimal"/>
      <w:pStyle w:val="PullOutBoxNumbered"/>
      <w:lvlText w:val="%1."/>
      <w:lvlJc w:val="left"/>
      <w:pPr>
        <w:tabs>
          <w:tab w:val="num" w:pos="482"/>
        </w:tabs>
        <w:ind w:left="482" w:hanging="340"/>
      </w:pPr>
      <w:rPr>
        <w:rFonts w:hint="default"/>
      </w:rPr>
    </w:lvl>
    <w:lvl w:ilvl="1" w:tplc="B27CAF2A">
      <w:start w:val="1"/>
      <w:numFmt w:val="lowerLetter"/>
      <w:pStyle w:val="PullOutBoxNumbered2"/>
      <w:lvlText w:val="%2."/>
      <w:lvlJc w:val="left"/>
      <w:pPr>
        <w:tabs>
          <w:tab w:val="num" w:pos="822"/>
        </w:tabs>
        <w:ind w:left="822" w:hanging="340"/>
      </w:pPr>
      <w:rPr>
        <w:rFonts w:hint="default"/>
        <w:color w:val="363534" w:themeColor="text1"/>
      </w:rPr>
    </w:lvl>
    <w:lvl w:ilvl="2" w:tplc="58400FB8">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tplc="523C5CCA">
      <w:start w:val="1"/>
      <w:numFmt w:val="none"/>
      <w:lvlText w:val=""/>
      <w:lvlJc w:val="left"/>
      <w:pPr>
        <w:ind w:left="1440" w:hanging="360"/>
      </w:pPr>
      <w:rPr>
        <w:rFonts w:hint="default"/>
      </w:rPr>
    </w:lvl>
    <w:lvl w:ilvl="4" w:tplc="44947444">
      <w:start w:val="1"/>
      <w:numFmt w:val="none"/>
      <w:lvlText w:val=""/>
      <w:lvlJc w:val="left"/>
      <w:pPr>
        <w:ind w:left="1800" w:hanging="360"/>
      </w:pPr>
      <w:rPr>
        <w:rFonts w:hint="default"/>
      </w:rPr>
    </w:lvl>
    <w:lvl w:ilvl="5" w:tplc="F0603106">
      <w:start w:val="1"/>
      <w:numFmt w:val="none"/>
      <w:lvlText w:val=""/>
      <w:lvlJc w:val="left"/>
      <w:pPr>
        <w:ind w:left="2160" w:hanging="360"/>
      </w:pPr>
      <w:rPr>
        <w:rFonts w:hint="default"/>
      </w:rPr>
    </w:lvl>
    <w:lvl w:ilvl="6" w:tplc="3E362224">
      <w:start w:val="1"/>
      <w:numFmt w:val="none"/>
      <w:lvlText w:val=""/>
      <w:lvlJc w:val="left"/>
      <w:pPr>
        <w:ind w:left="2520" w:hanging="360"/>
      </w:pPr>
      <w:rPr>
        <w:rFonts w:hint="default"/>
      </w:rPr>
    </w:lvl>
    <w:lvl w:ilvl="7" w:tplc="1FA6924A">
      <w:start w:val="1"/>
      <w:numFmt w:val="none"/>
      <w:lvlText w:val=""/>
      <w:lvlJc w:val="left"/>
      <w:pPr>
        <w:ind w:left="2880" w:hanging="360"/>
      </w:pPr>
      <w:rPr>
        <w:rFonts w:hint="default"/>
      </w:rPr>
    </w:lvl>
    <w:lvl w:ilvl="8" w:tplc="82EACFF2">
      <w:start w:val="1"/>
      <w:numFmt w:val="none"/>
      <w:lvlText w:val=""/>
      <w:lvlJc w:val="left"/>
      <w:pPr>
        <w:ind w:left="3240" w:hanging="360"/>
      </w:pPr>
      <w:rPr>
        <w:rFonts w:hint="default"/>
      </w:rPr>
    </w:lvl>
  </w:abstractNum>
  <w:abstractNum w:abstractNumId="36" w15:restartNumberingAfterBreak="0">
    <w:nsid w:val="2F9812F7"/>
    <w:multiLevelType w:val="hybridMultilevel"/>
    <w:tmpl w:val="8E024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47820A4"/>
    <w:multiLevelType w:val="hybridMultilevel"/>
    <w:tmpl w:val="1048E1CE"/>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67E4B2D"/>
    <w:multiLevelType w:val="hybridMultilevel"/>
    <w:tmpl w:val="985A3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6CE4B87"/>
    <w:multiLevelType w:val="hybridMultilevel"/>
    <w:tmpl w:val="9410C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8723AD4"/>
    <w:multiLevelType w:val="hybridMultilevel"/>
    <w:tmpl w:val="C3FC21F4"/>
    <w:name w:val="DEPIPullOutBoxBullets"/>
    <w:lvl w:ilvl="0" w:tplc="FA50968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tplc="2DBA8A1A">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41" w15:restartNumberingAfterBreak="0">
    <w:nsid w:val="39D027FD"/>
    <w:multiLevelType w:val="hybridMultilevel"/>
    <w:tmpl w:val="A2A06E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A1C7701"/>
    <w:multiLevelType w:val="hybridMultilevel"/>
    <w:tmpl w:val="BA6A1DAC"/>
    <w:lvl w:ilvl="0" w:tplc="A9FA51FE">
      <w:start w:val="1"/>
      <w:numFmt w:val="bullet"/>
      <w:pStyle w:val="ListParagraph"/>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15:restartNumberingAfterBreak="0">
    <w:nsid w:val="3BFC6B6C"/>
    <w:multiLevelType w:val="hybridMultilevel"/>
    <w:tmpl w:val="212CFEAE"/>
    <w:lvl w:ilvl="0" w:tplc="E74A910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CFD75B0"/>
    <w:multiLevelType w:val="hybridMultilevel"/>
    <w:tmpl w:val="0409001D"/>
    <w:styleLink w:val="1111111"/>
    <w:lvl w:ilvl="0" w:tplc="67BAEC2C">
      <w:start w:val="1"/>
      <w:numFmt w:val="decimal"/>
      <w:lvlText w:val="%1)"/>
      <w:lvlJc w:val="left"/>
      <w:pPr>
        <w:tabs>
          <w:tab w:val="num" w:pos="360"/>
        </w:tabs>
        <w:ind w:left="360" w:hanging="360"/>
      </w:pPr>
    </w:lvl>
    <w:lvl w:ilvl="1" w:tplc="E70C4002">
      <w:start w:val="1"/>
      <w:numFmt w:val="lowerLetter"/>
      <w:lvlText w:val="%2)"/>
      <w:lvlJc w:val="left"/>
      <w:pPr>
        <w:tabs>
          <w:tab w:val="num" w:pos="720"/>
        </w:tabs>
        <w:ind w:left="720" w:hanging="360"/>
      </w:pPr>
    </w:lvl>
    <w:lvl w:ilvl="2" w:tplc="1082CDFA">
      <w:start w:val="1"/>
      <w:numFmt w:val="lowerRoman"/>
      <w:lvlText w:val="%3)"/>
      <w:lvlJc w:val="left"/>
      <w:pPr>
        <w:tabs>
          <w:tab w:val="num" w:pos="1080"/>
        </w:tabs>
        <w:ind w:left="1080" w:hanging="360"/>
      </w:pPr>
    </w:lvl>
    <w:lvl w:ilvl="3" w:tplc="649C17DA">
      <w:start w:val="1"/>
      <w:numFmt w:val="decimal"/>
      <w:lvlText w:val="(%4)"/>
      <w:lvlJc w:val="left"/>
      <w:pPr>
        <w:tabs>
          <w:tab w:val="num" w:pos="1440"/>
        </w:tabs>
        <w:ind w:left="1440" w:hanging="360"/>
      </w:pPr>
    </w:lvl>
    <w:lvl w:ilvl="4" w:tplc="5FC44DC6">
      <w:start w:val="1"/>
      <w:numFmt w:val="lowerLetter"/>
      <w:lvlText w:val="(%5)"/>
      <w:lvlJc w:val="left"/>
      <w:pPr>
        <w:tabs>
          <w:tab w:val="num" w:pos="1800"/>
        </w:tabs>
        <w:ind w:left="1800" w:hanging="360"/>
      </w:pPr>
    </w:lvl>
    <w:lvl w:ilvl="5" w:tplc="F90AB8B6">
      <w:start w:val="1"/>
      <w:numFmt w:val="lowerRoman"/>
      <w:lvlText w:val="(%6)"/>
      <w:lvlJc w:val="left"/>
      <w:pPr>
        <w:tabs>
          <w:tab w:val="num" w:pos="2160"/>
        </w:tabs>
        <w:ind w:left="2160" w:hanging="360"/>
      </w:pPr>
    </w:lvl>
    <w:lvl w:ilvl="6" w:tplc="D090DB1E">
      <w:start w:val="1"/>
      <w:numFmt w:val="decimal"/>
      <w:lvlText w:val="%7."/>
      <w:lvlJc w:val="left"/>
      <w:pPr>
        <w:tabs>
          <w:tab w:val="num" w:pos="2520"/>
        </w:tabs>
        <w:ind w:left="2520" w:hanging="360"/>
      </w:pPr>
    </w:lvl>
    <w:lvl w:ilvl="7" w:tplc="A5E4C424">
      <w:start w:val="1"/>
      <w:numFmt w:val="lowerLetter"/>
      <w:lvlText w:val="%8."/>
      <w:lvlJc w:val="left"/>
      <w:pPr>
        <w:tabs>
          <w:tab w:val="num" w:pos="2880"/>
        </w:tabs>
        <w:ind w:left="2880" w:hanging="360"/>
      </w:pPr>
    </w:lvl>
    <w:lvl w:ilvl="8" w:tplc="47D29234">
      <w:start w:val="1"/>
      <w:numFmt w:val="lowerRoman"/>
      <w:lvlText w:val="%9."/>
      <w:lvlJc w:val="left"/>
      <w:pPr>
        <w:tabs>
          <w:tab w:val="num" w:pos="3240"/>
        </w:tabs>
        <w:ind w:left="3240" w:hanging="360"/>
      </w:pPr>
    </w:lvl>
  </w:abstractNum>
  <w:abstractNum w:abstractNumId="46" w15:restartNumberingAfterBreak="0">
    <w:nsid w:val="3D8C574D"/>
    <w:multiLevelType w:val="hybridMultilevel"/>
    <w:tmpl w:val="CEEE1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F2A7481"/>
    <w:multiLevelType w:val="multilevel"/>
    <w:tmpl w:val="F1669046"/>
    <w:lvl w:ilvl="0">
      <w:start w:val="1"/>
      <w:numFmt w:val="decimal"/>
      <w:lvlText w:val="%1."/>
      <w:lvlJc w:val="left"/>
      <w:pPr>
        <w:ind w:left="360" w:hanging="360"/>
      </w:pPr>
    </w:lvl>
    <w:lvl w:ilvl="1">
      <w:start w:val="2"/>
      <w:numFmt w:val="decimal"/>
      <w:isLgl/>
      <w:lvlText w:val="%1.%2"/>
      <w:lvlJc w:val="left"/>
      <w:pPr>
        <w:ind w:left="855" w:hanging="495"/>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48" w15:restartNumberingAfterBreak="0">
    <w:nsid w:val="41F21788"/>
    <w:multiLevelType w:val="hybridMultilevel"/>
    <w:tmpl w:val="AEEC30DE"/>
    <w:lvl w:ilvl="0" w:tplc="07FEDDEA">
      <w:start w:val="1"/>
      <w:numFmt w:val="bullet"/>
      <w:pStyle w:val="SmallBullet"/>
      <w:lvlText w:val="•"/>
      <w:lvlJc w:val="left"/>
      <w:pPr>
        <w:ind w:left="170" w:hanging="170"/>
      </w:pPr>
      <w:rPr>
        <w:rFonts w:ascii="Arial" w:hAnsi="Arial" w:hint="default"/>
        <w:color w:val="363534" w:themeColor="text1"/>
      </w:rPr>
    </w:lvl>
    <w:lvl w:ilvl="1" w:tplc="044C52E0">
      <w:start w:val="1"/>
      <w:numFmt w:val="bullet"/>
      <w:lvlText w:val="o"/>
      <w:lvlJc w:val="left"/>
      <w:pPr>
        <w:ind w:left="1440" w:hanging="360"/>
      </w:pPr>
      <w:rPr>
        <w:rFonts w:ascii="Courier New" w:hAnsi="Courier New" w:cs="Courier New" w:hint="default"/>
      </w:rPr>
    </w:lvl>
    <w:lvl w:ilvl="2" w:tplc="F592A7F2">
      <w:start w:val="1"/>
      <w:numFmt w:val="bullet"/>
      <w:lvlText w:val=""/>
      <w:lvlJc w:val="left"/>
      <w:pPr>
        <w:ind w:left="2160" w:hanging="360"/>
      </w:pPr>
      <w:rPr>
        <w:rFonts w:ascii="Wingdings" w:hAnsi="Wingdings" w:hint="default"/>
      </w:rPr>
    </w:lvl>
    <w:lvl w:ilvl="3" w:tplc="8FB46ACE">
      <w:start w:val="1"/>
      <w:numFmt w:val="bullet"/>
      <w:lvlText w:val=""/>
      <w:lvlJc w:val="left"/>
      <w:pPr>
        <w:ind w:left="2880" w:hanging="360"/>
      </w:pPr>
      <w:rPr>
        <w:rFonts w:ascii="Symbol" w:hAnsi="Symbol" w:hint="default"/>
      </w:rPr>
    </w:lvl>
    <w:lvl w:ilvl="4" w:tplc="D3DAD938">
      <w:start w:val="1"/>
      <w:numFmt w:val="bullet"/>
      <w:lvlText w:val="o"/>
      <w:lvlJc w:val="left"/>
      <w:pPr>
        <w:ind w:left="3600" w:hanging="360"/>
      </w:pPr>
      <w:rPr>
        <w:rFonts w:ascii="Courier New" w:hAnsi="Courier New" w:cs="Courier New" w:hint="default"/>
      </w:rPr>
    </w:lvl>
    <w:lvl w:ilvl="5" w:tplc="B8DA2A9A">
      <w:start w:val="1"/>
      <w:numFmt w:val="bullet"/>
      <w:lvlText w:val=""/>
      <w:lvlJc w:val="left"/>
      <w:pPr>
        <w:ind w:left="4320" w:hanging="360"/>
      </w:pPr>
      <w:rPr>
        <w:rFonts w:ascii="Wingdings" w:hAnsi="Wingdings" w:hint="default"/>
      </w:rPr>
    </w:lvl>
    <w:lvl w:ilvl="6" w:tplc="E15E82B8">
      <w:start w:val="1"/>
      <w:numFmt w:val="bullet"/>
      <w:lvlText w:val=""/>
      <w:lvlJc w:val="left"/>
      <w:pPr>
        <w:ind w:left="5040" w:hanging="360"/>
      </w:pPr>
      <w:rPr>
        <w:rFonts w:ascii="Symbol" w:hAnsi="Symbol" w:hint="default"/>
      </w:rPr>
    </w:lvl>
    <w:lvl w:ilvl="7" w:tplc="48CAF17A">
      <w:start w:val="1"/>
      <w:numFmt w:val="bullet"/>
      <w:lvlText w:val="o"/>
      <w:lvlJc w:val="left"/>
      <w:pPr>
        <w:ind w:left="5760" w:hanging="360"/>
      </w:pPr>
      <w:rPr>
        <w:rFonts w:ascii="Courier New" w:hAnsi="Courier New" w:cs="Courier New" w:hint="default"/>
      </w:rPr>
    </w:lvl>
    <w:lvl w:ilvl="8" w:tplc="8E9EC07A">
      <w:start w:val="1"/>
      <w:numFmt w:val="bullet"/>
      <w:lvlText w:val=""/>
      <w:lvlJc w:val="left"/>
      <w:pPr>
        <w:ind w:left="6480" w:hanging="360"/>
      </w:pPr>
      <w:rPr>
        <w:rFonts w:ascii="Wingdings" w:hAnsi="Wingdings" w:hint="default"/>
      </w:rPr>
    </w:lvl>
  </w:abstractNum>
  <w:abstractNum w:abstractNumId="49" w15:restartNumberingAfterBreak="0">
    <w:nsid w:val="44C33792"/>
    <w:multiLevelType w:val="hybridMultilevel"/>
    <w:tmpl w:val="799CD68C"/>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482504AD"/>
    <w:multiLevelType w:val="hybridMultilevel"/>
    <w:tmpl w:val="4044FC26"/>
    <w:lvl w:ilvl="0" w:tplc="CAD61DA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8925711"/>
    <w:multiLevelType w:val="hybridMultilevel"/>
    <w:tmpl w:val="ECFC0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9627B7F"/>
    <w:multiLevelType w:val="hybridMultilevel"/>
    <w:tmpl w:val="1DA6B770"/>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545EC4"/>
    <w:multiLevelType w:val="hybridMultilevel"/>
    <w:tmpl w:val="B0867812"/>
    <w:name w:val="HighlightBoxBullet"/>
    <w:lvl w:ilvl="0" w:tplc="9EC0CA9E">
      <w:start w:val="1"/>
      <w:numFmt w:val="bullet"/>
      <w:lvlRestart w:val="0"/>
      <w:pStyle w:val="HighlightBoxBullet"/>
      <w:lvlText w:val="•"/>
      <w:lvlJc w:val="left"/>
      <w:pPr>
        <w:ind w:left="454" w:hanging="227"/>
      </w:pPr>
      <w:rPr>
        <w:rFonts w:ascii="Arial" w:hAnsi="Arial" w:cs="Arial" w:hint="default"/>
        <w:color w:val="FFFFFF"/>
        <w:sz w:val="24"/>
      </w:rPr>
    </w:lvl>
    <w:lvl w:ilvl="1" w:tplc="86421950">
      <w:start w:val="1"/>
      <w:numFmt w:val="bullet"/>
      <w:lvlText w:val="o"/>
      <w:lvlJc w:val="left"/>
      <w:pPr>
        <w:ind w:left="1667" w:hanging="360"/>
      </w:pPr>
      <w:rPr>
        <w:rFonts w:ascii="Courier New" w:hAnsi="Courier New" w:cs="Courier New" w:hint="default"/>
      </w:rPr>
    </w:lvl>
    <w:lvl w:ilvl="2" w:tplc="528AE63E">
      <w:start w:val="1"/>
      <w:numFmt w:val="bullet"/>
      <w:lvlText w:val=""/>
      <w:lvlJc w:val="left"/>
      <w:pPr>
        <w:ind w:left="2387" w:hanging="360"/>
      </w:pPr>
      <w:rPr>
        <w:rFonts w:ascii="Wingdings" w:hAnsi="Wingdings" w:hint="default"/>
      </w:rPr>
    </w:lvl>
    <w:lvl w:ilvl="3" w:tplc="637AC57A">
      <w:start w:val="1"/>
      <w:numFmt w:val="bullet"/>
      <w:lvlText w:val=""/>
      <w:lvlJc w:val="left"/>
      <w:pPr>
        <w:ind w:left="3107" w:hanging="360"/>
      </w:pPr>
      <w:rPr>
        <w:rFonts w:ascii="Symbol" w:hAnsi="Symbol" w:hint="default"/>
      </w:rPr>
    </w:lvl>
    <w:lvl w:ilvl="4" w:tplc="7B0051F2">
      <w:start w:val="1"/>
      <w:numFmt w:val="bullet"/>
      <w:lvlText w:val="o"/>
      <w:lvlJc w:val="left"/>
      <w:pPr>
        <w:ind w:left="3827" w:hanging="360"/>
      </w:pPr>
      <w:rPr>
        <w:rFonts w:ascii="Courier New" w:hAnsi="Courier New" w:cs="Courier New" w:hint="default"/>
      </w:rPr>
    </w:lvl>
    <w:lvl w:ilvl="5" w:tplc="00A06776">
      <w:start w:val="1"/>
      <w:numFmt w:val="bullet"/>
      <w:lvlText w:val=""/>
      <w:lvlJc w:val="left"/>
      <w:pPr>
        <w:ind w:left="4547" w:hanging="360"/>
      </w:pPr>
      <w:rPr>
        <w:rFonts w:ascii="Wingdings" w:hAnsi="Wingdings" w:hint="default"/>
      </w:rPr>
    </w:lvl>
    <w:lvl w:ilvl="6" w:tplc="7128946E">
      <w:start w:val="1"/>
      <w:numFmt w:val="bullet"/>
      <w:lvlText w:val=""/>
      <w:lvlJc w:val="left"/>
      <w:pPr>
        <w:ind w:left="5267" w:hanging="360"/>
      </w:pPr>
      <w:rPr>
        <w:rFonts w:ascii="Symbol" w:hAnsi="Symbol" w:hint="default"/>
      </w:rPr>
    </w:lvl>
    <w:lvl w:ilvl="7" w:tplc="E1B6C696">
      <w:start w:val="1"/>
      <w:numFmt w:val="bullet"/>
      <w:lvlText w:val="o"/>
      <w:lvlJc w:val="left"/>
      <w:pPr>
        <w:ind w:left="5987" w:hanging="360"/>
      </w:pPr>
      <w:rPr>
        <w:rFonts w:ascii="Courier New" w:hAnsi="Courier New" w:cs="Courier New" w:hint="default"/>
      </w:rPr>
    </w:lvl>
    <w:lvl w:ilvl="8" w:tplc="03B8290E">
      <w:start w:val="1"/>
      <w:numFmt w:val="bullet"/>
      <w:lvlText w:val=""/>
      <w:lvlJc w:val="left"/>
      <w:pPr>
        <w:ind w:left="6707" w:hanging="360"/>
      </w:pPr>
      <w:rPr>
        <w:rFonts w:ascii="Wingdings" w:hAnsi="Wingdings" w:hint="default"/>
      </w:rPr>
    </w:lvl>
  </w:abstractNum>
  <w:abstractNum w:abstractNumId="54" w15:restartNumberingAfterBreak="0">
    <w:nsid w:val="4DA036F8"/>
    <w:multiLevelType w:val="hybridMultilevel"/>
    <w:tmpl w:val="FA96E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E600586"/>
    <w:multiLevelType w:val="hybridMultilevel"/>
    <w:tmpl w:val="1944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57"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58" w15:restartNumberingAfterBreak="0">
    <w:nsid w:val="534E17AB"/>
    <w:multiLevelType w:val="multilevel"/>
    <w:tmpl w:val="13C6D4CC"/>
    <w:lvl w:ilvl="0">
      <w:start w:val="1"/>
      <w:numFmt w:val="decimal"/>
      <w:lvlText w:val="%1"/>
      <w:lvlJc w:val="left"/>
      <w:pPr>
        <w:ind w:left="928" w:hanging="360"/>
      </w:pPr>
      <w:rPr>
        <w:rFonts w:hint="default"/>
        <w:b/>
        <w:bCs/>
        <w:sz w:val="56"/>
        <w:szCs w:val="56"/>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46A2E15"/>
    <w:multiLevelType w:val="hybridMultilevel"/>
    <w:tmpl w:val="E66E9688"/>
    <w:lvl w:ilvl="0" w:tplc="69AEA714">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6096243"/>
    <w:multiLevelType w:val="hybridMultilevel"/>
    <w:tmpl w:val="DA3A9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99A1FEB"/>
    <w:multiLevelType w:val="hybridMultilevel"/>
    <w:tmpl w:val="886C2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9B9444F"/>
    <w:multiLevelType w:val="hybridMultilevel"/>
    <w:tmpl w:val="7B500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A7D28BC"/>
    <w:multiLevelType w:val="multilevel"/>
    <w:tmpl w:val="F1469D1C"/>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BEF2789"/>
    <w:multiLevelType w:val="hybridMultilevel"/>
    <w:tmpl w:val="C9A443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CB26481"/>
    <w:multiLevelType w:val="hybridMultilevel"/>
    <w:tmpl w:val="F98632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D0540A9"/>
    <w:multiLevelType w:val="multilevel"/>
    <w:tmpl w:val="8AEA9E2A"/>
    <w:name w:val="DEPIAppendices"/>
    <w:styleLink w:val="ArticleSection1"/>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7" w15:restartNumberingAfterBreak="0">
    <w:nsid w:val="5FBC00A8"/>
    <w:multiLevelType w:val="hybridMultilevel"/>
    <w:tmpl w:val="D6BC9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1D3369D"/>
    <w:multiLevelType w:val="hybridMultilevel"/>
    <w:tmpl w:val="C3CAAF1A"/>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69" w15:restartNumberingAfterBreak="0">
    <w:nsid w:val="61E27649"/>
    <w:multiLevelType w:val="hybridMultilevel"/>
    <w:tmpl w:val="1F9CE37A"/>
    <w:lvl w:ilvl="0" w:tplc="711EE9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23133CF"/>
    <w:multiLevelType w:val="hybridMultilevel"/>
    <w:tmpl w:val="A62C7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72" w15:restartNumberingAfterBreak="0">
    <w:nsid w:val="6608062B"/>
    <w:multiLevelType w:val="hybridMultilevel"/>
    <w:tmpl w:val="92A674A6"/>
    <w:lvl w:ilvl="0" w:tplc="BB66DF6E">
      <w:start w:val="1"/>
      <w:numFmt w:val="bullet"/>
      <w:lvlText w:val=""/>
      <w:lvlJc w:val="left"/>
      <w:pPr>
        <w:tabs>
          <w:tab w:val="num" w:pos="360"/>
        </w:tabs>
        <w:ind w:left="360" w:hanging="360"/>
      </w:pPr>
      <w:rPr>
        <w:rFonts w:ascii="Symbol" w:hAnsi="Symbol" w:hint="default"/>
        <w:color w:val="auto"/>
        <w:sz w:val="16"/>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9A533DC"/>
    <w:multiLevelType w:val="hybridMultilevel"/>
    <w:tmpl w:val="6D3AD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CBC458E"/>
    <w:multiLevelType w:val="hybridMultilevel"/>
    <w:tmpl w:val="A684C4DE"/>
    <w:lvl w:ilvl="0" w:tplc="D11EF60A">
      <w:start w:val="1"/>
      <w:numFmt w:val="bullet"/>
      <w:lvlText w:val=""/>
      <w:lvlJc w:val="left"/>
      <w:pPr>
        <w:tabs>
          <w:tab w:val="num" w:pos="360"/>
        </w:tabs>
        <w:ind w:left="360" w:hanging="360"/>
      </w:pPr>
      <w:rPr>
        <w:rFonts w:ascii="Symbol" w:hAnsi="Symbol" w:hint="default"/>
      </w:rPr>
    </w:lvl>
    <w:lvl w:ilvl="1" w:tplc="09F69D14">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6D1D40AC"/>
    <w:multiLevelType w:val="hybridMultilevel"/>
    <w:tmpl w:val="4A4219B0"/>
    <w:name w:val="TableNumbering"/>
    <w:styleLink w:val="1ai2"/>
    <w:lvl w:ilvl="0" w:tplc="B208824A">
      <w:start w:val="1"/>
      <w:numFmt w:val="decimal"/>
      <w:pStyle w:val="TableTextNumbered"/>
      <w:lvlText w:val="%1."/>
      <w:lvlJc w:val="left"/>
      <w:pPr>
        <w:tabs>
          <w:tab w:val="num" w:pos="482"/>
        </w:tabs>
        <w:ind w:left="482" w:hanging="369"/>
      </w:pPr>
      <w:rPr>
        <w:rFonts w:hint="default"/>
      </w:rPr>
    </w:lvl>
    <w:lvl w:ilvl="1" w:tplc="D5A6D884">
      <w:start w:val="1"/>
      <w:numFmt w:val="lowerLetter"/>
      <w:pStyle w:val="TableTextNumbered2"/>
      <w:lvlText w:val="%2."/>
      <w:lvlJc w:val="left"/>
      <w:pPr>
        <w:tabs>
          <w:tab w:val="num" w:pos="822"/>
        </w:tabs>
        <w:ind w:left="822" w:hanging="340"/>
      </w:pPr>
      <w:rPr>
        <w:rFonts w:hint="default"/>
      </w:rPr>
    </w:lvl>
    <w:lvl w:ilvl="2" w:tplc="E99EE014">
      <w:start w:val="1"/>
      <w:numFmt w:val="lowerRoman"/>
      <w:pStyle w:val="TableTextNumbered3"/>
      <w:lvlText w:val="%3."/>
      <w:lvlJc w:val="left"/>
      <w:pPr>
        <w:tabs>
          <w:tab w:val="num" w:pos="1219"/>
        </w:tabs>
        <w:ind w:left="1219" w:hanging="397"/>
      </w:pPr>
      <w:rPr>
        <w:rFonts w:hint="default"/>
      </w:rPr>
    </w:lvl>
    <w:lvl w:ilvl="3" w:tplc="0628A914">
      <w:start w:val="1"/>
      <w:numFmt w:val="none"/>
      <w:lvlText w:val=""/>
      <w:lvlJc w:val="left"/>
      <w:pPr>
        <w:ind w:left="1440" w:hanging="360"/>
      </w:pPr>
      <w:rPr>
        <w:rFonts w:hint="default"/>
      </w:rPr>
    </w:lvl>
    <w:lvl w:ilvl="4" w:tplc="13E23AD6">
      <w:start w:val="1"/>
      <w:numFmt w:val="none"/>
      <w:lvlText w:val=""/>
      <w:lvlJc w:val="left"/>
      <w:pPr>
        <w:ind w:left="1800" w:hanging="360"/>
      </w:pPr>
      <w:rPr>
        <w:rFonts w:hint="default"/>
      </w:rPr>
    </w:lvl>
    <w:lvl w:ilvl="5" w:tplc="A7B68770">
      <w:start w:val="1"/>
      <w:numFmt w:val="none"/>
      <w:lvlText w:val=""/>
      <w:lvlJc w:val="left"/>
      <w:pPr>
        <w:ind w:left="2160" w:hanging="360"/>
      </w:pPr>
      <w:rPr>
        <w:rFonts w:hint="default"/>
      </w:rPr>
    </w:lvl>
    <w:lvl w:ilvl="6" w:tplc="66146DD2">
      <w:start w:val="1"/>
      <w:numFmt w:val="none"/>
      <w:lvlText w:val=""/>
      <w:lvlJc w:val="left"/>
      <w:pPr>
        <w:ind w:left="2520" w:hanging="360"/>
      </w:pPr>
      <w:rPr>
        <w:rFonts w:hint="default"/>
      </w:rPr>
    </w:lvl>
    <w:lvl w:ilvl="7" w:tplc="92320AB6">
      <w:start w:val="1"/>
      <w:numFmt w:val="none"/>
      <w:lvlText w:val=""/>
      <w:lvlJc w:val="left"/>
      <w:pPr>
        <w:ind w:left="2880" w:hanging="360"/>
      </w:pPr>
      <w:rPr>
        <w:rFonts w:hint="default"/>
      </w:rPr>
    </w:lvl>
    <w:lvl w:ilvl="8" w:tplc="56D6A0B2">
      <w:start w:val="1"/>
      <w:numFmt w:val="none"/>
      <w:lvlText w:val=""/>
      <w:lvlJc w:val="left"/>
      <w:pPr>
        <w:ind w:left="3240" w:hanging="360"/>
      </w:pPr>
      <w:rPr>
        <w:rFonts w:hint="default"/>
      </w:rPr>
    </w:lvl>
  </w:abstractNum>
  <w:abstractNum w:abstractNumId="76" w15:restartNumberingAfterBreak="0">
    <w:nsid w:val="6FF25BFE"/>
    <w:multiLevelType w:val="hybridMultilevel"/>
    <w:tmpl w:val="F1F29092"/>
    <w:lvl w:ilvl="0" w:tplc="08090001">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77" w15:restartNumberingAfterBreak="0">
    <w:nsid w:val="70250B03"/>
    <w:multiLevelType w:val="hybridMultilevel"/>
    <w:tmpl w:val="F3EA2326"/>
    <w:name w:val="DEPIQuoteBullets"/>
    <w:lvl w:ilvl="0" w:tplc="E3C6E3E4">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tplc="4B288B12">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tplc="D19289EC">
      <w:start w:val="1"/>
      <w:numFmt w:val="bullet"/>
      <w:lvlText w:val="‒"/>
      <w:lvlJc w:val="left"/>
      <w:pPr>
        <w:tabs>
          <w:tab w:val="num" w:pos="1418"/>
        </w:tabs>
        <w:ind w:left="1418" w:hanging="283"/>
      </w:pPr>
      <w:rPr>
        <w:rFonts w:ascii="Calibri" w:hAnsi="Calibri" w:hint="default"/>
        <w:color w:val="B3272F" w:themeColor="text2"/>
      </w:rPr>
    </w:lvl>
    <w:lvl w:ilvl="3" w:tplc="A2506E4A">
      <w:start w:val="1"/>
      <w:numFmt w:val="bullet"/>
      <w:lvlText w:val=""/>
      <w:lvlJc w:val="left"/>
      <w:pPr>
        <w:ind w:left="1136" w:firstLine="283"/>
      </w:pPr>
      <w:rPr>
        <w:rFonts w:ascii="Symbol" w:hAnsi="Symbol" w:hint="default"/>
      </w:rPr>
    </w:lvl>
    <w:lvl w:ilvl="4" w:tplc="A8041258">
      <w:start w:val="1"/>
      <w:numFmt w:val="bullet"/>
      <w:lvlText w:val=""/>
      <w:lvlJc w:val="left"/>
      <w:pPr>
        <w:ind w:left="1420" w:firstLine="283"/>
      </w:pPr>
      <w:rPr>
        <w:rFonts w:ascii="Symbol" w:hAnsi="Symbol" w:hint="default"/>
      </w:rPr>
    </w:lvl>
    <w:lvl w:ilvl="5" w:tplc="0A746C74">
      <w:start w:val="1"/>
      <w:numFmt w:val="bullet"/>
      <w:lvlText w:val=""/>
      <w:lvlJc w:val="left"/>
      <w:pPr>
        <w:ind w:left="1704" w:firstLine="283"/>
      </w:pPr>
      <w:rPr>
        <w:rFonts w:ascii="Wingdings" w:hAnsi="Wingdings" w:hint="default"/>
      </w:rPr>
    </w:lvl>
    <w:lvl w:ilvl="6" w:tplc="2E28406C">
      <w:start w:val="1"/>
      <w:numFmt w:val="bullet"/>
      <w:lvlText w:val=""/>
      <w:lvlJc w:val="left"/>
      <w:pPr>
        <w:ind w:left="1988" w:firstLine="283"/>
      </w:pPr>
      <w:rPr>
        <w:rFonts w:ascii="Wingdings" w:hAnsi="Wingdings" w:hint="default"/>
      </w:rPr>
    </w:lvl>
    <w:lvl w:ilvl="7" w:tplc="BE7C28CC">
      <w:start w:val="1"/>
      <w:numFmt w:val="bullet"/>
      <w:lvlText w:val=""/>
      <w:lvlJc w:val="left"/>
      <w:pPr>
        <w:ind w:left="2272" w:firstLine="283"/>
      </w:pPr>
      <w:rPr>
        <w:rFonts w:ascii="Symbol" w:hAnsi="Symbol" w:hint="default"/>
      </w:rPr>
    </w:lvl>
    <w:lvl w:ilvl="8" w:tplc="796C936E">
      <w:start w:val="1"/>
      <w:numFmt w:val="bullet"/>
      <w:lvlText w:val=""/>
      <w:lvlJc w:val="left"/>
      <w:pPr>
        <w:ind w:left="2556" w:firstLine="283"/>
      </w:pPr>
      <w:rPr>
        <w:rFonts w:ascii="Symbol" w:hAnsi="Symbol" w:hint="default"/>
      </w:rPr>
    </w:lvl>
  </w:abstractNum>
  <w:abstractNum w:abstractNumId="78" w15:restartNumberingAfterBreak="0">
    <w:nsid w:val="723F2CDE"/>
    <w:multiLevelType w:val="hybridMultilevel"/>
    <w:tmpl w:val="4984BF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3B23E57"/>
    <w:multiLevelType w:val="hybridMultilevel"/>
    <w:tmpl w:val="8B18A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3CC21A1"/>
    <w:multiLevelType w:val="hybridMultilevel"/>
    <w:tmpl w:val="9FE23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839021E"/>
    <w:multiLevelType w:val="hybridMultilevel"/>
    <w:tmpl w:val="E0E09B5E"/>
    <w:name w:val="DEPIListNumbering"/>
    <w:lvl w:ilvl="0" w:tplc="48F8D570">
      <w:start w:val="1"/>
      <w:numFmt w:val="decimal"/>
      <w:pStyle w:val="ListNumber"/>
      <w:lvlText w:val="%1."/>
      <w:lvlJc w:val="left"/>
      <w:pPr>
        <w:tabs>
          <w:tab w:val="num" w:pos="340"/>
        </w:tabs>
        <w:ind w:left="340" w:hanging="340"/>
      </w:pPr>
      <w:rPr>
        <w:rFonts w:hint="default"/>
        <w:color w:val="363534" w:themeColor="text1"/>
        <w:spacing w:val="0"/>
        <w:sz w:val="20"/>
      </w:rPr>
    </w:lvl>
    <w:lvl w:ilvl="1" w:tplc="DD34A05C">
      <w:start w:val="1"/>
      <w:numFmt w:val="lowerLetter"/>
      <w:pStyle w:val="ListNumber2"/>
      <w:lvlText w:val="%2."/>
      <w:lvlJc w:val="left"/>
      <w:pPr>
        <w:tabs>
          <w:tab w:val="num" w:pos="680"/>
        </w:tabs>
        <w:ind w:left="680" w:hanging="340"/>
      </w:pPr>
      <w:rPr>
        <w:rFonts w:hint="default"/>
        <w:color w:val="363534" w:themeColor="text1"/>
        <w:spacing w:val="0"/>
        <w:sz w:val="20"/>
      </w:rPr>
    </w:lvl>
    <w:lvl w:ilvl="2" w:tplc="772410C8">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tplc="38D6D8A4">
      <w:start w:val="1"/>
      <w:numFmt w:val="none"/>
      <w:lvlText w:val=""/>
      <w:lvlJc w:val="left"/>
      <w:pPr>
        <w:tabs>
          <w:tab w:val="num" w:pos="-31680"/>
        </w:tabs>
        <w:ind w:left="-32767" w:firstLine="0"/>
      </w:pPr>
      <w:rPr>
        <w:rFonts w:hint="default"/>
      </w:rPr>
    </w:lvl>
    <w:lvl w:ilvl="4" w:tplc="B7826DA2">
      <w:start w:val="1"/>
      <w:numFmt w:val="none"/>
      <w:lvlText w:val=""/>
      <w:lvlJc w:val="left"/>
      <w:pPr>
        <w:tabs>
          <w:tab w:val="num" w:pos="-31680"/>
        </w:tabs>
        <w:ind w:left="-32767" w:firstLine="0"/>
      </w:pPr>
      <w:rPr>
        <w:rFonts w:hint="default"/>
      </w:rPr>
    </w:lvl>
    <w:lvl w:ilvl="5" w:tplc="4A54C8AE">
      <w:start w:val="1"/>
      <w:numFmt w:val="none"/>
      <w:lvlText w:val=""/>
      <w:lvlJc w:val="left"/>
      <w:pPr>
        <w:tabs>
          <w:tab w:val="num" w:pos="-31680"/>
        </w:tabs>
        <w:ind w:left="-32767" w:firstLine="0"/>
      </w:pPr>
      <w:rPr>
        <w:rFonts w:hint="default"/>
      </w:rPr>
    </w:lvl>
    <w:lvl w:ilvl="6" w:tplc="44143C44">
      <w:start w:val="1"/>
      <w:numFmt w:val="none"/>
      <w:lvlText w:val=""/>
      <w:lvlJc w:val="left"/>
      <w:pPr>
        <w:tabs>
          <w:tab w:val="num" w:pos="-31680"/>
        </w:tabs>
        <w:ind w:left="-32767" w:firstLine="0"/>
      </w:pPr>
      <w:rPr>
        <w:rFonts w:hint="default"/>
      </w:rPr>
    </w:lvl>
    <w:lvl w:ilvl="7" w:tplc="53B0D6E0">
      <w:start w:val="1"/>
      <w:numFmt w:val="none"/>
      <w:lvlText w:val=""/>
      <w:lvlJc w:val="left"/>
      <w:pPr>
        <w:tabs>
          <w:tab w:val="num" w:pos="-31680"/>
        </w:tabs>
        <w:ind w:left="-32767" w:firstLine="0"/>
      </w:pPr>
      <w:rPr>
        <w:rFonts w:hint="default"/>
      </w:rPr>
    </w:lvl>
    <w:lvl w:ilvl="8" w:tplc="CDC4510E">
      <w:start w:val="1"/>
      <w:numFmt w:val="none"/>
      <w:lvlText w:val=""/>
      <w:lvlJc w:val="left"/>
      <w:pPr>
        <w:tabs>
          <w:tab w:val="num" w:pos="-31680"/>
        </w:tabs>
        <w:ind w:left="-32767" w:firstLine="0"/>
      </w:pPr>
      <w:rPr>
        <w:rFonts w:hint="default"/>
      </w:rPr>
    </w:lvl>
  </w:abstractNum>
  <w:abstractNum w:abstractNumId="82" w15:restartNumberingAfterBreak="0">
    <w:nsid w:val="78D97B56"/>
    <w:multiLevelType w:val="hybridMultilevel"/>
    <w:tmpl w:val="E984F278"/>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93F82094">
      <w:start w:val="1"/>
      <w:numFmt w:val="decimal"/>
      <w:lvlText w:val="%3"/>
      <w:lvlJc w:val="left"/>
      <w:pPr>
        <w:ind w:left="3000" w:hanging="1020"/>
      </w:pPr>
      <w:rPr>
        <w:rFonts w:hint="default"/>
        <w:b/>
        <w:color w:val="FFFFFF" w:themeColor="background1"/>
        <w:sz w:val="56"/>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F8F6969"/>
    <w:multiLevelType w:val="hybridMultilevel"/>
    <w:tmpl w:val="1E9CC5B0"/>
    <w:lvl w:ilvl="0" w:tplc="706A01FC">
      <w:start w:val="1"/>
      <w:numFmt w:val="bullet"/>
      <w:pStyle w:val="TOC7"/>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45"/>
  </w:num>
  <w:num w:numId="2">
    <w:abstractNumId w:val="75"/>
  </w:num>
  <w:num w:numId="3">
    <w:abstractNumId w:val="66"/>
  </w:num>
  <w:num w:numId="4">
    <w:abstractNumId w:val="81"/>
  </w:num>
  <w:num w:numId="5">
    <w:abstractNumId w:val="35"/>
  </w:num>
  <w:num w:numId="6">
    <w:abstractNumId w:val="21"/>
  </w:num>
  <w:num w:numId="7">
    <w:abstractNumId w:val="10"/>
  </w:num>
  <w:num w:numId="8">
    <w:abstractNumId w:val="77"/>
  </w:num>
  <w:num w:numId="9">
    <w:abstractNumId w:val="24"/>
  </w:num>
  <w:num w:numId="10">
    <w:abstractNumId w:val="40"/>
  </w:num>
  <w:num w:numId="11">
    <w:abstractNumId w:val="27"/>
  </w:num>
  <w:num w:numId="12">
    <w:abstractNumId w:val="48"/>
  </w:num>
  <w:num w:numId="13">
    <w:abstractNumId w:val="53"/>
  </w:num>
  <w:num w:numId="14">
    <w:abstractNumId w:val="82"/>
  </w:num>
  <w:num w:numId="15">
    <w:abstractNumId w:val="17"/>
  </w:num>
  <w:num w:numId="16">
    <w:abstractNumId w:val="12"/>
  </w:num>
  <w:num w:numId="17">
    <w:abstractNumId w:val="69"/>
  </w:num>
  <w:num w:numId="18">
    <w:abstractNumId w:val="58"/>
  </w:num>
  <w:num w:numId="19">
    <w:abstractNumId w:val="42"/>
  </w:num>
  <w:num w:numId="20">
    <w:abstractNumId w:val="47"/>
  </w:num>
  <w:num w:numId="21">
    <w:abstractNumId w:val="20"/>
  </w:num>
  <w:num w:numId="22">
    <w:abstractNumId w:val="34"/>
  </w:num>
  <w:num w:numId="23">
    <w:abstractNumId w:val="19"/>
  </w:num>
  <w:num w:numId="24">
    <w:abstractNumId w:val="8"/>
  </w:num>
  <w:num w:numId="25">
    <w:abstractNumId w:val="3"/>
  </w:num>
  <w:num w:numId="26">
    <w:abstractNumId w:val="2"/>
  </w:num>
  <w:num w:numId="27">
    <w:abstractNumId w:val="1"/>
  </w:num>
  <w:num w:numId="28">
    <w:abstractNumId w:val="0"/>
  </w:num>
  <w:num w:numId="29">
    <w:abstractNumId w:val="74"/>
  </w:num>
  <w:num w:numId="30">
    <w:abstractNumId w:val="6"/>
  </w:num>
  <w:num w:numId="31">
    <w:abstractNumId w:val="4"/>
  </w:num>
  <w:num w:numId="32">
    <w:abstractNumId w:val="65"/>
  </w:num>
  <w:num w:numId="33">
    <w:abstractNumId w:val="9"/>
  </w:num>
  <w:num w:numId="34">
    <w:abstractNumId w:val="49"/>
  </w:num>
  <w:num w:numId="35">
    <w:abstractNumId w:val="37"/>
  </w:num>
  <w:num w:numId="36">
    <w:abstractNumId w:val="52"/>
  </w:num>
  <w:num w:numId="37">
    <w:abstractNumId w:val="72"/>
  </w:num>
  <w:num w:numId="38">
    <w:abstractNumId w:val="59"/>
  </w:num>
  <w:num w:numId="39">
    <w:abstractNumId w:val="41"/>
  </w:num>
  <w:num w:numId="40">
    <w:abstractNumId w:val="64"/>
  </w:num>
  <w:num w:numId="41">
    <w:abstractNumId w:val="29"/>
  </w:num>
  <w:num w:numId="42">
    <w:abstractNumId w:val="44"/>
  </w:num>
  <w:num w:numId="43">
    <w:abstractNumId w:val="76"/>
  </w:num>
  <w:num w:numId="44">
    <w:abstractNumId w:val="83"/>
  </w:num>
  <w:num w:numId="45">
    <w:abstractNumId w:val="63"/>
  </w:num>
  <w:num w:numId="46">
    <w:abstractNumId w:val="78"/>
  </w:num>
  <w:num w:numId="47">
    <w:abstractNumId w:val="5"/>
  </w:num>
  <w:num w:numId="48">
    <w:abstractNumId w:val="22"/>
  </w:num>
  <w:num w:numId="49">
    <w:abstractNumId w:val="31"/>
  </w:num>
  <w:num w:numId="50">
    <w:abstractNumId w:val="26"/>
  </w:num>
  <w:num w:numId="51">
    <w:abstractNumId w:val="39"/>
  </w:num>
  <w:num w:numId="52">
    <w:abstractNumId w:val="30"/>
  </w:num>
  <w:num w:numId="53">
    <w:abstractNumId w:val="73"/>
  </w:num>
  <w:num w:numId="54">
    <w:abstractNumId w:val="55"/>
  </w:num>
  <w:num w:numId="55">
    <w:abstractNumId w:val="46"/>
  </w:num>
  <w:num w:numId="56">
    <w:abstractNumId w:val="68"/>
  </w:num>
  <w:num w:numId="57">
    <w:abstractNumId w:val="33"/>
  </w:num>
  <w:num w:numId="58">
    <w:abstractNumId w:val="70"/>
  </w:num>
  <w:num w:numId="59">
    <w:abstractNumId w:val="25"/>
  </w:num>
  <w:num w:numId="60">
    <w:abstractNumId w:val="62"/>
  </w:num>
  <w:num w:numId="61">
    <w:abstractNumId w:val="36"/>
  </w:num>
  <w:num w:numId="62">
    <w:abstractNumId w:val="54"/>
  </w:num>
  <w:num w:numId="63">
    <w:abstractNumId w:val="14"/>
  </w:num>
  <w:num w:numId="64">
    <w:abstractNumId w:val="60"/>
  </w:num>
  <w:num w:numId="65">
    <w:abstractNumId w:val="67"/>
  </w:num>
  <w:num w:numId="66">
    <w:abstractNumId w:val="28"/>
  </w:num>
  <w:num w:numId="67">
    <w:abstractNumId w:val="38"/>
  </w:num>
  <w:num w:numId="68">
    <w:abstractNumId w:val="7"/>
  </w:num>
  <w:num w:numId="69">
    <w:abstractNumId w:val="50"/>
  </w:num>
  <w:num w:numId="70">
    <w:abstractNumId w:val="16"/>
  </w:num>
  <w:num w:numId="71">
    <w:abstractNumId w:val="51"/>
  </w:num>
  <w:num w:numId="72">
    <w:abstractNumId w:val="18"/>
  </w:num>
  <w:num w:numId="73">
    <w:abstractNumId w:val="80"/>
  </w:num>
  <w:num w:numId="74">
    <w:abstractNumId w:val="11"/>
  </w:num>
  <w:num w:numId="75">
    <w:abstractNumId w:val="61"/>
  </w:num>
  <w:num w:numId="76">
    <w:abstractNumId w:val="15"/>
  </w:num>
  <w:num w:numId="77">
    <w:abstractNumId w:val="79"/>
  </w:num>
  <w:num w:numId="78">
    <w:abstractNumId w:val="23"/>
  </w:num>
  <w:num w:numId="79">
    <w:abstractNumId w:val="3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AU"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49"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Multi"/>
    <w:docVar w:name="CoverProjectBar" w:val="False"/>
    <w:docVar w:name="CoverWebAddress" w:val="False"/>
    <w:docVar w:name="FooterTextAuto" w:val="False"/>
    <w:docVar w:name="Heading1Numbered" w:val="False"/>
    <w:docVar w:name="Heading2Numbered" w:val="False"/>
    <w:docVar w:name="Heading3Numbered" w:val="False"/>
    <w:docVar w:name="Heading4Numbered" w:val="False"/>
    <w:docVar w:name="PageSetup" w:val="Double"/>
    <w:docVar w:name="Theme Color" w:val="LocalInfrastructure"/>
    <w:docVar w:name="TOC" w:val="False"/>
    <w:docVar w:name="TOCNew" w:val="True"/>
    <w:docVar w:name="Version" w:val="3"/>
  </w:docVars>
  <w:rsids>
    <w:rsidRoot w:val="004A780A"/>
    <w:rsid w:val="00000169"/>
    <w:rsid w:val="0000017F"/>
    <w:rsid w:val="00000279"/>
    <w:rsid w:val="000002D5"/>
    <w:rsid w:val="000004BD"/>
    <w:rsid w:val="000004C5"/>
    <w:rsid w:val="000007C6"/>
    <w:rsid w:val="00000A33"/>
    <w:rsid w:val="00000A67"/>
    <w:rsid w:val="00000B7A"/>
    <w:rsid w:val="00000C89"/>
    <w:rsid w:val="00000FEB"/>
    <w:rsid w:val="000012BE"/>
    <w:rsid w:val="000015ED"/>
    <w:rsid w:val="0000195C"/>
    <w:rsid w:val="00001B0C"/>
    <w:rsid w:val="00001BE4"/>
    <w:rsid w:val="00001C6D"/>
    <w:rsid w:val="00001F76"/>
    <w:rsid w:val="00002131"/>
    <w:rsid w:val="000024AF"/>
    <w:rsid w:val="000024EB"/>
    <w:rsid w:val="0000279C"/>
    <w:rsid w:val="000028B4"/>
    <w:rsid w:val="000028D8"/>
    <w:rsid w:val="00002A94"/>
    <w:rsid w:val="00002DE1"/>
    <w:rsid w:val="00003073"/>
    <w:rsid w:val="0000307B"/>
    <w:rsid w:val="00003266"/>
    <w:rsid w:val="000034FC"/>
    <w:rsid w:val="00003636"/>
    <w:rsid w:val="000038C2"/>
    <w:rsid w:val="00003960"/>
    <w:rsid w:val="00003EAC"/>
    <w:rsid w:val="00004199"/>
    <w:rsid w:val="00004237"/>
    <w:rsid w:val="0000456E"/>
    <w:rsid w:val="00004641"/>
    <w:rsid w:val="0000491E"/>
    <w:rsid w:val="0000493D"/>
    <w:rsid w:val="00004C6B"/>
    <w:rsid w:val="00004CA4"/>
    <w:rsid w:val="00005198"/>
    <w:rsid w:val="00005261"/>
    <w:rsid w:val="00005475"/>
    <w:rsid w:val="0000550F"/>
    <w:rsid w:val="00005647"/>
    <w:rsid w:val="00005717"/>
    <w:rsid w:val="0000591C"/>
    <w:rsid w:val="00005AB8"/>
    <w:rsid w:val="00005B2F"/>
    <w:rsid w:val="00005E31"/>
    <w:rsid w:val="00005E39"/>
    <w:rsid w:val="00006000"/>
    <w:rsid w:val="000062B6"/>
    <w:rsid w:val="00006769"/>
    <w:rsid w:val="00006852"/>
    <w:rsid w:val="000068D4"/>
    <w:rsid w:val="00006984"/>
    <w:rsid w:val="00006A2C"/>
    <w:rsid w:val="00006CC9"/>
    <w:rsid w:val="00006F08"/>
    <w:rsid w:val="00007027"/>
    <w:rsid w:val="000072BC"/>
    <w:rsid w:val="00007710"/>
    <w:rsid w:val="000079BC"/>
    <w:rsid w:val="00007A8F"/>
    <w:rsid w:val="00007A93"/>
    <w:rsid w:val="00010362"/>
    <w:rsid w:val="000104D8"/>
    <w:rsid w:val="00010A57"/>
    <w:rsid w:val="00010AAD"/>
    <w:rsid w:val="00010BC2"/>
    <w:rsid w:val="00010D49"/>
    <w:rsid w:val="00010E3F"/>
    <w:rsid w:val="00010F68"/>
    <w:rsid w:val="00010FAD"/>
    <w:rsid w:val="00010FCC"/>
    <w:rsid w:val="0001107C"/>
    <w:rsid w:val="000113CD"/>
    <w:rsid w:val="0001148B"/>
    <w:rsid w:val="000114BD"/>
    <w:rsid w:val="00011766"/>
    <w:rsid w:val="000118FD"/>
    <w:rsid w:val="00011E67"/>
    <w:rsid w:val="00011F39"/>
    <w:rsid w:val="0001226A"/>
    <w:rsid w:val="00012356"/>
    <w:rsid w:val="00012710"/>
    <w:rsid w:val="00012788"/>
    <w:rsid w:val="00012B94"/>
    <w:rsid w:val="00012C95"/>
    <w:rsid w:val="00012D21"/>
    <w:rsid w:val="00012D41"/>
    <w:rsid w:val="00012E66"/>
    <w:rsid w:val="00012EC2"/>
    <w:rsid w:val="00013003"/>
    <w:rsid w:val="000131C1"/>
    <w:rsid w:val="00013360"/>
    <w:rsid w:val="0001362A"/>
    <w:rsid w:val="0001389C"/>
    <w:rsid w:val="0001393A"/>
    <w:rsid w:val="00013A2C"/>
    <w:rsid w:val="00013BAE"/>
    <w:rsid w:val="00013CF4"/>
    <w:rsid w:val="00013D6F"/>
    <w:rsid w:val="00013DC6"/>
    <w:rsid w:val="00014619"/>
    <w:rsid w:val="0001466C"/>
    <w:rsid w:val="00014855"/>
    <w:rsid w:val="00014C23"/>
    <w:rsid w:val="00014D0D"/>
    <w:rsid w:val="00014E03"/>
    <w:rsid w:val="00014E15"/>
    <w:rsid w:val="00014FB3"/>
    <w:rsid w:val="00015782"/>
    <w:rsid w:val="0001597B"/>
    <w:rsid w:val="00015B59"/>
    <w:rsid w:val="00015BB6"/>
    <w:rsid w:val="00016478"/>
    <w:rsid w:val="00016500"/>
    <w:rsid w:val="00016757"/>
    <w:rsid w:val="00016C60"/>
    <w:rsid w:val="0001713E"/>
    <w:rsid w:val="000171F8"/>
    <w:rsid w:val="000171FD"/>
    <w:rsid w:val="00017272"/>
    <w:rsid w:val="00017607"/>
    <w:rsid w:val="00017669"/>
    <w:rsid w:val="00017701"/>
    <w:rsid w:val="00017D34"/>
    <w:rsid w:val="00017D91"/>
    <w:rsid w:val="000200CC"/>
    <w:rsid w:val="00020DB2"/>
    <w:rsid w:val="00020EF0"/>
    <w:rsid w:val="0002128C"/>
    <w:rsid w:val="00021523"/>
    <w:rsid w:val="000215FD"/>
    <w:rsid w:val="0002161D"/>
    <w:rsid w:val="000217ED"/>
    <w:rsid w:val="00021A33"/>
    <w:rsid w:val="00021CF5"/>
    <w:rsid w:val="0002210A"/>
    <w:rsid w:val="0002220D"/>
    <w:rsid w:val="0002261E"/>
    <w:rsid w:val="000226FA"/>
    <w:rsid w:val="000227DA"/>
    <w:rsid w:val="00022A72"/>
    <w:rsid w:val="00022F51"/>
    <w:rsid w:val="000230FD"/>
    <w:rsid w:val="0002325E"/>
    <w:rsid w:val="000232B8"/>
    <w:rsid w:val="00023536"/>
    <w:rsid w:val="000236AE"/>
    <w:rsid w:val="00023AFB"/>
    <w:rsid w:val="00023B96"/>
    <w:rsid w:val="00023F44"/>
    <w:rsid w:val="0002404B"/>
    <w:rsid w:val="000242BF"/>
    <w:rsid w:val="00024572"/>
    <w:rsid w:val="00024574"/>
    <w:rsid w:val="00024682"/>
    <w:rsid w:val="00024896"/>
    <w:rsid w:val="00024904"/>
    <w:rsid w:val="00024990"/>
    <w:rsid w:val="00024D99"/>
    <w:rsid w:val="00024D9E"/>
    <w:rsid w:val="000251A3"/>
    <w:rsid w:val="00025217"/>
    <w:rsid w:val="0002541C"/>
    <w:rsid w:val="0002549C"/>
    <w:rsid w:val="00025A62"/>
    <w:rsid w:val="00025ADB"/>
    <w:rsid w:val="00025BBE"/>
    <w:rsid w:val="00025CA5"/>
    <w:rsid w:val="00025E3E"/>
    <w:rsid w:val="00025E8C"/>
    <w:rsid w:val="00025F6C"/>
    <w:rsid w:val="00026290"/>
    <w:rsid w:val="000262A0"/>
    <w:rsid w:val="000263AA"/>
    <w:rsid w:val="000265D8"/>
    <w:rsid w:val="00026700"/>
    <w:rsid w:val="00026706"/>
    <w:rsid w:val="0002674C"/>
    <w:rsid w:val="00026860"/>
    <w:rsid w:val="000268F7"/>
    <w:rsid w:val="00026AC5"/>
    <w:rsid w:val="0002710C"/>
    <w:rsid w:val="0002719A"/>
    <w:rsid w:val="0002752C"/>
    <w:rsid w:val="000275B5"/>
    <w:rsid w:val="00027779"/>
    <w:rsid w:val="0002780D"/>
    <w:rsid w:val="00027D1E"/>
    <w:rsid w:val="00027E13"/>
    <w:rsid w:val="00027EED"/>
    <w:rsid w:val="00027F13"/>
    <w:rsid w:val="00030000"/>
    <w:rsid w:val="000303AC"/>
    <w:rsid w:val="00030569"/>
    <w:rsid w:val="00030692"/>
    <w:rsid w:val="000309EB"/>
    <w:rsid w:val="00030CF0"/>
    <w:rsid w:val="0003108C"/>
    <w:rsid w:val="00031190"/>
    <w:rsid w:val="000312CC"/>
    <w:rsid w:val="000312E9"/>
    <w:rsid w:val="0003176C"/>
    <w:rsid w:val="00031B5D"/>
    <w:rsid w:val="00031DBD"/>
    <w:rsid w:val="00031F2C"/>
    <w:rsid w:val="00032220"/>
    <w:rsid w:val="000323E0"/>
    <w:rsid w:val="000323EF"/>
    <w:rsid w:val="000324D5"/>
    <w:rsid w:val="000326CD"/>
    <w:rsid w:val="0003294B"/>
    <w:rsid w:val="00032BE8"/>
    <w:rsid w:val="00032C5C"/>
    <w:rsid w:val="00032D71"/>
    <w:rsid w:val="00033032"/>
    <w:rsid w:val="00033137"/>
    <w:rsid w:val="00033178"/>
    <w:rsid w:val="00033256"/>
    <w:rsid w:val="00033331"/>
    <w:rsid w:val="000333AC"/>
    <w:rsid w:val="000335AF"/>
    <w:rsid w:val="00033A8A"/>
    <w:rsid w:val="00033CBD"/>
    <w:rsid w:val="00034160"/>
    <w:rsid w:val="0003418D"/>
    <w:rsid w:val="0003451C"/>
    <w:rsid w:val="00034C06"/>
    <w:rsid w:val="00034CE4"/>
    <w:rsid w:val="00034D41"/>
    <w:rsid w:val="00034E46"/>
    <w:rsid w:val="00034ED9"/>
    <w:rsid w:val="00035139"/>
    <w:rsid w:val="00035163"/>
    <w:rsid w:val="00035168"/>
    <w:rsid w:val="000351EF"/>
    <w:rsid w:val="00035721"/>
    <w:rsid w:val="00035A41"/>
    <w:rsid w:val="00035B4E"/>
    <w:rsid w:val="00035BAD"/>
    <w:rsid w:val="00035CEE"/>
    <w:rsid w:val="00035D28"/>
    <w:rsid w:val="00035F72"/>
    <w:rsid w:val="00035FD9"/>
    <w:rsid w:val="000362D6"/>
    <w:rsid w:val="0003636C"/>
    <w:rsid w:val="000364BA"/>
    <w:rsid w:val="00036685"/>
    <w:rsid w:val="00036908"/>
    <w:rsid w:val="00036A70"/>
    <w:rsid w:val="00036D59"/>
    <w:rsid w:val="00036FBD"/>
    <w:rsid w:val="00037072"/>
    <w:rsid w:val="000371A6"/>
    <w:rsid w:val="000372AC"/>
    <w:rsid w:val="00037861"/>
    <w:rsid w:val="00037CE2"/>
    <w:rsid w:val="00037F49"/>
    <w:rsid w:val="00037F7A"/>
    <w:rsid w:val="00037F81"/>
    <w:rsid w:val="00040603"/>
    <w:rsid w:val="00040944"/>
    <w:rsid w:val="00040AC0"/>
    <w:rsid w:val="00040BDB"/>
    <w:rsid w:val="00040CA4"/>
    <w:rsid w:val="00040CFF"/>
    <w:rsid w:val="00040DF1"/>
    <w:rsid w:val="00041006"/>
    <w:rsid w:val="0004153E"/>
    <w:rsid w:val="0004176C"/>
    <w:rsid w:val="00041797"/>
    <w:rsid w:val="00041903"/>
    <w:rsid w:val="00041C5B"/>
    <w:rsid w:val="00041C8D"/>
    <w:rsid w:val="00041D37"/>
    <w:rsid w:val="00041FBF"/>
    <w:rsid w:val="00042132"/>
    <w:rsid w:val="000421D0"/>
    <w:rsid w:val="0004263E"/>
    <w:rsid w:val="000430CC"/>
    <w:rsid w:val="000430E6"/>
    <w:rsid w:val="00043650"/>
    <w:rsid w:val="00043721"/>
    <w:rsid w:val="00043971"/>
    <w:rsid w:val="00043BC5"/>
    <w:rsid w:val="00043E65"/>
    <w:rsid w:val="00043F99"/>
    <w:rsid w:val="000441FC"/>
    <w:rsid w:val="0004422B"/>
    <w:rsid w:val="00044617"/>
    <w:rsid w:val="00044882"/>
    <w:rsid w:val="00044BDC"/>
    <w:rsid w:val="00044D7E"/>
    <w:rsid w:val="00044EAE"/>
    <w:rsid w:val="00044F59"/>
    <w:rsid w:val="00045046"/>
    <w:rsid w:val="000453C6"/>
    <w:rsid w:val="000455E1"/>
    <w:rsid w:val="0004583C"/>
    <w:rsid w:val="00045AA1"/>
    <w:rsid w:val="00045DE2"/>
    <w:rsid w:val="0004622F"/>
    <w:rsid w:val="0004639B"/>
    <w:rsid w:val="00046864"/>
    <w:rsid w:val="00046C1D"/>
    <w:rsid w:val="00046EE3"/>
    <w:rsid w:val="000470BE"/>
    <w:rsid w:val="000471BB"/>
    <w:rsid w:val="000472F7"/>
    <w:rsid w:val="000473A1"/>
    <w:rsid w:val="0004741A"/>
    <w:rsid w:val="000475A6"/>
    <w:rsid w:val="0004761D"/>
    <w:rsid w:val="00047785"/>
    <w:rsid w:val="00047A42"/>
    <w:rsid w:val="00047A9A"/>
    <w:rsid w:val="00047C72"/>
    <w:rsid w:val="00047C7E"/>
    <w:rsid w:val="00047CE9"/>
    <w:rsid w:val="0005012E"/>
    <w:rsid w:val="000501F1"/>
    <w:rsid w:val="00050257"/>
    <w:rsid w:val="00050487"/>
    <w:rsid w:val="000504A5"/>
    <w:rsid w:val="000505E9"/>
    <w:rsid w:val="000507C3"/>
    <w:rsid w:val="00050DBF"/>
    <w:rsid w:val="0005110C"/>
    <w:rsid w:val="00051226"/>
    <w:rsid w:val="00051575"/>
    <w:rsid w:val="0005189D"/>
    <w:rsid w:val="00051D4F"/>
    <w:rsid w:val="00051DCF"/>
    <w:rsid w:val="00052234"/>
    <w:rsid w:val="00052630"/>
    <w:rsid w:val="00052825"/>
    <w:rsid w:val="0005287B"/>
    <w:rsid w:val="00052BE7"/>
    <w:rsid w:val="00052C61"/>
    <w:rsid w:val="00053244"/>
    <w:rsid w:val="000535A8"/>
    <w:rsid w:val="0005374D"/>
    <w:rsid w:val="00053C43"/>
    <w:rsid w:val="00053EC1"/>
    <w:rsid w:val="0005401B"/>
    <w:rsid w:val="0005434E"/>
    <w:rsid w:val="000545F9"/>
    <w:rsid w:val="0005472E"/>
    <w:rsid w:val="000547C6"/>
    <w:rsid w:val="000548DC"/>
    <w:rsid w:val="00054AD4"/>
    <w:rsid w:val="00054B71"/>
    <w:rsid w:val="00055546"/>
    <w:rsid w:val="0005568C"/>
    <w:rsid w:val="000557B4"/>
    <w:rsid w:val="00055860"/>
    <w:rsid w:val="00055AD4"/>
    <w:rsid w:val="00055B9B"/>
    <w:rsid w:val="00055D0B"/>
    <w:rsid w:val="00055D2D"/>
    <w:rsid w:val="000560BA"/>
    <w:rsid w:val="000561DB"/>
    <w:rsid w:val="0005635B"/>
    <w:rsid w:val="000570E5"/>
    <w:rsid w:val="00057204"/>
    <w:rsid w:val="00057220"/>
    <w:rsid w:val="000579A4"/>
    <w:rsid w:val="00057EB2"/>
    <w:rsid w:val="0006013C"/>
    <w:rsid w:val="00060538"/>
    <w:rsid w:val="00060722"/>
    <w:rsid w:val="00060925"/>
    <w:rsid w:val="00060EE0"/>
    <w:rsid w:val="00060F89"/>
    <w:rsid w:val="00060FD9"/>
    <w:rsid w:val="00061573"/>
    <w:rsid w:val="000617D7"/>
    <w:rsid w:val="000617E7"/>
    <w:rsid w:val="00061DC2"/>
    <w:rsid w:val="00061DC6"/>
    <w:rsid w:val="000620DA"/>
    <w:rsid w:val="000626EE"/>
    <w:rsid w:val="00062985"/>
    <w:rsid w:val="00062C77"/>
    <w:rsid w:val="00063450"/>
    <w:rsid w:val="000634F1"/>
    <w:rsid w:val="00063623"/>
    <w:rsid w:val="00063781"/>
    <w:rsid w:val="00063879"/>
    <w:rsid w:val="00063AAE"/>
    <w:rsid w:val="00063E71"/>
    <w:rsid w:val="00063E7B"/>
    <w:rsid w:val="000640A9"/>
    <w:rsid w:val="0006422E"/>
    <w:rsid w:val="0006430C"/>
    <w:rsid w:val="0006438A"/>
    <w:rsid w:val="0006443C"/>
    <w:rsid w:val="00064489"/>
    <w:rsid w:val="0006464A"/>
    <w:rsid w:val="00064B27"/>
    <w:rsid w:val="00064C2E"/>
    <w:rsid w:val="0006501A"/>
    <w:rsid w:val="000651F1"/>
    <w:rsid w:val="00065584"/>
    <w:rsid w:val="000655FD"/>
    <w:rsid w:val="00065A52"/>
    <w:rsid w:val="00065C85"/>
    <w:rsid w:val="00065CA0"/>
    <w:rsid w:val="00065E7A"/>
    <w:rsid w:val="00066033"/>
    <w:rsid w:val="000660C5"/>
    <w:rsid w:val="00066500"/>
    <w:rsid w:val="00066933"/>
    <w:rsid w:val="00066ABF"/>
    <w:rsid w:val="00066C3B"/>
    <w:rsid w:val="00066D9C"/>
    <w:rsid w:val="00066F02"/>
    <w:rsid w:val="00067098"/>
    <w:rsid w:val="0006742D"/>
    <w:rsid w:val="0006747D"/>
    <w:rsid w:val="000676F3"/>
    <w:rsid w:val="000676F8"/>
    <w:rsid w:val="00067769"/>
    <w:rsid w:val="000701FA"/>
    <w:rsid w:val="00070256"/>
    <w:rsid w:val="000704F3"/>
    <w:rsid w:val="000707CB"/>
    <w:rsid w:val="00070BE2"/>
    <w:rsid w:val="00070C97"/>
    <w:rsid w:val="00070D19"/>
    <w:rsid w:val="0007108B"/>
    <w:rsid w:val="0007112E"/>
    <w:rsid w:val="000711B2"/>
    <w:rsid w:val="000717AD"/>
    <w:rsid w:val="00071B67"/>
    <w:rsid w:val="00071CA4"/>
    <w:rsid w:val="00071D55"/>
    <w:rsid w:val="00071DE2"/>
    <w:rsid w:val="00071F7D"/>
    <w:rsid w:val="00072074"/>
    <w:rsid w:val="000720F9"/>
    <w:rsid w:val="00072288"/>
    <w:rsid w:val="000724A4"/>
    <w:rsid w:val="00072733"/>
    <w:rsid w:val="00072783"/>
    <w:rsid w:val="00072AA6"/>
    <w:rsid w:val="00072E02"/>
    <w:rsid w:val="00072F1A"/>
    <w:rsid w:val="000731AF"/>
    <w:rsid w:val="00073235"/>
    <w:rsid w:val="00073536"/>
    <w:rsid w:val="0007374D"/>
    <w:rsid w:val="000738FE"/>
    <w:rsid w:val="00073956"/>
    <w:rsid w:val="00073963"/>
    <w:rsid w:val="000739CC"/>
    <w:rsid w:val="00073A9B"/>
    <w:rsid w:val="00073BBA"/>
    <w:rsid w:val="00073F07"/>
    <w:rsid w:val="00073F89"/>
    <w:rsid w:val="00073F9C"/>
    <w:rsid w:val="00074028"/>
    <w:rsid w:val="000742AF"/>
    <w:rsid w:val="00074372"/>
    <w:rsid w:val="00074430"/>
    <w:rsid w:val="00074565"/>
    <w:rsid w:val="00074A1F"/>
    <w:rsid w:val="00074C2B"/>
    <w:rsid w:val="00075064"/>
    <w:rsid w:val="00075083"/>
    <w:rsid w:val="000752FC"/>
    <w:rsid w:val="000753FE"/>
    <w:rsid w:val="000758A3"/>
    <w:rsid w:val="000758E3"/>
    <w:rsid w:val="00075E07"/>
    <w:rsid w:val="00076398"/>
    <w:rsid w:val="000767F1"/>
    <w:rsid w:val="00076A6F"/>
    <w:rsid w:val="00076A88"/>
    <w:rsid w:val="00076B41"/>
    <w:rsid w:val="00076EB9"/>
    <w:rsid w:val="00077BA7"/>
    <w:rsid w:val="0008006E"/>
    <w:rsid w:val="000801A8"/>
    <w:rsid w:val="000802A9"/>
    <w:rsid w:val="0008061A"/>
    <w:rsid w:val="00080636"/>
    <w:rsid w:val="0008069E"/>
    <w:rsid w:val="000808B5"/>
    <w:rsid w:val="0008091C"/>
    <w:rsid w:val="000809F0"/>
    <w:rsid w:val="00080ADF"/>
    <w:rsid w:val="00080F14"/>
    <w:rsid w:val="00080FF0"/>
    <w:rsid w:val="000810A3"/>
    <w:rsid w:val="0008129B"/>
    <w:rsid w:val="000814A4"/>
    <w:rsid w:val="000816AD"/>
    <w:rsid w:val="0008171D"/>
    <w:rsid w:val="000818ED"/>
    <w:rsid w:val="00081D9B"/>
    <w:rsid w:val="00081FED"/>
    <w:rsid w:val="0008221A"/>
    <w:rsid w:val="00082224"/>
    <w:rsid w:val="0008225E"/>
    <w:rsid w:val="0008252E"/>
    <w:rsid w:val="00082889"/>
    <w:rsid w:val="00082914"/>
    <w:rsid w:val="00082D6D"/>
    <w:rsid w:val="00082E34"/>
    <w:rsid w:val="0008309F"/>
    <w:rsid w:val="000838A2"/>
    <w:rsid w:val="00083917"/>
    <w:rsid w:val="00083CD6"/>
    <w:rsid w:val="0008411F"/>
    <w:rsid w:val="00084187"/>
    <w:rsid w:val="0008459A"/>
    <w:rsid w:val="00084A5C"/>
    <w:rsid w:val="00084CB1"/>
    <w:rsid w:val="00084CBE"/>
    <w:rsid w:val="00084E5A"/>
    <w:rsid w:val="00084E69"/>
    <w:rsid w:val="00084EC2"/>
    <w:rsid w:val="00084FF0"/>
    <w:rsid w:val="000852DE"/>
    <w:rsid w:val="00085689"/>
    <w:rsid w:val="0008568F"/>
    <w:rsid w:val="00085964"/>
    <w:rsid w:val="000859C3"/>
    <w:rsid w:val="00085AC3"/>
    <w:rsid w:val="00085BE9"/>
    <w:rsid w:val="000860D7"/>
    <w:rsid w:val="00086205"/>
    <w:rsid w:val="000864AC"/>
    <w:rsid w:val="00086762"/>
    <w:rsid w:val="0008679B"/>
    <w:rsid w:val="000868EA"/>
    <w:rsid w:val="0008698C"/>
    <w:rsid w:val="00086AA4"/>
    <w:rsid w:val="00087197"/>
    <w:rsid w:val="0008745F"/>
    <w:rsid w:val="00087718"/>
    <w:rsid w:val="0008772D"/>
    <w:rsid w:val="000879D3"/>
    <w:rsid w:val="000879DE"/>
    <w:rsid w:val="00087F03"/>
    <w:rsid w:val="00087F34"/>
    <w:rsid w:val="000908D6"/>
    <w:rsid w:val="00090E93"/>
    <w:rsid w:val="000910E2"/>
    <w:rsid w:val="0009125C"/>
    <w:rsid w:val="000912C2"/>
    <w:rsid w:val="000913AD"/>
    <w:rsid w:val="00091806"/>
    <w:rsid w:val="00091C11"/>
    <w:rsid w:val="00091C8F"/>
    <w:rsid w:val="00091F27"/>
    <w:rsid w:val="00091F49"/>
    <w:rsid w:val="00092056"/>
    <w:rsid w:val="000920B3"/>
    <w:rsid w:val="0009214D"/>
    <w:rsid w:val="00092270"/>
    <w:rsid w:val="0009301A"/>
    <w:rsid w:val="00093051"/>
    <w:rsid w:val="000935F8"/>
    <w:rsid w:val="000938C5"/>
    <w:rsid w:val="00093CCF"/>
    <w:rsid w:val="00093D91"/>
    <w:rsid w:val="00093F02"/>
    <w:rsid w:val="00094007"/>
    <w:rsid w:val="0009409C"/>
    <w:rsid w:val="000941C3"/>
    <w:rsid w:val="0009424B"/>
    <w:rsid w:val="00094513"/>
    <w:rsid w:val="000948CF"/>
    <w:rsid w:val="00094902"/>
    <w:rsid w:val="000949BD"/>
    <w:rsid w:val="00094A84"/>
    <w:rsid w:val="00094B1C"/>
    <w:rsid w:val="00094C58"/>
    <w:rsid w:val="00094DF3"/>
    <w:rsid w:val="00094F27"/>
    <w:rsid w:val="00095048"/>
    <w:rsid w:val="0009521E"/>
    <w:rsid w:val="000952B9"/>
    <w:rsid w:val="00095475"/>
    <w:rsid w:val="0009578D"/>
    <w:rsid w:val="000957FE"/>
    <w:rsid w:val="00095985"/>
    <w:rsid w:val="00095A86"/>
    <w:rsid w:val="00095B27"/>
    <w:rsid w:val="00095C3D"/>
    <w:rsid w:val="00095E8A"/>
    <w:rsid w:val="00095F4F"/>
    <w:rsid w:val="0009600C"/>
    <w:rsid w:val="00096627"/>
    <w:rsid w:val="00096B2D"/>
    <w:rsid w:val="00096B35"/>
    <w:rsid w:val="00096E09"/>
    <w:rsid w:val="00097170"/>
    <w:rsid w:val="00097240"/>
    <w:rsid w:val="00097538"/>
    <w:rsid w:val="00097763"/>
    <w:rsid w:val="000979B3"/>
    <w:rsid w:val="00097BCF"/>
    <w:rsid w:val="00097C1B"/>
    <w:rsid w:val="00097CFB"/>
    <w:rsid w:val="000A0179"/>
    <w:rsid w:val="000A0369"/>
    <w:rsid w:val="000A04B4"/>
    <w:rsid w:val="000A055B"/>
    <w:rsid w:val="000A059B"/>
    <w:rsid w:val="000A05D6"/>
    <w:rsid w:val="000A09AD"/>
    <w:rsid w:val="000A0D74"/>
    <w:rsid w:val="000A0EBE"/>
    <w:rsid w:val="000A0F91"/>
    <w:rsid w:val="000A10C2"/>
    <w:rsid w:val="000A10C4"/>
    <w:rsid w:val="000A1343"/>
    <w:rsid w:val="000A137A"/>
    <w:rsid w:val="000A1512"/>
    <w:rsid w:val="000A15E4"/>
    <w:rsid w:val="000A16B0"/>
    <w:rsid w:val="000A1AAC"/>
    <w:rsid w:val="000A1EF6"/>
    <w:rsid w:val="000A1F28"/>
    <w:rsid w:val="000A213C"/>
    <w:rsid w:val="000A2315"/>
    <w:rsid w:val="000A28BD"/>
    <w:rsid w:val="000A2A90"/>
    <w:rsid w:val="000A2AA7"/>
    <w:rsid w:val="000A2C62"/>
    <w:rsid w:val="000A2E96"/>
    <w:rsid w:val="000A30F9"/>
    <w:rsid w:val="000A33FD"/>
    <w:rsid w:val="000A3631"/>
    <w:rsid w:val="000A3721"/>
    <w:rsid w:val="000A3841"/>
    <w:rsid w:val="000A3B01"/>
    <w:rsid w:val="000A4177"/>
    <w:rsid w:val="000A4388"/>
    <w:rsid w:val="000A45F4"/>
    <w:rsid w:val="000A45FB"/>
    <w:rsid w:val="000A464C"/>
    <w:rsid w:val="000A4744"/>
    <w:rsid w:val="000A49F0"/>
    <w:rsid w:val="000A4AA8"/>
    <w:rsid w:val="000A4F8D"/>
    <w:rsid w:val="000A51F3"/>
    <w:rsid w:val="000A58CF"/>
    <w:rsid w:val="000A5E67"/>
    <w:rsid w:val="000A5EBD"/>
    <w:rsid w:val="000A5FD0"/>
    <w:rsid w:val="000A6267"/>
    <w:rsid w:val="000A6592"/>
    <w:rsid w:val="000A65ED"/>
    <w:rsid w:val="000A6872"/>
    <w:rsid w:val="000A6C02"/>
    <w:rsid w:val="000A6C89"/>
    <w:rsid w:val="000A719A"/>
    <w:rsid w:val="000A72C2"/>
    <w:rsid w:val="000A73D0"/>
    <w:rsid w:val="000A73DC"/>
    <w:rsid w:val="000A7418"/>
    <w:rsid w:val="000A74E0"/>
    <w:rsid w:val="000A75EE"/>
    <w:rsid w:val="000A7D67"/>
    <w:rsid w:val="000A7D9E"/>
    <w:rsid w:val="000A7E08"/>
    <w:rsid w:val="000A7EA4"/>
    <w:rsid w:val="000B00B4"/>
    <w:rsid w:val="000B012B"/>
    <w:rsid w:val="000B01BE"/>
    <w:rsid w:val="000B0536"/>
    <w:rsid w:val="000B06A6"/>
    <w:rsid w:val="000B0762"/>
    <w:rsid w:val="000B0821"/>
    <w:rsid w:val="000B0831"/>
    <w:rsid w:val="000B0959"/>
    <w:rsid w:val="000B0A6B"/>
    <w:rsid w:val="000B11F1"/>
    <w:rsid w:val="000B149D"/>
    <w:rsid w:val="000B167B"/>
    <w:rsid w:val="000B178E"/>
    <w:rsid w:val="000B1B52"/>
    <w:rsid w:val="000B20BF"/>
    <w:rsid w:val="000B2115"/>
    <w:rsid w:val="000B22C0"/>
    <w:rsid w:val="000B241A"/>
    <w:rsid w:val="000B254F"/>
    <w:rsid w:val="000B2568"/>
    <w:rsid w:val="000B271B"/>
    <w:rsid w:val="000B2C33"/>
    <w:rsid w:val="000B2D44"/>
    <w:rsid w:val="000B2D62"/>
    <w:rsid w:val="000B2DE7"/>
    <w:rsid w:val="000B3831"/>
    <w:rsid w:val="000B3DC1"/>
    <w:rsid w:val="000B3F2C"/>
    <w:rsid w:val="000B3FB6"/>
    <w:rsid w:val="000B402E"/>
    <w:rsid w:val="000B40D6"/>
    <w:rsid w:val="000B40E8"/>
    <w:rsid w:val="000B4271"/>
    <w:rsid w:val="000B43B3"/>
    <w:rsid w:val="000B442B"/>
    <w:rsid w:val="000B44D9"/>
    <w:rsid w:val="000B46C3"/>
    <w:rsid w:val="000B4AE0"/>
    <w:rsid w:val="000B4CFC"/>
    <w:rsid w:val="000B4D51"/>
    <w:rsid w:val="000B5144"/>
    <w:rsid w:val="000B5240"/>
    <w:rsid w:val="000B529B"/>
    <w:rsid w:val="000B547C"/>
    <w:rsid w:val="000B5504"/>
    <w:rsid w:val="000B55B6"/>
    <w:rsid w:val="000B561E"/>
    <w:rsid w:val="000B5B7A"/>
    <w:rsid w:val="000B5EA3"/>
    <w:rsid w:val="000B64EB"/>
    <w:rsid w:val="000B669C"/>
    <w:rsid w:val="000B6AAE"/>
    <w:rsid w:val="000B6BF6"/>
    <w:rsid w:val="000B6DE5"/>
    <w:rsid w:val="000B6FFB"/>
    <w:rsid w:val="000B7CAB"/>
    <w:rsid w:val="000B7CC2"/>
    <w:rsid w:val="000B7D53"/>
    <w:rsid w:val="000C005D"/>
    <w:rsid w:val="000C015B"/>
    <w:rsid w:val="000C0411"/>
    <w:rsid w:val="000C0A3E"/>
    <w:rsid w:val="000C0C16"/>
    <w:rsid w:val="000C16BB"/>
    <w:rsid w:val="000C2025"/>
    <w:rsid w:val="000C26FC"/>
    <w:rsid w:val="000C27FF"/>
    <w:rsid w:val="000C2879"/>
    <w:rsid w:val="000C2888"/>
    <w:rsid w:val="000C2ABC"/>
    <w:rsid w:val="000C2BDA"/>
    <w:rsid w:val="000C2CCC"/>
    <w:rsid w:val="000C2CD8"/>
    <w:rsid w:val="000C324B"/>
    <w:rsid w:val="000C33EB"/>
    <w:rsid w:val="000C3783"/>
    <w:rsid w:val="000C3931"/>
    <w:rsid w:val="000C3A86"/>
    <w:rsid w:val="000C3B79"/>
    <w:rsid w:val="000C3C38"/>
    <w:rsid w:val="000C3F0D"/>
    <w:rsid w:val="000C40E4"/>
    <w:rsid w:val="000C41E0"/>
    <w:rsid w:val="000C41F9"/>
    <w:rsid w:val="000C4231"/>
    <w:rsid w:val="000C4285"/>
    <w:rsid w:val="000C436A"/>
    <w:rsid w:val="000C4CBE"/>
    <w:rsid w:val="000C4D79"/>
    <w:rsid w:val="000C4E6A"/>
    <w:rsid w:val="000C4E6D"/>
    <w:rsid w:val="000C52B0"/>
    <w:rsid w:val="000C55BE"/>
    <w:rsid w:val="000C57F2"/>
    <w:rsid w:val="000C59D1"/>
    <w:rsid w:val="000C6231"/>
    <w:rsid w:val="000C627C"/>
    <w:rsid w:val="000C6AD0"/>
    <w:rsid w:val="000C6E24"/>
    <w:rsid w:val="000C707C"/>
    <w:rsid w:val="000C7107"/>
    <w:rsid w:val="000C7279"/>
    <w:rsid w:val="000C7611"/>
    <w:rsid w:val="000C76A2"/>
    <w:rsid w:val="000C79E0"/>
    <w:rsid w:val="000C7A2A"/>
    <w:rsid w:val="000C7BA6"/>
    <w:rsid w:val="000C7E1A"/>
    <w:rsid w:val="000C7E1C"/>
    <w:rsid w:val="000C7FD4"/>
    <w:rsid w:val="000D022D"/>
    <w:rsid w:val="000D03DA"/>
    <w:rsid w:val="000D050A"/>
    <w:rsid w:val="000D0526"/>
    <w:rsid w:val="000D06EA"/>
    <w:rsid w:val="000D070E"/>
    <w:rsid w:val="000D0CA4"/>
    <w:rsid w:val="000D1175"/>
    <w:rsid w:val="000D11ED"/>
    <w:rsid w:val="000D1283"/>
    <w:rsid w:val="000D189B"/>
    <w:rsid w:val="000D1A7B"/>
    <w:rsid w:val="000D1CEC"/>
    <w:rsid w:val="000D1D79"/>
    <w:rsid w:val="000D1E7B"/>
    <w:rsid w:val="000D2340"/>
    <w:rsid w:val="000D2526"/>
    <w:rsid w:val="000D2546"/>
    <w:rsid w:val="000D26B8"/>
    <w:rsid w:val="000D26BF"/>
    <w:rsid w:val="000D2813"/>
    <w:rsid w:val="000D2E07"/>
    <w:rsid w:val="000D2E25"/>
    <w:rsid w:val="000D2EA1"/>
    <w:rsid w:val="000D3159"/>
    <w:rsid w:val="000D3282"/>
    <w:rsid w:val="000D32BF"/>
    <w:rsid w:val="000D3330"/>
    <w:rsid w:val="000D3344"/>
    <w:rsid w:val="000D337C"/>
    <w:rsid w:val="000D36C6"/>
    <w:rsid w:val="000D36E2"/>
    <w:rsid w:val="000D3715"/>
    <w:rsid w:val="000D3AE8"/>
    <w:rsid w:val="000D3B59"/>
    <w:rsid w:val="000D3D33"/>
    <w:rsid w:val="000D3E2A"/>
    <w:rsid w:val="000D3E39"/>
    <w:rsid w:val="000D3F18"/>
    <w:rsid w:val="000D3F7B"/>
    <w:rsid w:val="000D42D6"/>
    <w:rsid w:val="000D44A2"/>
    <w:rsid w:val="000D4561"/>
    <w:rsid w:val="000D464F"/>
    <w:rsid w:val="000D4680"/>
    <w:rsid w:val="000D4EC1"/>
    <w:rsid w:val="000D5360"/>
    <w:rsid w:val="000D537E"/>
    <w:rsid w:val="000D59A7"/>
    <w:rsid w:val="000D5A2D"/>
    <w:rsid w:val="000D5A33"/>
    <w:rsid w:val="000D5EDF"/>
    <w:rsid w:val="000D5FF1"/>
    <w:rsid w:val="000D61E2"/>
    <w:rsid w:val="000D63D6"/>
    <w:rsid w:val="000D6672"/>
    <w:rsid w:val="000D675A"/>
    <w:rsid w:val="000D6DC7"/>
    <w:rsid w:val="000D703A"/>
    <w:rsid w:val="000D7202"/>
    <w:rsid w:val="000D7482"/>
    <w:rsid w:val="000D758D"/>
    <w:rsid w:val="000D76D9"/>
    <w:rsid w:val="000D77EF"/>
    <w:rsid w:val="000D7891"/>
    <w:rsid w:val="000D7B70"/>
    <w:rsid w:val="000D7B7E"/>
    <w:rsid w:val="000D7C48"/>
    <w:rsid w:val="000D7CB4"/>
    <w:rsid w:val="000D7E1F"/>
    <w:rsid w:val="000E0084"/>
    <w:rsid w:val="000E01C1"/>
    <w:rsid w:val="000E01D0"/>
    <w:rsid w:val="000E028A"/>
    <w:rsid w:val="000E03C0"/>
    <w:rsid w:val="000E0584"/>
    <w:rsid w:val="000E07E3"/>
    <w:rsid w:val="000E07FD"/>
    <w:rsid w:val="000E0DA0"/>
    <w:rsid w:val="000E0F78"/>
    <w:rsid w:val="000E11C6"/>
    <w:rsid w:val="000E1462"/>
    <w:rsid w:val="000E1733"/>
    <w:rsid w:val="000E1779"/>
    <w:rsid w:val="000E1BEC"/>
    <w:rsid w:val="000E1F1D"/>
    <w:rsid w:val="000E1FC7"/>
    <w:rsid w:val="000E21E5"/>
    <w:rsid w:val="000E2201"/>
    <w:rsid w:val="000E2207"/>
    <w:rsid w:val="000E24D0"/>
    <w:rsid w:val="000E24E1"/>
    <w:rsid w:val="000E2589"/>
    <w:rsid w:val="000E25A9"/>
    <w:rsid w:val="000E27B6"/>
    <w:rsid w:val="000E2CE7"/>
    <w:rsid w:val="000E31DE"/>
    <w:rsid w:val="000E33C8"/>
    <w:rsid w:val="000E3498"/>
    <w:rsid w:val="000E35C7"/>
    <w:rsid w:val="000E3673"/>
    <w:rsid w:val="000E3723"/>
    <w:rsid w:val="000E37CC"/>
    <w:rsid w:val="000E3AF5"/>
    <w:rsid w:val="000E3B96"/>
    <w:rsid w:val="000E3C92"/>
    <w:rsid w:val="000E3DC5"/>
    <w:rsid w:val="000E4634"/>
    <w:rsid w:val="000E48CB"/>
    <w:rsid w:val="000E49A5"/>
    <w:rsid w:val="000E4B54"/>
    <w:rsid w:val="000E4E84"/>
    <w:rsid w:val="000E535A"/>
    <w:rsid w:val="000E53BD"/>
    <w:rsid w:val="000E55A2"/>
    <w:rsid w:val="000E5631"/>
    <w:rsid w:val="000E5985"/>
    <w:rsid w:val="000E5B86"/>
    <w:rsid w:val="000E5CA9"/>
    <w:rsid w:val="000E5F4E"/>
    <w:rsid w:val="000E6165"/>
    <w:rsid w:val="000E62E7"/>
    <w:rsid w:val="000E6684"/>
    <w:rsid w:val="000E6777"/>
    <w:rsid w:val="000E6825"/>
    <w:rsid w:val="000E7210"/>
    <w:rsid w:val="000E7410"/>
    <w:rsid w:val="000E7936"/>
    <w:rsid w:val="000E7F03"/>
    <w:rsid w:val="000F004C"/>
    <w:rsid w:val="000F017E"/>
    <w:rsid w:val="000F03BC"/>
    <w:rsid w:val="000F08C0"/>
    <w:rsid w:val="000F0950"/>
    <w:rsid w:val="000F0A47"/>
    <w:rsid w:val="000F0A80"/>
    <w:rsid w:val="000F0D60"/>
    <w:rsid w:val="000F0EDD"/>
    <w:rsid w:val="000F0F41"/>
    <w:rsid w:val="000F1130"/>
    <w:rsid w:val="000F147D"/>
    <w:rsid w:val="000F1A3A"/>
    <w:rsid w:val="000F1A53"/>
    <w:rsid w:val="000F1A5A"/>
    <w:rsid w:val="000F1D1A"/>
    <w:rsid w:val="000F1D45"/>
    <w:rsid w:val="000F1FA4"/>
    <w:rsid w:val="000F1FE4"/>
    <w:rsid w:val="000F2014"/>
    <w:rsid w:val="000F201D"/>
    <w:rsid w:val="000F2194"/>
    <w:rsid w:val="000F21E4"/>
    <w:rsid w:val="000F24B2"/>
    <w:rsid w:val="000F306B"/>
    <w:rsid w:val="000F31D9"/>
    <w:rsid w:val="000F3753"/>
    <w:rsid w:val="000F376E"/>
    <w:rsid w:val="000F3FC7"/>
    <w:rsid w:val="000F4102"/>
    <w:rsid w:val="000F41AF"/>
    <w:rsid w:val="000F4A13"/>
    <w:rsid w:val="000F4CD5"/>
    <w:rsid w:val="000F5080"/>
    <w:rsid w:val="000F5185"/>
    <w:rsid w:val="000F5216"/>
    <w:rsid w:val="000F567F"/>
    <w:rsid w:val="000F5705"/>
    <w:rsid w:val="000F5A78"/>
    <w:rsid w:val="000F5C05"/>
    <w:rsid w:val="000F5E34"/>
    <w:rsid w:val="000F5E5F"/>
    <w:rsid w:val="000F5E8C"/>
    <w:rsid w:val="000F5F08"/>
    <w:rsid w:val="000F6582"/>
    <w:rsid w:val="000F6647"/>
    <w:rsid w:val="000F6801"/>
    <w:rsid w:val="000F6803"/>
    <w:rsid w:val="000F696D"/>
    <w:rsid w:val="000F6D60"/>
    <w:rsid w:val="000F6D6B"/>
    <w:rsid w:val="000F734E"/>
    <w:rsid w:val="000F7408"/>
    <w:rsid w:val="000F74AE"/>
    <w:rsid w:val="000F7657"/>
    <w:rsid w:val="000F7A4B"/>
    <w:rsid w:val="000F7DCF"/>
    <w:rsid w:val="000F7DF1"/>
    <w:rsid w:val="000F7F8C"/>
    <w:rsid w:val="001000DA"/>
    <w:rsid w:val="00100241"/>
    <w:rsid w:val="00100487"/>
    <w:rsid w:val="00100535"/>
    <w:rsid w:val="00100611"/>
    <w:rsid w:val="001006AD"/>
    <w:rsid w:val="0010072A"/>
    <w:rsid w:val="001009C3"/>
    <w:rsid w:val="00100B5E"/>
    <w:rsid w:val="00100C5A"/>
    <w:rsid w:val="00101408"/>
    <w:rsid w:val="00101435"/>
    <w:rsid w:val="00101451"/>
    <w:rsid w:val="00101849"/>
    <w:rsid w:val="00101D90"/>
    <w:rsid w:val="00101DD6"/>
    <w:rsid w:val="00101E0C"/>
    <w:rsid w:val="001024D7"/>
    <w:rsid w:val="00102544"/>
    <w:rsid w:val="001029F4"/>
    <w:rsid w:val="00102C76"/>
    <w:rsid w:val="0010306F"/>
    <w:rsid w:val="001031FC"/>
    <w:rsid w:val="0010384A"/>
    <w:rsid w:val="00103C07"/>
    <w:rsid w:val="00103CC5"/>
    <w:rsid w:val="00103D3D"/>
    <w:rsid w:val="00103D73"/>
    <w:rsid w:val="00103F0F"/>
    <w:rsid w:val="00104103"/>
    <w:rsid w:val="00104371"/>
    <w:rsid w:val="001043A2"/>
    <w:rsid w:val="001043FC"/>
    <w:rsid w:val="0010450A"/>
    <w:rsid w:val="00104574"/>
    <w:rsid w:val="0010468E"/>
    <w:rsid w:val="00104769"/>
    <w:rsid w:val="00104B12"/>
    <w:rsid w:val="00104BC4"/>
    <w:rsid w:val="00104E24"/>
    <w:rsid w:val="00104F66"/>
    <w:rsid w:val="00105382"/>
    <w:rsid w:val="00105444"/>
    <w:rsid w:val="001054A3"/>
    <w:rsid w:val="0010559C"/>
    <w:rsid w:val="00105B47"/>
    <w:rsid w:val="00105C32"/>
    <w:rsid w:val="00105E0C"/>
    <w:rsid w:val="0010606F"/>
    <w:rsid w:val="001062CA"/>
    <w:rsid w:val="0010632A"/>
    <w:rsid w:val="0010632E"/>
    <w:rsid w:val="0010657F"/>
    <w:rsid w:val="00106A60"/>
    <w:rsid w:val="00106A7E"/>
    <w:rsid w:val="00106A81"/>
    <w:rsid w:val="00106B89"/>
    <w:rsid w:val="00106CA2"/>
    <w:rsid w:val="0010755A"/>
    <w:rsid w:val="001077B3"/>
    <w:rsid w:val="00107904"/>
    <w:rsid w:val="00107A50"/>
    <w:rsid w:val="00107AF7"/>
    <w:rsid w:val="00107C0E"/>
    <w:rsid w:val="001104D4"/>
    <w:rsid w:val="001107FC"/>
    <w:rsid w:val="001108B2"/>
    <w:rsid w:val="00110A24"/>
    <w:rsid w:val="00110A62"/>
    <w:rsid w:val="00110B1B"/>
    <w:rsid w:val="00110B5D"/>
    <w:rsid w:val="0011105B"/>
    <w:rsid w:val="0011111B"/>
    <w:rsid w:val="001111C6"/>
    <w:rsid w:val="00111355"/>
    <w:rsid w:val="001113DB"/>
    <w:rsid w:val="00111483"/>
    <w:rsid w:val="0011170F"/>
    <w:rsid w:val="00111886"/>
    <w:rsid w:val="00111B99"/>
    <w:rsid w:val="00111CE1"/>
    <w:rsid w:val="00111E0B"/>
    <w:rsid w:val="00111EDE"/>
    <w:rsid w:val="00111F29"/>
    <w:rsid w:val="00112614"/>
    <w:rsid w:val="0011267E"/>
    <w:rsid w:val="0011271A"/>
    <w:rsid w:val="00112B36"/>
    <w:rsid w:val="00112D7E"/>
    <w:rsid w:val="00112DE4"/>
    <w:rsid w:val="00112DFD"/>
    <w:rsid w:val="00112E38"/>
    <w:rsid w:val="0011306F"/>
    <w:rsid w:val="001131AA"/>
    <w:rsid w:val="0011340A"/>
    <w:rsid w:val="001137CE"/>
    <w:rsid w:val="00113C4C"/>
    <w:rsid w:val="00113CDC"/>
    <w:rsid w:val="00113DD9"/>
    <w:rsid w:val="00113E09"/>
    <w:rsid w:val="001144E0"/>
    <w:rsid w:val="0011467A"/>
    <w:rsid w:val="00114751"/>
    <w:rsid w:val="0011484F"/>
    <w:rsid w:val="001148DA"/>
    <w:rsid w:val="001149D7"/>
    <w:rsid w:val="00114D15"/>
    <w:rsid w:val="00114F21"/>
    <w:rsid w:val="00114F4E"/>
    <w:rsid w:val="00115148"/>
    <w:rsid w:val="00115310"/>
    <w:rsid w:val="00115362"/>
    <w:rsid w:val="00115660"/>
    <w:rsid w:val="00115C4D"/>
    <w:rsid w:val="00115E3D"/>
    <w:rsid w:val="00116300"/>
    <w:rsid w:val="001164CA"/>
    <w:rsid w:val="001164DF"/>
    <w:rsid w:val="0011673E"/>
    <w:rsid w:val="001169E1"/>
    <w:rsid w:val="00117194"/>
    <w:rsid w:val="001172B9"/>
    <w:rsid w:val="00117349"/>
    <w:rsid w:val="001173CD"/>
    <w:rsid w:val="00117589"/>
    <w:rsid w:val="0011761D"/>
    <w:rsid w:val="0011762F"/>
    <w:rsid w:val="001177A2"/>
    <w:rsid w:val="00117819"/>
    <w:rsid w:val="001179D3"/>
    <w:rsid w:val="00117A23"/>
    <w:rsid w:val="00117CFE"/>
    <w:rsid w:val="00117DD5"/>
    <w:rsid w:val="00117DD6"/>
    <w:rsid w:val="00117F77"/>
    <w:rsid w:val="00117FA6"/>
    <w:rsid w:val="001202B1"/>
    <w:rsid w:val="0012038E"/>
    <w:rsid w:val="001203C0"/>
    <w:rsid w:val="001204D7"/>
    <w:rsid w:val="0012093F"/>
    <w:rsid w:val="001209DE"/>
    <w:rsid w:val="001210F1"/>
    <w:rsid w:val="001211C8"/>
    <w:rsid w:val="00121248"/>
    <w:rsid w:val="00121266"/>
    <w:rsid w:val="00121268"/>
    <w:rsid w:val="001213DE"/>
    <w:rsid w:val="001215BE"/>
    <w:rsid w:val="001217C3"/>
    <w:rsid w:val="001219CD"/>
    <w:rsid w:val="00121A88"/>
    <w:rsid w:val="00121AF5"/>
    <w:rsid w:val="00121E66"/>
    <w:rsid w:val="00122355"/>
    <w:rsid w:val="00122358"/>
    <w:rsid w:val="001226AD"/>
    <w:rsid w:val="001228CD"/>
    <w:rsid w:val="00122A3C"/>
    <w:rsid w:val="00122AE8"/>
    <w:rsid w:val="00122B0F"/>
    <w:rsid w:val="00122C72"/>
    <w:rsid w:val="00122D62"/>
    <w:rsid w:val="001230A5"/>
    <w:rsid w:val="001230EA"/>
    <w:rsid w:val="001232E5"/>
    <w:rsid w:val="00123733"/>
    <w:rsid w:val="00123ACC"/>
    <w:rsid w:val="00123F91"/>
    <w:rsid w:val="00123FDE"/>
    <w:rsid w:val="00124482"/>
    <w:rsid w:val="00124611"/>
    <w:rsid w:val="001246C4"/>
    <w:rsid w:val="00124797"/>
    <w:rsid w:val="00124875"/>
    <w:rsid w:val="00124C3D"/>
    <w:rsid w:val="00124D82"/>
    <w:rsid w:val="00124E8F"/>
    <w:rsid w:val="001250AF"/>
    <w:rsid w:val="00125108"/>
    <w:rsid w:val="001253D5"/>
    <w:rsid w:val="001254D0"/>
    <w:rsid w:val="00125622"/>
    <w:rsid w:val="001257AF"/>
    <w:rsid w:val="00125A6C"/>
    <w:rsid w:val="00125AF3"/>
    <w:rsid w:val="00125C50"/>
    <w:rsid w:val="00125F99"/>
    <w:rsid w:val="001262FB"/>
    <w:rsid w:val="0012646C"/>
    <w:rsid w:val="001266B1"/>
    <w:rsid w:val="00126917"/>
    <w:rsid w:val="001269E0"/>
    <w:rsid w:val="001270B7"/>
    <w:rsid w:val="00127385"/>
    <w:rsid w:val="00127410"/>
    <w:rsid w:val="0012741A"/>
    <w:rsid w:val="00127532"/>
    <w:rsid w:val="00127D30"/>
    <w:rsid w:val="00127F2F"/>
    <w:rsid w:val="001300C0"/>
    <w:rsid w:val="001300CB"/>
    <w:rsid w:val="001304B2"/>
    <w:rsid w:val="0013052C"/>
    <w:rsid w:val="00130549"/>
    <w:rsid w:val="00130663"/>
    <w:rsid w:val="0013085C"/>
    <w:rsid w:val="001309DF"/>
    <w:rsid w:val="001309F7"/>
    <w:rsid w:val="00130BFD"/>
    <w:rsid w:val="00131311"/>
    <w:rsid w:val="001314EF"/>
    <w:rsid w:val="0013152A"/>
    <w:rsid w:val="0013157C"/>
    <w:rsid w:val="001315CE"/>
    <w:rsid w:val="001319E3"/>
    <w:rsid w:val="00131D0F"/>
    <w:rsid w:val="0013237E"/>
    <w:rsid w:val="0013248A"/>
    <w:rsid w:val="001325D7"/>
    <w:rsid w:val="00132665"/>
    <w:rsid w:val="00132744"/>
    <w:rsid w:val="00132777"/>
    <w:rsid w:val="00132D59"/>
    <w:rsid w:val="0013306B"/>
    <w:rsid w:val="001330C1"/>
    <w:rsid w:val="0013312D"/>
    <w:rsid w:val="0013343A"/>
    <w:rsid w:val="00133578"/>
    <w:rsid w:val="0013361E"/>
    <w:rsid w:val="00133705"/>
    <w:rsid w:val="00133770"/>
    <w:rsid w:val="001339C8"/>
    <w:rsid w:val="00133A4B"/>
    <w:rsid w:val="00133A9C"/>
    <w:rsid w:val="00133AC9"/>
    <w:rsid w:val="00133BD2"/>
    <w:rsid w:val="00133E3D"/>
    <w:rsid w:val="0013436B"/>
    <w:rsid w:val="0013448B"/>
    <w:rsid w:val="001344D2"/>
    <w:rsid w:val="001346B4"/>
    <w:rsid w:val="00134898"/>
    <w:rsid w:val="00134E87"/>
    <w:rsid w:val="0013501C"/>
    <w:rsid w:val="001350F3"/>
    <w:rsid w:val="00135167"/>
    <w:rsid w:val="001352DA"/>
    <w:rsid w:val="00135686"/>
    <w:rsid w:val="00135899"/>
    <w:rsid w:val="00135A18"/>
    <w:rsid w:val="00135FA0"/>
    <w:rsid w:val="00136666"/>
    <w:rsid w:val="00136CE3"/>
    <w:rsid w:val="00136D91"/>
    <w:rsid w:val="00136DC9"/>
    <w:rsid w:val="00136EBF"/>
    <w:rsid w:val="00136F0B"/>
    <w:rsid w:val="001370DB"/>
    <w:rsid w:val="00137334"/>
    <w:rsid w:val="001374EB"/>
    <w:rsid w:val="0013757A"/>
    <w:rsid w:val="001376E5"/>
    <w:rsid w:val="00137829"/>
    <w:rsid w:val="0013799D"/>
    <w:rsid w:val="001400D0"/>
    <w:rsid w:val="0014019B"/>
    <w:rsid w:val="00140262"/>
    <w:rsid w:val="00140512"/>
    <w:rsid w:val="001408BD"/>
    <w:rsid w:val="00140946"/>
    <w:rsid w:val="001409C8"/>
    <w:rsid w:val="00140ABC"/>
    <w:rsid w:val="00140AE9"/>
    <w:rsid w:val="00140B0D"/>
    <w:rsid w:val="001411D8"/>
    <w:rsid w:val="00141307"/>
    <w:rsid w:val="001418BB"/>
    <w:rsid w:val="00141A15"/>
    <w:rsid w:val="00141D4C"/>
    <w:rsid w:val="00141F9F"/>
    <w:rsid w:val="00142139"/>
    <w:rsid w:val="001421F3"/>
    <w:rsid w:val="001422E5"/>
    <w:rsid w:val="001426EE"/>
    <w:rsid w:val="00142759"/>
    <w:rsid w:val="00142816"/>
    <w:rsid w:val="001429D1"/>
    <w:rsid w:val="00142AFE"/>
    <w:rsid w:val="00142C15"/>
    <w:rsid w:val="00142C6C"/>
    <w:rsid w:val="00142D33"/>
    <w:rsid w:val="00142DFF"/>
    <w:rsid w:val="00142E13"/>
    <w:rsid w:val="00142E37"/>
    <w:rsid w:val="0014351C"/>
    <w:rsid w:val="0014395E"/>
    <w:rsid w:val="001439C8"/>
    <w:rsid w:val="00143B42"/>
    <w:rsid w:val="00143CD8"/>
    <w:rsid w:val="001440B7"/>
    <w:rsid w:val="001441B8"/>
    <w:rsid w:val="00144226"/>
    <w:rsid w:val="001443D1"/>
    <w:rsid w:val="0014467F"/>
    <w:rsid w:val="00144714"/>
    <w:rsid w:val="00144766"/>
    <w:rsid w:val="001447E1"/>
    <w:rsid w:val="00144A5D"/>
    <w:rsid w:val="00144FBF"/>
    <w:rsid w:val="001456FC"/>
    <w:rsid w:val="00145711"/>
    <w:rsid w:val="0014576E"/>
    <w:rsid w:val="001457F6"/>
    <w:rsid w:val="001459D7"/>
    <w:rsid w:val="00145BB5"/>
    <w:rsid w:val="00145D3D"/>
    <w:rsid w:val="00146009"/>
    <w:rsid w:val="0014619D"/>
    <w:rsid w:val="001461BB"/>
    <w:rsid w:val="001461DD"/>
    <w:rsid w:val="00146B7A"/>
    <w:rsid w:val="00146CDE"/>
    <w:rsid w:val="0014701F"/>
    <w:rsid w:val="001470F1"/>
    <w:rsid w:val="001474AE"/>
    <w:rsid w:val="001474D5"/>
    <w:rsid w:val="001476E6"/>
    <w:rsid w:val="0014771E"/>
    <w:rsid w:val="00147736"/>
    <w:rsid w:val="00147B75"/>
    <w:rsid w:val="00147B9C"/>
    <w:rsid w:val="00147BBE"/>
    <w:rsid w:val="00147CB8"/>
    <w:rsid w:val="00147EC2"/>
    <w:rsid w:val="00150172"/>
    <w:rsid w:val="001501A0"/>
    <w:rsid w:val="00150227"/>
    <w:rsid w:val="001508F7"/>
    <w:rsid w:val="00150BC2"/>
    <w:rsid w:val="00150E12"/>
    <w:rsid w:val="001514C4"/>
    <w:rsid w:val="0015167D"/>
    <w:rsid w:val="00151739"/>
    <w:rsid w:val="00151818"/>
    <w:rsid w:val="001519A8"/>
    <w:rsid w:val="00151C40"/>
    <w:rsid w:val="00151DB1"/>
    <w:rsid w:val="001522A3"/>
    <w:rsid w:val="00152955"/>
    <w:rsid w:val="00152A54"/>
    <w:rsid w:val="00152BEB"/>
    <w:rsid w:val="00152DA7"/>
    <w:rsid w:val="00152E3F"/>
    <w:rsid w:val="00152F06"/>
    <w:rsid w:val="0015331F"/>
    <w:rsid w:val="00153334"/>
    <w:rsid w:val="00153514"/>
    <w:rsid w:val="0015375B"/>
    <w:rsid w:val="0015388E"/>
    <w:rsid w:val="00153A5C"/>
    <w:rsid w:val="00153A5E"/>
    <w:rsid w:val="00153F60"/>
    <w:rsid w:val="00153F64"/>
    <w:rsid w:val="00153FD1"/>
    <w:rsid w:val="00153FDB"/>
    <w:rsid w:val="001541A8"/>
    <w:rsid w:val="001544A7"/>
    <w:rsid w:val="001544D4"/>
    <w:rsid w:val="00154503"/>
    <w:rsid w:val="0015452B"/>
    <w:rsid w:val="00154C0E"/>
    <w:rsid w:val="00154F44"/>
    <w:rsid w:val="0015552E"/>
    <w:rsid w:val="00155B6F"/>
    <w:rsid w:val="001562D9"/>
    <w:rsid w:val="00156450"/>
    <w:rsid w:val="001565D0"/>
    <w:rsid w:val="001565F9"/>
    <w:rsid w:val="0015661D"/>
    <w:rsid w:val="0015675E"/>
    <w:rsid w:val="001568CE"/>
    <w:rsid w:val="0015690C"/>
    <w:rsid w:val="001569C3"/>
    <w:rsid w:val="00156A81"/>
    <w:rsid w:val="00156C2B"/>
    <w:rsid w:val="00156DAB"/>
    <w:rsid w:val="00156ECA"/>
    <w:rsid w:val="00156F4A"/>
    <w:rsid w:val="001570F1"/>
    <w:rsid w:val="0015710F"/>
    <w:rsid w:val="0015746F"/>
    <w:rsid w:val="00157470"/>
    <w:rsid w:val="00157A3F"/>
    <w:rsid w:val="00157E61"/>
    <w:rsid w:val="00157E78"/>
    <w:rsid w:val="001601C2"/>
    <w:rsid w:val="0016058C"/>
    <w:rsid w:val="00160A31"/>
    <w:rsid w:val="00160A8E"/>
    <w:rsid w:val="00160ED7"/>
    <w:rsid w:val="00161638"/>
    <w:rsid w:val="0016176B"/>
    <w:rsid w:val="0016176F"/>
    <w:rsid w:val="00161811"/>
    <w:rsid w:val="00161875"/>
    <w:rsid w:val="00161914"/>
    <w:rsid w:val="001619E0"/>
    <w:rsid w:val="00161E60"/>
    <w:rsid w:val="0016229F"/>
    <w:rsid w:val="001625CD"/>
    <w:rsid w:val="00162698"/>
    <w:rsid w:val="0016294F"/>
    <w:rsid w:val="00162B86"/>
    <w:rsid w:val="00162BEB"/>
    <w:rsid w:val="00162D90"/>
    <w:rsid w:val="00162E29"/>
    <w:rsid w:val="0016301C"/>
    <w:rsid w:val="00163099"/>
    <w:rsid w:val="0016310E"/>
    <w:rsid w:val="0016334C"/>
    <w:rsid w:val="00163536"/>
    <w:rsid w:val="001635A6"/>
    <w:rsid w:val="00163C28"/>
    <w:rsid w:val="00163E14"/>
    <w:rsid w:val="00163F6A"/>
    <w:rsid w:val="00164055"/>
    <w:rsid w:val="00164805"/>
    <w:rsid w:val="00164B4C"/>
    <w:rsid w:val="00164D40"/>
    <w:rsid w:val="0016502A"/>
    <w:rsid w:val="0016509E"/>
    <w:rsid w:val="00165678"/>
    <w:rsid w:val="00165754"/>
    <w:rsid w:val="0016579F"/>
    <w:rsid w:val="001658FA"/>
    <w:rsid w:val="00165D74"/>
    <w:rsid w:val="00165F42"/>
    <w:rsid w:val="001664DC"/>
    <w:rsid w:val="00166885"/>
    <w:rsid w:val="00166B17"/>
    <w:rsid w:val="00166BF8"/>
    <w:rsid w:val="00166FEF"/>
    <w:rsid w:val="0016727C"/>
    <w:rsid w:val="00167284"/>
    <w:rsid w:val="0016735C"/>
    <w:rsid w:val="00167410"/>
    <w:rsid w:val="00167413"/>
    <w:rsid w:val="001676F4"/>
    <w:rsid w:val="00167865"/>
    <w:rsid w:val="00167EF1"/>
    <w:rsid w:val="001704E9"/>
    <w:rsid w:val="00170713"/>
    <w:rsid w:val="001707FB"/>
    <w:rsid w:val="00170A6B"/>
    <w:rsid w:val="00170F85"/>
    <w:rsid w:val="00170FF2"/>
    <w:rsid w:val="001715D8"/>
    <w:rsid w:val="00171FD1"/>
    <w:rsid w:val="00172031"/>
    <w:rsid w:val="001728C9"/>
    <w:rsid w:val="001729CB"/>
    <w:rsid w:val="00172DA4"/>
    <w:rsid w:val="00172FB2"/>
    <w:rsid w:val="0017328E"/>
    <w:rsid w:val="001732FF"/>
    <w:rsid w:val="00173F6E"/>
    <w:rsid w:val="00174153"/>
    <w:rsid w:val="00174226"/>
    <w:rsid w:val="001748A0"/>
    <w:rsid w:val="001749A4"/>
    <w:rsid w:val="00174A7D"/>
    <w:rsid w:val="00174CFD"/>
    <w:rsid w:val="0017503B"/>
    <w:rsid w:val="001755F0"/>
    <w:rsid w:val="001756B6"/>
    <w:rsid w:val="0017570D"/>
    <w:rsid w:val="00175826"/>
    <w:rsid w:val="00175905"/>
    <w:rsid w:val="0017593D"/>
    <w:rsid w:val="00175B81"/>
    <w:rsid w:val="00175C26"/>
    <w:rsid w:val="00175E2D"/>
    <w:rsid w:val="00176238"/>
    <w:rsid w:val="00176368"/>
    <w:rsid w:val="00176733"/>
    <w:rsid w:val="00176A24"/>
    <w:rsid w:val="00176CF7"/>
    <w:rsid w:val="00176DBD"/>
    <w:rsid w:val="00176DF9"/>
    <w:rsid w:val="0017712F"/>
    <w:rsid w:val="0017720A"/>
    <w:rsid w:val="00177415"/>
    <w:rsid w:val="001774DD"/>
    <w:rsid w:val="0017790F"/>
    <w:rsid w:val="00177AC3"/>
    <w:rsid w:val="00177B82"/>
    <w:rsid w:val="00177D10"/>
    <w:rsid w:val="00177E12"/>
    <w:rsid w:val="00177F8F"/>
    <w:rsid w:val="00180149"/>
    <w:rsid w:val="00180234"/>
    <w:rsid w:val="00180656"/>
    <w:rsid w:val="00180777"/>
    <w:rsid w:val="00180ED0"/>
    <w:rsid w:val="001811ED"/>
    <w:rsid w:val="0018138B"/>
    <w:rsid w:val="0018157F"/>
    <w:rsid w:val="00181813"/>
    <w:rsid w:val="00181F5A"/>
    <w:rsid w:val="00182759"/>
    <w:rsid w:val="00182767"/>
    <w:rsid w:val="0018296A"/>
    <w:rsid w:val="00182986"/>
    <w:rsid w:val="00183265"/>
    <w:rsid w:val="00183605"/>
    <w:rsid w:val="00183DC3"/>
    <w:rsid w:val="00183F0D"/>
    <w:rsid w:val="00183FC2"/>
    <w:rsid w:val="0018400C"/>
    <w:rsid w:val="0018406F"/>
    <w:rsid w:val="0018420A"/>
    <w:rsid w:val="00184456"/>
    <w:rsid w:val="00184D8A"/>
    <w:rsid w:val="00184FE9"/>
    <w:rsid w:val="00185004"/>
    <w:rsid w:val="00185532"/>
    <w:rsid w:val="001856A2"/>
    <w:rsid w:val="0018578D"/>
    <w:rsid w:val="0018593D"/>
    <w:rsid w:val="00185C13"/>
    <w:rsid w:val="00185D4A"/>
    <w:rsid w:val="00185D75"/>
    <w:rsid w:val="00185E8D"/>
    <w:rsid w:val="00185F4B"/>
    <w:rsid w:val="0018600C"/>
    <w:rsid w:val="0018616D"/>
    <w:rsid w:val="0018636F"/>
    <w:rsid w:val="0018637B"/>
    <w:rsid w:val="001863DC"/>
    <w:rsid w:val="00186792"/>
    <w:rsid w:val="00186ECA"/>
    <w:rsid w:val="00187062"/>
    <w:rsid w:val="00187485"/>
    <w:rsid w:val="00187860"/>
    <w:rsid w:val="00187A24"/>
    <w:rsid w:val="00187F05"/>
    <w:rsid w:val="00187FD8"/>
    <w:rsid w:val="00190073"/>
    <w:rsid w:val="00190242"/>
    <w:rsid w:val="001908C7"/>
    <w:rsid w:val="0019095F"/>
    <w:rsid w:val="00190B29"/>
    <w:rsid w:val="00190BA0"/>
    <w:rsid w:val="001911C7"/>
    <w:rsid w:val="001911F6"/>
    <w:rsid w:val="0019138F"/>
    <w:rsid w:val="00191688"/>
    <w:rsid w:val="00191776"/>
    <w:rsid w:val="00191807"/>
    <w:rsid w:val="0019194F"/>
    <w:rsid w:val="00191D9C"/>
    <w:rsid w:val="00191E54"/>
    <w:rsid w:val="001920B4"/>
    <w:rsid w:val="00192396"/>
    <w:rsid w:val="001924D8"/>
    <w:rsid w:val="00192793"/>
    <w:rsid w:val="001928B5"/>
    <w:rsid w:val="001929A8"/>
    <w:rsid w:val="00192FA2"/>
    <w:rsid w:val="00193297"/>
    <w:rsid w:val="001932CF"/>
    <w:rsid w:val="0019391B"/>
    <w:rsid w:val="0019399E"/>
    <w:rsid w:val="00193BEE"/>
    <w:rsid w:val="00193CF7"/>
    <w:rsid w:val="00193E9B"/>
    <w:rsid w:val="001942B8"/>
    <w:rsid w:val="00194471"/>
    <w:rsid w:val="001948AF"/>
    <w:rsid w:val="0019492C"/>
    <w:rsid w:val="00194C55"/>
    <w:rsid w:val="00194CF5"/>
    <w:rsid w:val="0019502C"/>
    <w:rsid w:val="001952E8"/>
    <w:rsid w:val="00195416"/>
    <w:rsid w:val="00195AD4"/>
    <w:rsid w:val="00195BCE"/>
    <w:rsid w:val="00195D6A"/>
    <w:rsid w:val="00195DDE"/>
    <w:rsid w:val="00195EAE"/>
    <w:rsid w:val="00195EED"/>
    <w:rsid w:val="00196016"/>
    <w:rsid w:val="00196165"/>
    <w:rsid w:val="00196393"/>
    <w:rsid w:val="001964C0"/>
    <w:rsid w:val="00196667"/>
    <w:rsid w:val="001966C9"/>
    <w:rsid w:val="00196860"/>
    <w:rsid w:val="001968C6"/>
    <w:rsid w:val="00196B14"/>
    <w:rsid w:val="00197013"/>
    <w:rsid w:val="00197033"/>
    <w:rsid w:val="001970A0"/>
    <w:rsid w:val="0019725F"/>
    <w:rsid w:val="00197717"/>
    <w:rsid w:val="00197777"/>
    <w:rsid w:val="001977C0"/>
    <w:rsid w:val="00197A31"/>
    <w:rsid w:val="00197AD8"/>
    <w:rsid w:val="00197F65"/>
    <w:rsid w:val="00197F7F"/>
    <w:rsid w:val="001A0033"/>
    <w:rsid w:val="001A016B"/>
    <w:rsid w:val="001A0659"/>
    <w:rsid w:val="001A0827"/>
    <w:rsid w:val="001A0CB0"/>
    <w:rsid w:val="001A0CBB"/>
    <w:rsid w:val="001A0E3D"/>
    <w:rsid w:val="001A0E52"/>
    <w:rsid w:val="001A0EF8"/>
    <w:rsid w:val="001A114A"/>
    <w:rsid w:val="001A11B2"/>
    <w:rsid w:val="001A11CF"/>
    <w:rsid w:val="001A13E9"/>
    <w:rsid w:val="001A1443"/>
    <w:rsid w:val="001A14B4"/>
    <w:rsid w:val="001A150E"/>
    <w:rsid w:val="001A18D2"/>
    <w:rsid w:val="001A2430"/>
    <w:rsid w:val="001A245B"/>
    <w:rsid w:val="001A25AC"/>
    <w:rsid w:val="001A2FEB"/>
    <w:rsid w:val="001A323C"/>
    <w:rsid w:val="001A32EB"/>
    <w:rsid w:val="001A343D"/>
    <w:rsid w:val="001A37A6"/>
    <w:rsid w:val="001A3BBA"/>
    <w:rsid w:val="001A3CD5"/>
    <w:rsid w:val="001A3D6E"/>
    <w:rsid w:val="001A4197"/>
    <w:rsid w:val="001A45A0"/>
    <w:rsid w:val="001A48F1"/>
    <w:rsid w:val="001A4BB8"/>
    <w:rsid w:val="001A4D07"/>
    <w:rsid w:val="001A4E44"/>
    <w:rsid w:val="001A4EA5"/>
    <w:rsid w:val="001A50A5"/>
    <w:rsid w:val="001A52E0"/>
    <w:rsid w:val="001A548E"/>
    <w:rsid w:val="001A5625"/>
    <w:rsid w:val="001A5907"/>
    <w:rsid w:val="001A5AC2"/>
    <w:rsid w:val="001A5CAE"/>
    <w:rsid w:val="001A5E71"/>
    <w:rsid w:val="001A5F59"/>
    <w:rsid w:val="001A6009"/>
    <w:rsid w:val="001A6BED"/>
    <w:rsid w:val="001A7074"/>
    <w:rsid w:val="001A750C"/>
    <w:rsid w:val="001A7616"/>
    <w:rsid w:val="001A788D"/>
    <w:rsid w:val="001A7B61"/>
    <w:rsid w:val="001A7F0C"/>
    <w:rsid w:val="001B0164"/>
    <w:rsid w:val="001B025E"/>
    <w:rsid w:val="001B0554"/>
    <w:rsid w:val="001B0693"/>
    <w:rsid w:val="001B0706"/>
    <w:rsid w:val="001B077F"/>
    <w:rsid w:val="001B0807"/>
    <w:rsid w:val="001B0899"/>
    <w:rsid w:val="001B0BDE"/>
    <w:rsid w:val="001B0F48"/>
    <w:rsid w:val="001B0F9E"/>
    <w:rsid w:val="001B101F"/>
    <w:rsid w:val="001B136D"/>
    <w:rsid w:val="001B1442"/>
    <w:rsid w:val="001B1470"/>
    <w:rsid w:val="001B17AD"/>
    <w:rsid w:val="001B18C0"/>
    <w:rsid w:val="001B18EB"/>
    <w:rsid w:val="001B1918"/>
    <w:rsid w:val="001B1B2C"/>
    <w:rsid w:val="001B1C97"/>
    <w:rsid w:val="001B1F30"/>
    <w:rsid w:val="001B2547"/>
    <w:rsid w:val="001B26A9"/>
    <w:rsid w:val="001B274F"/>
    <w:rsid w:val="001B2861"/>
    <w:rsid w:val="001B2BCC"/>
    <w:rsid w:val="001B2DC2"/>
    <w:rsid w:val="001B36B4"/>
    <w:rsid w:val="001B38B7"/>
    <w:rsid w:val="001B39AE"/>
    <w:rsid w:val="001B3A5B"/>
    <w:rsid w:val="001B3B34"/>
    <w:rsid w:val="001B3C1A"/>
    <w:rsid w:val="001B3CDE"/>
    <w:rsid w:val="001B3DA4"/>
    <w:rsid w:val="001B3F06"/>
    <w:rsid w:val="001B3F7F"/>
    <w:rsid w:val="001B411F"/>
    <w:rsid w:val="001B414C"/>
    <w:rsid w:val="001B4653"/>
    <w:rsid w:val="001B4693"/>
    <w:rsid w:val="001B4A22"/>
    <w:rsid w:val="001B4A40"/>
    <w:rsid w:val="001B4DA8"/>
    <w:rsid w:val="001B5044"/>
    <w:rsid w:val="001B556D"/>
    <w:rsid w:val="001B561A"/>
    <w:rsid w:val="001B58BC"/>
    <w:rsid w:val="001B5E57"/>
    <w:rsid w:val="001B5E7A"/>
    <w:rsid w:val="001B6367"/>
    <w:rsid w:val="001B6912"/>
    <w:rsid w:val="001B6A82"/>
    <w:rsid w:val="001B7054"/>
    <w:rsid w:val="001B73FD"/>
    <w:rsid w:val="001B758A"/>
    <w:rsid w:val="001B76F8"/>
    <w:rsid w:val="001B7723"/>
    <w:rsid w:val="001B7918"/>
    <w:rsid w:val="001B7979"/>
    <w:rsid w:val="001B7A03"/>
    <w:rsid w:val="001B7FBD"/>
    <w:rsid w:val="001C03D1"/>
    <w:rsid w:val="001C07DD"/>
    <w:rsid w:val="001C0AC9"/>
    <w:rsid w:val="001C0B54"/>
    <w:rsid w:val="001C0ECA"/>
    <w:rsid w:val="001C0F44"/>
    <w:rsid w:val="001C15ED"/>
    <w:rsid w:val="001C1735"/>
    <w:rsid w:val="001C1769"/>
    <w:rsid w:val="001C1A1F"/>
    <w:rsid w:val="001C1C28"/>
    <w:rsid w:val="001C1C95"/>
    <w:rsid w:val="001C2125"/>
    <w:rsid w:val="001C21A0"/>
    <w:rsid w:val="001C225C"/>
    <w:rsid w:val="001C2301"/>
    <w:rsid w:val="001C24A9"/>
    <w:rsid w:val="001C24BB"/>
    <w:rsid w:val="001C2582"/>
    <w:rsid w:val="001C26CE"/>
    <w:rsid w:val="001C26E3"/>
    <w:rsid w:val="001C2A75"/>
    <w:rsid w:val="001C2AAB"/>
    <w:rsid w:val="001C3253"/>
    <w:rsid w:val="001C3683"/>
    <w:rsid w:val="001C37E7"/>
    <w:rsid w:val="001C40E2"/>
    <w:rsid w:val="001C40FC"/>
    <w:rsid w:val="001C4284"/>
    <w:rsid w:val="001C4299"/>
    <w:rsid w:val="001C43BC"/>
    <w:rsid w:val="001C43F5"/>
    <w:rsid w:val="001C44D3"/>
    <w:rsid w:val="001C44FE"/>
    <w:rsid w:val="001C4668"/>
    <w:rsid w:val="001C46FD"/>
    <w:rsid w:val="001C4A54"/>
    <w:rsid w:val="001C4BE1"/>
    <w:rsid w:val="001C5239"/>
    <w:rsid w:val="001C535E"/>
    <w:rsid w:val="001C5402"/>
    <w:rsid w:val="001C54D7"/>
    <w:rsid w:val="001C5501"/>
    <w:rsid w:val="001C5690"/>
    <w:rsid w:val="001C58FF"/>
    <w:rsid w:val="001C591F"/>
    <w:rsid w:val="001C5A04"/>
    <w:rsid w:val="001C62CC"/>
    <w:rsid w:val="001C63D2"/>
    <w:rsid w:val="001C6526"/>
    <w:rsid w:val="001C6A82"/>
    <w:rsid w:val="001C6A87"/>
    <w:rsid w:val="001C6E3A"/>
    <w:rsid w:val="001C6FEB"/>
    <w:rsid w:val="001C7078"/>
    <w:rsid w:val="001C709B"/>
    <w:rsid w:val="001C7182"/>
    <w:rsid w:val="001C71B1"/>
    <w:rsid w:val="001C7487"/>
    <w:rsid w:val="001C7813"/>
    <w:rsid w:val="001C7864"/>
    <w:rsid w:val="001C786A"/>
    <w:rsid w:val="001C791D"/>
    <w:rsid w:val="001C7B48"/>
    <w:rsid w:val="001D0138"/>
    <w:rsid w:val="001D0189"/>
    <w:rsid w:val="001D0889"/>
    <w:rsid w:val="001D0A0E"/>
    <w:rsid w:val="001D113B"/>
    <w:rsid w:val="001D16D2"/>
    <w:rsid w:val="001D1792"/>
    <w:rsid w:val="001D1D17"/>
    <w:rsid w:val="001D2509"/>
    <w:rsid w:val="001D25DB"/>
    <w:rsid w:val="001D27B2"/>
    <w:rsid w:val="001D2AE0"/>
    <w:rsid w:val="001D2DA8"/>
    <w:rsid w:val="001D2E21"/>
    <w:rsid w:val="001D3116"/>
    <w:rsid w:val="001D347F"/>
    <w:rsid w:val="001D3494"/>
    <w:rsid w:val="001D3534"/>
    <w:rsid w:val="001D3727"/>
    <w:rsid w:val="001D389F"/>
    <w:rsid w:val="001D3B9E"/>
    <w:rsid w:val="001D3C35"/>
    <w:rsid w:val="001D3D5D"/>
    <w:rsid w:val="001D3E83"/>
    <w:rsid w:val="001D3F6F"/>
    <w:rsid w:val="001D44B4"/>
    <w:rsid w:val="001D4A29"/>
    <w:rsid w:val="001D4A2A"/>
    <w:rsid w:val="001D4D28"/>
    <w:rsid w:val="001D4F9A"/>
    <w:rsid w:val="001D5114"/>
    <w:rsid w:val="001D53E9"/>
    <w:rsid w:val="001D55F2"/>
    <w:rsid w:val="001D5938"/>
    <w:rsid w:val="001D59BE"/>
    <w:rsid w:val="001D5BAC"/>
    <w:rsid w:val="001D5C0F"/>
    <w:rsid w:val="001D5CEC"/>
    <w:rsid w:val="001D5F7D"/>
    <w:rsid w:val="001D6544"/>
    <w:rsid w:val="001D6553"/>
    <w:rsid w:val="001D65FF"/>
    <w:rsid w:val="001D66D0"/>
    <w:rsid w:val="001D6840"/>
    <w:rsid w:val="001D686B"/>
    <w:rsid w:val="001D68CD"/>
    <w:rsid w:val="001D69FE"/>
    <w:rsid w:val="001D6A23"/>
    <w:rsid w:val="001D6D1D"/>
    <w:rsid w:val="001D6DD5"/>
    <w:rsid w:val="001D70F5"/>
    <w:rsid w:val="001D729D"/>
    <w:rsid w:val="001D74DB"/>
    <w:rsid w:val="001D7981"/>
    <w:rsid w:val="001D7B39"/>
    <w:rsid w:val="001D7B91"/>
    <w:rsid w:val="001D7E75"/>
    <w:rsid w:val="001E00AD"/>
    <w:rsid w:val="001E0190"/>
    <w:rsid w:val="001E059B"/>
    <w:rsid w:val="001E062B"/>
    <w:rsid w:val="001E0691"/>
    <w:rsid w:val="001E0734"/>
    <w:rsid w:val="001E0ACF"/>
    <w:rsid w:val="001E0ADE"/>
    <w:rsid w:val="001E1098"/>
    <w:rsid w:val="001E1277"/>
    <w:rsid w:val="001E12A4"/>
    <w:rsid w:val="001E1D73"/>
    <w:rsid w:val="001E1E96"/>
    <w:rsid w:val="001E24D4"/>
    <w:rsid w:val="001E25C4"/>
    <w:rsid w:val="001E268A"/>
    <w:rsid w:val="001E2863"/>
    <w:rsid w:val="001E2CE8"/>
    <w:rsid w:val="001E2CED"/>
    <w:rsid w:val="001E2E6F"/>
    <w:rsid w:val="001E3480"/>
    <w:rsid w:val="001E3511"/>
    <w:rsid w:val="001E356A"/>
    <w:rsid w:val="001E3642"/>
    <w:rsid w:val="001E3D2B"/>
    <w:rsid w:val="001E3DBD"/>
    <w:rsid w:val="001E44B8"/>
    <w:rsid w:val="001E4751"/>
    <w:rsid w:val="001E480E"/>
    <w:rsid w:val="001E4938"/>
    <w:rsid w:val="001E4BE8"/>
    <w:rsid w:val="001E4CD8"/>
    <w:rsid w:val="001E4F73"/>
    <w:rsid w:val="001E4FB6"/>
    <w:rsid w:val="001E5011"/>
    <w:rsid w:val="001E53A9"/>
    <w:rsid w:val="001E55D5"/>
    <w:rsid w:val="001E5776"/>
    <w:rsid w:val="001E581B"/>
    <w:rsid w:val="001E589C"/>
    <w:rsid w:val="001E5CDB"/>
    <w:rsid w:val="001E600C"/>
    <w:rsid w:val="001E6385"/>
    <w:rsid w:val="001E64FB"/>
    <w:rsid w:val="001E6920"/>
    <w:rsid w:val="001E693A"/>
    <w:rsid w:val="001E6983"/>
    <w:rsid w:val="001E6B4B"/>
    <w:rsid w:val="001E6EC8"/>
    <w:rsid w:val="001E7008"/>
    <w:rsid w:val="001E7144"/>
    <w:rsid w:val="001E7178"/>
    <w:rsid w:val="001E7634"/>
    <w:rsid w:val="001E7905"/>
    <w:rsid w:val="001E7AD8"/>
    <w:rsid w:val="001F0190"/>
    <w:rsid w:val="001F0201"/>
    <w:rsid w:val="001F024F"/>
    <w:rsid w:val="001F0381"/>
    <w:rsid w:val="001F0630"/>
    <w:rsid w:val="001F0858"/>
    <w:rsid w:val="001F0883"/>
    <w:rsid w:val="001F08A4"/>
    <w:rsid w:val="001F0A0A"/>
    <w:rsid w:val="001F0A1D"/>
    <w:rsid w:val="001F0A94"/>
    <w:rsid w:val="001F0B61"/>
    <w:rsid w:val="001F0DCF"/>
    <w:rsid w:val="001F0DDC"/>
    <w:rsid w:val="001F114B"/>
    <w:rsid w:val="001F114F"/>
    <w:rsid w:val="001F11E2"/>
    <w:rsid w:val="001F141F"/>
    <w:rsid w:val="001F14F2"/>
    <w:rsid w:val="001F15B4"/>
    <w:rsid w:val="001F15D3"/>
    <w:rsid w:val="001F1649"/>
    <w:rsid w:val="001F1BAB"/>
    <w:rsid w:val="001F1CF3"/>
    <w:rsid w:val="001F1EEE"/>
    <w:rsid w:val="001F1FD8"/>
    <w:rsid w:val="001F203C"/>
    <w:rsid w:val="001F2108"/>
    <w:rsid w:val="001F22DA"/>
    <w:rsid w:val="001F26E3"/>
    <w:rsid w:val="001F2722"/>
    <w:rsid w:val="001F28AE"/>
    <w:rsid w:val="001F2A4D"/>
    <w:rsid w:val="001F2B75"/>
    <w:rsid w:val="001F2BD3"/>
    <w:rsid w:val="001F2EA1"/>
    <w:rsid w:val="001F3250"/>
    <w:rsid w:val="001F337E"/>
    <w:rsid w:val="001F353A"/>
    <w:rsid w:val="001F3603"/>
    <w:rsid w:val="001F37BD"/>
    <w:rsid w:val="001F386B"/>
    <w:rsid w:val="001F3D89"/>
    <w:rsid w:val="001F4052"/>
    <w:rsid w:val="001F406F"/>
    <w:rsid w:val="001F420B"/>
    <w:rsid w:val="001F43DC"/>
    <w:rsid w:val="001F4435"/>
    <w:rsid w:val="001F4E29"/>
    <w:rsid w:val="001F4F69"/>
    <w:rsid w:val="001F4FA9"/>
    <w:rsid w:val="001F4FF7"/>
    <w:rsid w:val="001F548A"/>
    <w:rsid w:val="001F5515"/>
    <w:rsid w:val="001F552F"/>
    <w:rsid w:val="001F5584"/>
    <w:rsid w:val="001F570E"/>
    <w:rsid w:val="001F579C"/>
    <w:rsid w:val="001F58E7"/>
    <w:rsid w:val="001F59D4"/>
    <w:rsid w:val="001F5AF1"/>
    <w:rsid w:val="001F5BB0"/>
    <w:rsid w:val="001F5C40"/>
    <w:rsid w:val="001F5D92"/>
    <w:rsid w:val="001F5F13"/>
    <w:rsid w:val="001F668A"/>
    <w:rsid w:val="001F6AB6"/>
    <w:rsid w:val="001F6D64"/>
    <w:rsid w:val="001F74F0"/>
    <w:rsid w:val="001F765B"/>
    <w:rsid w:val="001F770A"/>
    <w:rsid w:val="001F7BEB"/>
    <w:rsid w:val="00200243"/>
    <w:rsid w:val="00200A9D"/>
    <w:rsid w:val="00200B2E"/>
    <w:rsid w:val="00200D38"/>
    <w:rsid w:val="002010C6"/>
    <w:rsid w:val="00201162"/>
    <w:rsid w:val="00201324"/>
    <w:rsid w:val="002016D6"/>
    <w:rsid w:val="00201841"/>
    <w:rsid w:val="0020194C"/>
    <w:rsid w:val="002019E7"/>
    <w:rsid w:val="00201AD8"/>
    <w:rsid w:val="00201BC4"/>
    <w:rsid w:val="00201E71"/>
    <w:rsid w:val="00201E7D"/>
    <w:rsid w:val="00201F3A"/>
    <w:rsid w:val="0020205B"/>
    <w:rsid w:val="0020206E"/>
    <w:rsid w:val="002025BC"/>
    <w:rsid w:val="0020278D"/>
    <w:rsid w:val="00202C45"/>
    <w:rsid w:val="00202CA3"/>
    <w:rsid w:val="00202E4A"/>
    <w:rsid w:val="00203011"/>
    <w:rsid w:val="002031FC"/>
    <w:rsid w:val="0020332E"/>
    <w:rsid w:val="002033E6"/>
    <w:rsid w:val="00203733"/>
    <w:rsid w:val="0020390A"/>
    <w:rsid w:val="00203A4C"/>
    <w:rsid w:val="00203A8F"/>
    <w:rsid w:val="002041DB"/>
    <w:rsid w:val="00204548"/>
    <w:rsid w:val="00204570"/>
    <w:rsid w:val="0020460C"/>
    <w:rsid w:val="0020482C"/>
    <w:rsid w:val="00204BD0"/>
    <w:rsid w:val="00204C2B"/>
    <w:rsid w:val="00205080"/>
    <w:rsid w:val="002053C2"/>
    <w:rsid w:val="00205553"/>
    <w:rsid w:val="00205611"/>
    <w:rsid w:val="00205844"/>
    <w:rsid w:val="0020587F"/>
    <w:rsid w:val="0020599E"/>
    <w:rsid w:val="002059C8"/>
    <w:rsid w:val="00206005"/>
    <w:rsid w:val="002063DC"/>
    <w:rsid w:val="0020684C"/>
    <w:rsid w:val="00206928"/>
    <w:rsid w:val="00206C16"/>
    <w:rsid w:val="00206E82"/>
    <w:rsid w:val="0020726F"/>
    <w:rsid w:val="002073CA"/>
    <w:rsid w:val="002076FD"/>
    <w:rsid w:val="00207711"/>
    <w:rsid w:val="0020775A"/>
    <w:rsid w:val="0020777E"/>
    <w:rsid w:val="0020778C"/>
    <w:rsid w:val="002079F6"/>
    <w:rsid w:val="00207D4E"/>
    <w:rsid w:val="00207E05"/>
    <w:rsid w:val="00207ED2"/>
    <w:rsid w:val="00210059"/>
    <w:rsid w:val="0021008D"/>
    <w:rsid w:val="00210198"/>
    <w:rsid w:val="002101FA"/>
    <w:rsid w:val="00210464"/>
    <w:rsid w:val="002104A5"/>
    <w:rsid w:val="002104FF"/>
    <w:rsid w:val="0021095E"/>
    <w:rsid w:val="00210B04"/>
    <w:rsid w:val="00210D74"/>
    <w:rsid w:val="00210DDF"/>
    <w:rsid w:val="00210EC8"/>
    <w:rsid w:val="00211046"/>
    <w:rsid w:val="002111CC"/>
    <w:rsid w:val="002112B2"/>
    <w:rsid w:val="00211AE6"/>
    <w:rsid w:val="00211C78"/>
    <w:rsid w:val="00211DC1"/>
    <w:rsid w:val="00211FE8"/>
    <w:rsid w:val="00212138"/>
    <w:rsid w:val="00212CB6"/>
    <w:rsid w:val="00212DA6"/>
    <w:rsid w:val="00212F4D"/>
    <w:rsid w:val="00213265"/>
    <w:rsid w:val="00213289"/>
    <w:rsid w:val="002133A0"/>
    <w:rsid w:val="0021343A"/>
    <w:rsid w:val="002139D9"/>
    <w:rsid w:val="00213B45"/>
    <w:rsid w:val="00214278"/>
    <w:rsid w:val="00214699"/>
    <w:rsid w:val="002147CA"/>
    <w:rsid w:val="002150E0"/>
    <w:rsid w:val="002151B6"/>
    <w:rsid w:val="002154DF"/>
    <w:rsid w:val="002158A2"/>
    <w:rsid w:val="00215ADE"/>
    <w:rsid w:val="00215AEB"/>
    <w:rsid w:val="00215CE4"/>
    <w:rsid w:val="00215E20"/>
    <w:rsid w:val="00215FED"/>
    <w:rsid w:val="0021610D"/>
    <w:rsid w:val="00216135"/>
    <w:rsid w:val="002165C1"/>
    <w:rsid w:val="00216A8E"/>
    <w:rsid w:val="00216FC3"/>
    <w:rsid w:val="002171FA"/>
    <w:rsid w:val="00217538"/>
    <w:rsid w:val="00217563"/>
    <w:rsid w:val="00217640"/>
    <w:rsid w:val="00217998"/>
    <w:rsid w:val="00217DA5"/>
    <w:rsid w:val="00217E81"/>
    <w:rsid w:val="00217EC2"/>
    <w:rsid w:val="00220268"/>
    <w:rsid w:val="002203D7"/>
    <w:rsid w:val="002204F7"/>
    <w:rsid w:val="00220B8F"/>
    <w:rsid w:val="00220E04"/>
    <w:rsid w:val="00220ED6"/>
    <w:rsid w:val="0022145D"/>
    <w:rsid w:val="00221559"/>
    <w:rsid w:val="00221747"/>
    <w:rsid w:val="0022186D"/>
    <w:rsid w:val="00221B12"/>
    <w:rsid w:val="00221FB0"/>
    <w:rsid w:val="0022234F"/>
    <w:rsid w:val="0022236B"/>
    <w:rsid w:val="00222411"/>
    <w:rsid w:val="0022253A"/>
    <w:rsid w:val="00222ACC"/>
    <w:rsid w:val="00222D23"/>
    <w:rsid w:val="00222F5A"/>
    <w:rsid w:val="0022363A"/>
    <w:rsid w:val="00223B9B"/>
    <w:rsid w:val="00223C45"/>
    <w:rsid w:val="00223CCC"/>
    <w:rsid w:val="00223D65"/>
    <w:rsid w:val="00223E41"/>
    <w:rsid w:val="00223EC7"/>
    <w:rsid w:val="002240AD"/>
    <w:rsid w:val="002241F7"/>
    <w:rsid w:val="00224234"/>
    <w:rsid w:val="002242F0"/>
    <w:rsid w:val="0022452B"/>
    <w:rsid w:val="0022476D"/>
    <w:rsid w:val="0022482A"/>
    <w:rsid w:val="00224922"/>
    <w:rsid w:val="00224C5F"/>
    <w:rsid w:val="00224D94"/>
    <w:rsid w:val="00224D9D"/>
    <w:rsid w:val="00224DFE"/>
    <w:rsid w:val="00224EBC"/>
    <w:rsid w:val="00224EDC"/>
    <w:rsid w:val="00224F1D"/>
    <w:rsid w:val="002251D6"/>
    <w:rsid w:val="00225C0D"/>
    <w:rsid w:val="00225CB2"/>
    <w:rsid w:val="00225E41"/>
    <w:rsid w:val="002262A7"/>
    <w:rsid w:val="002265D1"/>
    <w:rsid w:val="00226CF3"/>
    <w:rsid w:val="00226D14"/>
    <w:rsid w:val="0022721E"/>
    <w:rsid w:val="00227516"/>
    <w:rsid w:val="00227976"/>
    <w:rsid w:val="00227B32"/>
    <w:rsid w:val="00227E6A"/>
    <w:rsid w:val="0023007D"/>
    <w:rsid w:val="0023008E"/>
    <w:rsid w:val="002302F5"/>
    <w:rsid w:val="00230478"/>
    <w:rsid w:val="0023084B"/>
    <w:rsid w:val="0023088F"/>
    <w:rsid w:val="00230986"/>
    <w:rsid w:val="00231209"/>
    <w:rsid w:val="002312D7"/>
    <w:rsid w:val="00231311"/>
    <w:rsid w:val="0023151E"/>
    <w:rsid w:val="00231979"/>
    <w:rsid w:val="00231A79"/>
    <w:rsid w:val="00231BE8"/>
    <w:rsid w:val="00231C17"/>
    <w:rsid w:val="0023219B"/>
    <w:rsid w:val="0023230E"/>
    <w:rsid w:val="002323B0"/>
    <w:rsid w:val="002323BD"/>
    <w:rsid w:val="00232662"/>
    <w:rsid w:val="0023282F"/>
    <w:rsid w:val="00232E21"/>
    <w:rsid w:val="00232E2E"/>
    <w:rsid w:val="00232E42"/>
    <w:rsid w:val="002334FD"/>
    <w:rsid w:val="00233827"/>
    <w:rsid w:val="00233EB7"/>
    <w:rsid w:val="00233F42"/>
    <w:rsid w:val="00234272"/>
    <w:rsid w:val="002347C3"/>
    <w:rsid w:val="00234809"/>
    <w:rsid w:val="00234856"/>
    <w:rsid w:val="00234AF5"/>
    <w:rsid w:val="00234B7A"/>
    <w:rsid w:val="00234D5C"/>
    <w:rsid w:val="002352FC"/>
    <w:rsid w:val="00235450"/>
    <w:rsid w:val="0023568D"/>
    <w:rsid w:val="002358F5"/>
    <w:rsid w:val="002359C3"/>
    <w:rsid w:val="00235A06"/>
    <w:rsid w:val="00235ABC"/>
    <w:rsid w:val="00235C2D"/>
    <w:rsid w:val="00235CBD"/>
    <w:rsid w:val="00235D67"/>
    <w:rsid w:val="00235F28"/>
    <w:rsid w:val="0023627F"/>
    <w:rsid w:val="00236737"/>
    <w:rsid w:val="00236778"/>
    <w:rsid w:val="00236E1C"/>
    <w:rsid w:val="00236F25"/>
    <w:rsid w:val="0023749F"/>
    <w:rsid w:val="002374F6"/>
    <w:rsid w:val="00237509"/>
    <w:rsid w:val="002375F5"/>
    <w:rsid w:val="0023766E"/>
    <w:rsid w:val="00237743"/>
    <w:rsid w:val="002377CE"/>
    <w:rsid w:val="00237BD5"/>
    <w:rsid w:val="00237C6A"/>
    <w:rsid w:val="00237D72"/>
    <w:rsid w:val="00237D7C"/>
    <w:rsid w:val="00237EDD"/>
    <w:rsid w:val="00240237"/>
    <w:rsid w:val="002403B2"/>
    <w:rsid w:val="002403C0"/>
    <w:rsid w:val="0024045F"/>
    <w:rsid w:val="002408BA"/>
    <w:rsid w:val="00240AE1"/>
    <w:rsid w:val="00240ED3"/>
    <w:rsid w:val="00240F61"/>
    <w:rsid w:val="00241224"/>
    <w:rsid w:val="002412A2"/>
    <w:rsid w:val="00241740"/>
    <w:rsid w:val="00241810"/>
    <w:rsid w:val="00241C37"/>
    <w:rsid w:val="002423F8"/>
    <w:rsid w:val="00242713"/>
    <w:rsid w:val="00242920"/>
    <w:rsid w:val="00242AB5"/>
    <w:rsid w:val="00242CBB"/>
    <w:rsid w:val="00242CFC"/>
    <w:rsid w:val="00242DE4"/>
    <w:rsid w:val="00242E04"/>
    <w:rsid w:val="002430F9"/>
    <w:rsid w:val="002432E0"/>
    <w:rsid w:val="00243522"/>
    <w:rsid w:val="00243622"/>
    <w:rsid w:val="002436B2"/>
    <w:rsid w:val="00243731"/>
    <w:rsid w:val="00243825"/>
    <w:rsid w:val="0024388D"/>
    <w:rsid w:val="00243B2E"/>
    <w:rsid w:val="00243CDB"/>
    <w:rsid w:val="00243D2B"/>
    <w:rsid w:val="00243E8D"/>
    <w:rsid w:val="00244224"/>
    <w:rsid w:val="002442DB"/>
    <w:rsid w:val="0024466D"/>
    <w:rsid w:val="00244B6B"/>
    <w:rsid w:val="0024538A"/>
    <w:rsid w:val="002454C8"/>
    <w:rsid w:val="00245790"/>
    <w:rsid w:val="00245971"/>
    <w:rsid w:val="00245C39"/>
    <w:rsid w:val="00245C58"/>
    <w:rsid w:val="00245CE9"/>
    <w:rsid w:val="00245E00"/>
    <w:rsid w:val="00246012"/>
    <w:rsid w:val="002460BA"/>
    <w:rsid w:val="002461E8"/>
    <w:rsid w:val="00246DBD"/>
    <w:rsid w:val="0024705B"/>
    <w:rsid w:val="00247865"/>
    <w:rsid w:val="00247A22"/>
    <w:rsid w:val="00247AAB"/>
    <w:rsid w:val="00247B52"/>
    <w:rsid w:val="00247E22"/>
    <w:rsid w:val="00247E49"/>
    <w:rsid w:val="00247EB2"/>
    <w:rsid w:val="002500DC"/>
    <w:rsid w:val="00250568"/>
    <w:rsid w:val="002507C7"/>
    <w:rsid w:val="00250B5B"/>
    <w:rsid w:val="002511AF"/>
    <w:rsid w:val="002516CC"/>
    <w:rsid w:val="0025197F"/>
    <w:rsid w:val="00251AF9"/>
    <w:rsid w:val="00251BF4"/>
    <w:rsid w:val="00251FE6"/>
    <w:rsid w:val="002520B2"/>
    <w:rsid w:val="00252146"/>
    <w:rsid w:val="00252554"/>
    <w:rsid w:val="002525B9"/>
    <w:rsid w:val="002525DE"/>
    <w:rsid w:val="002526F2"/>
    <w:rsid w:val="002529CD"/>
    <w:rsid w:val="00252B3D"/>
    <w:rsid w:val="00252BA5"/>
    <w:rsid w:val="00252D07"/>
    <w:rsid w:val="00252EBF"/>
    <w:rsid w:val="00252F12"/>
    <w:rsid w:val="0025302A"/>
    <w:rsid w:val="0025304A"/>
    <w:rsid w:val="00253077"/>
    <w:rsid w:val="0025321A"/>
    <w:rsid w:val="00253368"/>
    <w:rsid w:val="00253DF7"/>
    <w:rsid w:val="002544FC"/>
    <w:rsid w:val="002545C1"/>
    <w:rsid w:val="00254AB4"/>
    <w:rsid w:val="00254CA1"/>
    <w:rsid w:val="00254D51"/>
    <w:rsid w:val="00254D73"/>
    <w:rsid w:val="00254DE3"/>
    <w:rsid w:val="0025505F"/>
    <w:rsid w:val="002550FF"/>
    <w:rsid w:val="00255169"/>
    <w:rsid w:val="0025522C"/>
    <w:rsid w:val="0025523C"/>
    <w:rsid w:val="00255335"/>
    <w:rsid w:val="002554F1"/>
    <w:rsid w:val="00255951"/>
    <w:rsid w:val="00255D7F"/>
    <w:rsid w:val="00255DD3"/>
    <w:rsid w:val="00256044"/>
    <w:rsid w:val="00256057"/>
    <w:rsid w:val="002560F7"/>
    <w:rsid w:val="002561DD"/>
    <w:rsid w:val="002564E1"/>
    <w:rsid w:val="002568FE"/>
    <w:rsid w:val="00257021"/>
    <w:rsid w:val="002572FB"/>
    <w:rsid w:val="0025760D"/>
    <w:rsid w:val="0025775A"/>
    <w:rsid w:val="002577D6"/>
    <w:rsid w:val="002577F6"/>
    <w:rsid w:val="002578D4"/>
    <w:rsid w:val="00257964"/>
    <w:rsid w:val="002579C1"/>
    <w:rsid w:val="002579F0"/>
    <w:rsid w:val="00257F2D"/>
    <w:rsid w:val="002604DA"/>
    <w:rsid w:val="00260781"/>
    <w:rsid w:val="00260992"/>
    <w:rsid w:val="00260A76"/>
    <w:rsid w:val="00260BA2"/>
    <w:rsid w:val="00260FC1"/>
    <w:rsid w:val="002610C7"/>
    <w:rsid w:val="00261193"/>
    <w:rsid w:val="002611D2"/>
    <w:rsid w:val="002611FE"/>
    <w:rsid w:val="002614DA"/>
    <w:rsid w:val="002617DC"/>
    <w:rsid w:val="00261852"/>
    <w:rsid w:val="00261A25"/>
    <w:rsid w:val="00261BDD"/>
    <w:rsid w:val="00261C51"/>
    <w:rsid w:val="00261DCD"/>
    <w:rsid w:val="00261E2D"/>
    <w:rsid w:val="002622D7"/>
    <w:rsid w:val="00262614"/>
    <w:rsid w:val="0026285F"/>
    <w:rsid w:val="0026288F"/>
    <w:rsid w:val="00262E05"/>
    <w:rsid w:val="00262E69"/>
    <w:rsid w:val="00263401"/>
    <w:rsid w:val="00263439"/>
    <w:rsid w:val="0026369F"/>
    <w:rsid w:val="002636AB"/>
    <w:rsid w:val="0026373B"/>
    <w:rsid w:val="0026385D"/>
    <w:rsid w:val="00263883"/>
    <w:rsid w:val="00263A1E"/>
    <w:rsid w:val="00263BE7"/>
    <w:rsid w:val="00263DF0"/>
    <w:rsid w:val="00264677"/>
    <w:rsid w:val="00264853"/>
    <w:rsid w:val="00264A62"/>
    <w:rsid w:val="00264BD7"/>
    <w:rsid w:val="00265045"/>
    <w:rsid w:val="00265096"/>
    <w:rsid w:val="00265176"/>
    <w:rsid w:val="002652DF"/>
    <w:rsid w:val="002657FC"/>
    <w:rsid w:val="0026583C"/>
    <w:rsid w:val="0026589E"/>
    <w:rsid w:val="002659C1"/>
    <w:rsid w:val="00265A04"/>
    <w:rsid w:val="00265B9B"/>
    <w:rsid w:val="00265C13"/>
    <w:rsid w:val="002662BA"/>
    <w:rsid w:val="0026644B"/>
    <w:rsid w:val="002664D7"/>
    <w:rsid w:val="002669D7"/>
    <w:rsid w:val="00266D28"/>
    <w:rsid w:val="00266EB3"/>
    <w:rsid w:val="00266F9E"/>
    <w:rsid w:val="002672E7"/>
    <w:rsid w:val="00267693"/>
    <w:rsid w:val="00267824"/>
    <w:rsid w:val="00267B4B"/>
    <w:rsid w:val="00267B74"/>
    <w:rsid w:val="00267CB6"/>
    <w:rsid w:val="00267E5D"/>
    <w:rsid w:val="00267EF8"/>
    <w:rsid w:val="00267F3D"/>
    <w:rsid w:val="00270583"/>
    <w:rsid w:val="0027082A"/>
    <w:rsid w:val="002709F6"/>
    <w:rsid w:val="00270A48"/>
    <w:rsid w:val="00270AC9"/>
    <w:rsid w:val="00270D84"/>
    <w:rsid w:val="00271AA8"/>
    <w:rsid w:val="00271AFF"/>
    <w:rsid w:val="00271B22"/>
    <w:rsid w:val="00271B90"/>
    <w:rsid w:val="00271BC9"/>
    <w:rsid w:val="00272039"/>
    <w:rsid w:val="002720F4"/>
    <w:rsid w:val="00272184"/>
    <w:rsid w:val="00272283"/>
    <w:rsid w:val="00272325"/>
    <w:rsid w:val="0027244F"/>
    <w:rsid w:val="002727F0"/>
    <w:rsid w:val="00272C89"/>
    <w:rsid w:val="00272D24"/>
    <w:rsid w:val="0027300A"/>
    <w:rsid w:val="00273651"/>
    <w:rsid w:val="0027369B"/>
    <w:rsid w:val="0027393A"/>
    <w:rsid w:val="00273DB4"/>
    <w:rsid w:val="00273DE1"/>
    <w:rsid w:val="00273EAD"/>
    <w:rsid w:val="00273FD5"/>
    <w:rsid w:val="00273FDB"/>
    <w:rsid w:val="00274318"/>
    <w:rsid w:val="0027467F"/>
    <w:rsid w:val="002748E9"/>
    <w:rsid w:val="0027492F"/>
    <w:rsid w:val="00274F3B"/>
    <w:rsid w:val="002750E0"/>
    <w:rsid w:val="00275131"/>
    <w:rsid w:val="002753C1"/>
    <w:rsid w:val="00275624"/>
    <w:rsid w:val="0027562D"/>
    <w:rsid w:val="002757D9"/>
    <w:rsid w:val="0027586D"/>
    <w:rsid w:val="0027598E"/>
    <w:rsid w:val="00275AC3"/>
    <w:rsid w:val="00275B33"/>
    <w:rsid w:val="00275BCE"/>
    <w:rsid w:val="00275BF1"/>
    <w:rsid w:val="002760B0"/>
    <w:rsid w:val="0027632F"/>
    <w:rsid w:val="002766CD"/>
    <w:rsid w:val="00276786"/>
    <w:rsid w:val="0027678A"/>
    <w:rsid w:val="00276B74"/>
    <w:rsid w:val="00276ED4"/>
    <w:rsid w:val="002770AD"/>
    <w:rsid w:val="00277171"/>
    <w:rsid w:val="0027748B"/>
    <w:rsid w:val="002777DA"/>
    <w:rsid w:val="002779C6"/>
    <w:rsid w:val="00277B17"/>
    <w:rsid w:val="00277B3D"/>
    <w:rsid w:val="00277BAB"/>
    <w:rsid w:val="0028044C"/>
    <w:rsid w:val="0028048B"/>
    <w:rsid w:val="0028091B"/>
    <w:rsid w:val="00280BD1"/>
    <w:rsid w:val="00280D7D"/>
    <w:rsid w:val="00280EEC"/>
    <w:rsid w:val="0028111A"/>
    <w:rsid w:val="0028116D"/>
    <w:rsid w:val="002815BC"/>
    <w:rsid w:val="002815F0"/>
    <w:rsid w:val="0028165D"/>
    <w:rsid w:val="0028173C"/>
    <w:rsid w:val="00281756"/>
    <w:rsid w:val="00281793"/>
    <w:rsid w:val="002817EC"/>
    <w:rsid w:val="002819AD"/>
    <w:rsid w:val="00281CF8"/>
    <w:rsid w:val="00281DDB"/>
    <w:rsid w:val="00281F38"/>
    <w:rsid w:val="00281F5E"/>
    <w:rsid w:val="002826AC"/>
    <w:rsid w:val="0028286E"/>
    <w:rsid w:val="00282C2A"/>
    <w:rsid w:val="00282FB3"/>
    <w:rsid w:val="0028314E"/>
    <w:rsid w:val="002832B5"/>
    <w:rsid w:val="00283592"/>
    <w:rsid w:val="002835C0"/>
    <w:rsid w:val="0028363C"/>
    <w:rsid w:val="00283799"/>
    <w:rsid w:val="00283997"/>
    <w:rsid w:val="00283E4F"/>
    <w:rsid w:val="00283FA3"/>
    <w:rsid w:val="0028411B"/>
    <w:rsid w:val="00284213"/>
    <w:rsid w:val="00284363"/>
    <w:rsid w:val="002845AC"/>
    <w:rsid w:val="002845CE"/>
    <w:rsid w:val="00284B07"/>
    <w:rsid w:val="00284B24"/>
    <w:rsid w:val="002851E8"/>
    <w:rsid w:val="0028524E"/>
    <w:rsid w:val="002856E1"/>
    <w:rsid w:val="00285935"/>
    <w:rsid w:val="00285A5B"/>
    <w:rsid w:val="00285BE6"/>
    <w:rsid w:val="00285C44"/>
    <w:rsid w:val="00285E6C"/>
    <w:rsid w:val="00285F04"/>
    <w:rsid w:val="00286159"/>
    <w:rsid w:val="002865AE"/>
    <w:rsid w:val="00286689"/>
    <w:rsid w:val="00286894"/>
    <w:rsid w:val="002868D0"/>
    <w:rsid w:val="00286AFE"/>
    <w:rsid w:val="00286C19"/>
    <w:rsid w:val="00286D11"/>
    <w:rsid w:val="00287075"/>
    <w:rsid w:val="00287146"/>
    <w:rsid w:val="0028714D"/>
    <w:rsid w:val="0028751F"/>
    <w:rsid w:val="00287609"/>
    <w:rsid w:val="002878A6"/>
    <w:rsid w:val="00287D08"/>
    <w:rsid w:val="00287D3D"/>
    <w:rsid w:val="00287FB3"/>
    <w:rsid w:val="002900AB"/>
    <w:rsid w:val="00290136"/>
    <w:rsid w:val="0029026A"/>
    <w:rsid w:val="002902AE"/>
    <w:rsid w:val="00290388"/>
    <w:rsid w:val="002903D1"/>
    <w:rsid w:val="0029046B"/>
    <w:rsid w:val="002905D9"/>
    <w:rsid w:val="0029088E"/>
    <w:rsid w:val="00290935"/>
    <w:rsid w:val="00290B15"/>
    <w:rsid w:val="002913D6"/>
    <w:rsid w:val="002914D3"/>
    <w:rsid w:val="00291684"/>
    <w:rsid w:val="002918D3"/>
    <w:rsid w:val="00291BB4"/>
    <w:rsid w:val="00291BF0"/>
    <w:rsid w:val="00291C9B"/>
    <w:rsid w:val="002925DE"/>
    <w:rsid w:val="00292711"/>
    <w:rsid w:val="00292C2B"/>
    <w:rsid w:val="00292C4A"/>
    <w:rsid w:val="00292C66"/>
    <w:rsid w:val="00292F26"/>
    <w:rsid w:val="0029318B"/>
    <w:rsid w:val="00293241"/>
    <w:rsid w:val="00293463"/>
    <w:rsid w:val="00293680"/>
    <w:rsid w:val="00293B4B"/>
    <w:rsid w:val="00293DD7"/>
    <w:rsid w:val="00293EDC"/>
    <w:rsid w:val="002940DF"/>
    <w:rsid w:val="00294230"/>
    <w:rsid w:val="002942A8"/>
    <w:rsid w:val="00294500"/>
    <w:rsid w:val="0029457A"/>
    <w:rsid w:val="00294985"/>
    <w:rsid w:val="00294B9D"/>
    <w:rsid w:val="00294BC0"/>
    <w:rsid w:val="00294C41"/>
    <w:rsid w:val="0029505A"/>
    <w:rsid w:val="0029553B"/>
    <w:rsid w:val="002957B7"/>
    <w:rsid w:val="0029581B"/>
    <w:rsid w:val="0029584C"/>
    <w:rsid w:val="002958B8"/>
    <w:rsid w:val="002958C7"/>
    <w:rsid w:val="00295C5F"/>
    <w:rsid w:val="00295F12"/>
    <w:rsid w:val="002963F3"/>
    <w:rsid w:val="00296613"/>
    <w:rsid w:val="00296644"/>
    <w:rsid w:val="00296A67"/>
    <w:rsid w:val="002972BB"/>
    <w:rsid w:val="002972FC"/>
    <w:rsid w:val="00297462"/>
    <w:rsid w:val="002975F3"/>
    <w:rsid w:val="00297C12"/>
    <w:rsid w:val="00297CA9"/>
    <w:rsid w:val="00297EB0"/>
    <w:rsid w:val="00297EC6"/>
    <w:rsid w:val="002A080E"/>
    <w:rsid w:val="002A0AED"/>
    <w:rsid w:val="002A0D3F"/>
    <w:rsid w:val="002A1017"/>
    <w:rsid w:val="002A13AD"/>
    <w:rsid w:val="002A16C7"/>
    <w:rsid w:val="002A1B5C"/>
    <w:rsid w:val="002A1F27"/>
    <w:rsid w:val="002A2712"/>
    <w:rsid w:val="002A2754"/>
    <w:rsid w:val="002A289B"/>
    <w:rsid w:val="002A3020"/>
    <w:rsid w:val="002A307B"/>
    <w:rsid w:val="002A3082"/>
    <w:rsid w:val="002A314B"/>
    <w:rsid w:val="002A36DE"/>
    <w:rsid w:val="002A38F1"/>
    <w:rsid w:val="002A3B44"/>
    <w:rsid w:val="002A3D58"/>
    <w:rsid w:val="002A3DA4"/>
    <w:rsid w:val="002A3DA7"/>
    <w:rsid w:val="002A3FAF"/>
    <w:rsid w:val="002A413C"/>
    <w:rsid w:val="002A4235"/>
    <w:rsid w:val="002A42DF"/>
    <w:rsid w:val="002A4489"/>
    <w:rsid w:val="002A4B40"/>
    <w:rsid w:val="002A4CF9"/>
    <w:rsid w:val="002A4DF9"/>
    <w:rsid w:val="002A5124"/>
    <w:rsid w:val="002A534D"/>
    <w:rsid w:val="002A5358"/>
    <w:rsid w:val="002A54B4"/>
    <w:rsid w:val="002A57C6"/>
    <w:rsid w:val="002A5D8B"/>
    <w:rsid w:val="002A6678"/>
    <w:rsid w:val="002A66F8"/>
    <w:rsid w:val="002A67CE"/>
    <w:rsid w:val="002A6829"/>
    <w:rsid w:val="002A6C11"/>
    <w:rsid w:val="002A6C41"/>
    <w:rsid w:val="002A6CDD"/>
    <w:rsid w:val="002A6EBC"/>
    <w:rsid w:val="002A6FC7"/>
    <w:rsid w:val="002A7217"/>
    <w:rsid w:val="002A783B"/>
    <w:rsid w:val="002A7A5A"/>
    <w:rsid w:val="002A7AC5"/>
    <w:rsid w:val="002A7D59"/>
    <w:rsid w:val="002A7DF3"/>
    <w:rsid w:val="002A7EC3"/>
    <w:rsid w:val="002B0045"/>
    <w:rsid w:val="002B0072"/>
    <w:rsid w:val="002B00B5"/>
    <w:rsid w:val="002B0163"/>
    <w:rsid w:val="002B0736"/>
    <w:rsid w:val="002B08B2"/>
    <w:rsid w:val="002B0932"/>
    <w:rsid w:val="002B09EE"/>
    <w:rsid w:val="002B0CFA"/>
    <w:rsid w:val="002B11CE"/>
    <w:rsid w:val="002B12F9"/>
    <w:rsid w:val="002B145C"/>
    <w:rsid w:val="002B1559"/>
    <w:rsid w:val="002B1662"/>
    <w:rsid w:val="002B171F"/>
    <w:rsid w:val="002B1893"/>
    <w:rsid w:val="002B1BD3"/>
    <w:rsid w:val="002B1C2D"/>
    <w:rsid w:val="002B1D05"/>
    <w:rsid w:val="002B1DB7"/>
    <w:rsid w:val="002B1DE7"/>
    <w:rsid w:val="002B1F25"/>
    <w:rsid w:val="002B2336"/>
    <w:rsid w:val="002B234F"/>
    <w:rsid w:val="002B2479"/>
    <w:rsid w:val="002B2563"/>
    <w:rsid w:val="002B25C0"/>
    <w:rsid w:val="002B2A01"/>
    <w:rsid w:val="002B2AB7"/>
    <w:rsid w:val="002B2BC8"/>
    <w:rsid w:val="002B2FCD"/>
    <w:rsid w:val="002B2FF1"/>
    <w:rsid w:val="002B308A"/>
    <w:rsid w:val="002B32A8"/>
    <w:rsid w:val="002B3396"/>
    <w:rsid w:val="002B34A4"/>
    <w:rsid w:val="002B3565"/>
    <w:rsid w:val="002B35C2"/>
    <w:rsid w:val="002B3784"/>
    <w:rsid w:val="002B407B"/>
    <w:rsid w:val="002B407C"/>
    <w:rsid w:val="002B463D"/>
    <w:rsid w:val="002B48AE"/>
    <w:rsid w:val="002B4CAF"/>
    <w:rsid w:val="002B4F76"/>
    <w:rsid w:val="002B509A"/>
    <w:rsid w:val="002B50DA"/>
    <w:rsid w:val="002B553B"/>
    <w:rsid w:val="002B587D"/>
    <w:rsid w:val="002B58C3"/>
    <w:rsid w:val="002B5B0B"/>
    <w:rsid w:val="002B5D9A"/>
    <w:rsid w:val="002B5F91"/>
    <w:rsid w:val="002B6178"/>
    <w:rsid w:val="002B6A07"/>
    <w:rsid w:val="002B6AE7"/>
    <w:rsid w:val="002B6B5A"/>
    <w:rsid w:val="002B6C6B"/>
    <w:rsid w:val="002B6CEB"/>
    <w:rsid w:val="002B6D9A"/>
    <w:rsid w:val="002B7044"/>
    <w:rsid w:val="002B7092"/>
    <w:rsid w:val="002B72F5"/>
    <w:rsid w:val="002B737D"/>
    <w:rsid w:val="002B76BC"/>
    <w:rsid w:val="002B780E"/>
    <w:rsid w:val="002B78BF"/>
    <w:rsid w:val="002B78F7"/>
    <w:rsid w:val="002B7AF2"/>
    <w:rsid w:val="002B7D49"/>
    <w:rsid w:val="002B7D71"/>
    <w:rsid w:val="002B7ECB"/>
    <w:rsid w:val="002C0177"/>
    <w:rsid w:val="002C027D"/>
    <w:rsid w:val="002C03A7"/>
    <w:rsid w:val="002C043E"/>
    <w:rsid w:val="002C04A2"/>
    <w:rsid w:val="002C04C2"/>
    <w:rsid w:val="002C09A2"/>
    <w:rsid w:val="002C0D7C"/>
    <w:rsid w:val="002C0FF6"/>
    <w:rsid w:val="002C112D"/>
    <w:rsid w:val="002C1259"/>
    <w:rsid w:val="002C13EA"/>
    <w:rsid w:val="002C1547"/>
    <w:rsid w:val="002C223F"/>
    <w:rsid w:val="002C239D"/>
    <w:rsid w:val="002C241C"/>
    <w:rsid w:val="002C25A0"/>
    <w:rsid w:val="002C25B5"/>
    <w:rsid w:val="002C2715"/>
    <w:rsid w:val="002C282D"/>
    <w:rsid w:val="002C296E"/>
    <w:rsid w:val="002C2C6B"/>
    <w:rsid w:val="002C2C95"/>
    <w:rsid w:val="002C2E8E"/>
    <w:rsid w:val="002C2F9A"/>
    <w:rsid w:val="002C3085"/>
    <w:rsid w:val="002C321C"/>
    <w:rsid w:val="002C3384"/>
    <w:rsid w:val="002C3560"/>
    <w:rsid w:val="002C35FF"/>
    <w:rsid w:val="002C381E"/>
    <w:rsid w:val="002C38EB"/>
    <w:rsid w:val="002C3EFD"/>
    <w:rsid w:val="002C4529"/>
    <w:rsid w:val="002C49B8"/>
    <w:rsid w:val="002C4B15"/>
    <w:rsid w:val="002C4FEB"/>
    <w:rsid w:val="002C509D"/>
    <w:rsid w:val="002C514D"/>
    <w:rsid w:val="002C5235"/>
    <w:rsid w:val="002C52A8"/>
    <w:rsid w:val="002C52B1"/>
    <w:rsid w:val="002C536C"/>
    <w:rsid w:val="002C53BD"/>
    <w:rsid w:val="002C555C"/>
    <w:rsid w:val="002C55CB"/>
    <w:rsid w:val="002C5995"/>
    <w:rsid w:val="002C5DAA"/>
    <w:rsid w:val="002C5DB1"/>
    <w:rsid w:val="002C5F6C"/>
    <w:rsid w:val="002C6693"/>
    <w:rsid w:val="002C6704"/>
    <w:rsid w:val="002C707F"/>
    <w:rsid w:val="002C713E"/>
    <w:rsid w:val="002C7193"/>
    <w:rsid w:val="002C729B"/>
    <w:rsid w:val="002C73EA"/>
    <w:rsid w:val="002C74A5"/>
    <w:rsid w:val="002C74EC"/>
    <w:rsid w:val="002C76A0"/>
    <w:rsid w:val="002C76B2"/>
    <w:rsid w:val="002C7978"/>
    <w:rsid w:val="002C79F5"/>
    <w:rsid w:val="002C7B08"/>
    <w:rsid w:val="002C7FEF"/>
    <w:rsid w:val="002D0274"/>
    <w:rsid w:val="002D028B"/>
    <w:rsid w:val="002D04B2"/>
    <w:rsid w:val="002D06AC"/>
    <w:rsid w:val="002D0A8B"/>
    <w:rsid w:val="002D0B44"/>
    <w:rsid w:val="002D1038"/>
    <w:rsid w:val="002D10F3"/>
    <w:rsid w:val="002D1440"/>
    <w:rsid w:val="002D1562"/>
    <w:rsid w:val="002D1AD8"/>
    <w:rsid w:val="002D1D09"/>
    <w:rsid w:val="002D1E0C"/>
    <w:rsid w:val="002D1EEC"/>
    <w:rsid w:val="002D1F56"/>
    <w:rsid w:val="002D212B"/>
    <w:rsid w:val="002D23E1"/>
    <w:rsid w:val="002D23FC"/>
    <w:rsid w:val="002D27CA"/>
    <w:rsid w:val="002D29F0"/>
    <w:rsid w:val="002D2FAE"/>
    <w:rsid w:val="002D2FF1"/>
    <w:rsid w:val="002D3153"/>
    <w:rsid w:val="002D32AB"/>
    <w:rsid w:val="002D356B"/>
    <w:rsid w:val="002D3A94"/>
    <w:rsid w:val="002D3B57"/>
    <w:rsid w:val="002D3F88"/>
    <w:rsid w:val="002D4077"/>
    <w:rsid w:val="002D4193"/>
    <w:rsid w:val="002D4492"/>
    <w:rsid w:val="002D4531"/>
    <w:rsid w:val="002D47E6"/>
    <w:rsid w:val="002D4A6F"/>
    <w:rsid w:val="002D4B67"/>
    <w:rsid w:val="002D517F"/>
    <w:rsid w:val="002D5278"/>
    <w:rsid w:val="002D5353"/>
    <w:rsid w:val="002D5398"/>
    <w:rsid w:val="002D5584"/>
    <w:rsid w:val="002D5767"/>
    <w:rsid w:val="002D5875"/>
    <w:rsid w:val="002D5AC9"/>
    <w:rsid w:val="002D5B0F"/>
    <w:rsid w:val="002D6575"/>
    <w:rsid w:val="002D65F7"/>
    <w:rsid w:val="002D66F5"/>
    <w:rsid w:val="002D6A84"/>
    <w:rsid w:val="002D6B66"/>
    <w:rsid w:val="002D6B9C"/>
    <w:rsid w:val="002D6C05"/>
    <w:rsid w:val="002D6E49"/>
    <w:rsid w:val="002D70B7"/>
    <w:rsid w:val="002D7B44"/>
    <w:rsid w:val="002D7C5A"/>
    <w:rsid w:val="002E0143"/>
    <w:rsid w:val="002E0210"/>
    <w:rsid w:val="002E0666"/>
    <w:rsid w:val="002E0720"/>
    <w:rsid w:val="002E0998"/>
    <w:rsid w:val="002E0B4F"/>
    <w:rsid w:val="002E0CE5"/>
    <w:rsid w:val="002E0D12"/>
    <w:rsid w:val="002E0FD3"/>
    <w:rsid w:val="002E1729"/>
    <w:rsid w:val="002E18B5"/>
    <w:rsid w:val="002E18FF"/>
    <w:rsid w:val="002E1FE7"/>
    <w:rsid w:val="002E2009"/>
    <w:rsid w:val="002E21A4"/>
    <w:rsid w:val="002E21AE"/>
    <w:rsid w:val="002E2335"/>
    <w:rsid w:val="002E23C3"/>
    <w:rsid w:val="002E25B5"/>
    <w:rsid w:val="002E2DBF"/>
    <w:rsid w:val="002E2FCE"/>
    <w:rsid w:val="002E3547"/>
    <w:rsid w:val="002E3600"/>
    <w:rsid w:val="002E37F7"/>
    <w:rsid w:val="002E3891"/>
    <w:rsid w:val="002E3909"/>
    <w:rsid w:val="002E3C18"/>
    <w:rsid w:val="002E3CC2"/>
    <w:rsid w:val="002E3E90"/>
    <w:rsid w:val="002E3F9E"/>
    <w:rsid w:val="002E429F"/>
    <w:rsid w:val="002E4349"/>
    <w:rsid w:val="002E4387"/>
    <w:rsid w:val="002E471F"/>
    <w:rsid w:val="002E479B"/>
    <w:rsid w:val="002E4943"/>
    <w:rsid w:val="002E49CB"/>
    <w:rsid w:val="002E4E56"/>
    <w:rsid w:val="002E4FF7"/>
    <w:rsid w:val="002E5157"/>
    <w:rsid w:val="002E52AB"/>
    <w:rsid w:val="002E52CC"/>
    <w:rsid w:val="002E5808"/>
    <w:rsid w:val="002E584F"/>
    <w:rsid w:val="002E58C5"/>
    <w:rsid w:val="002E5AF2"/>
    <w:rsid w:val="002E5B9E"/>
    <w:rsid w:val="002E6501"/>
    <w:rsid w:val="002E6730"/>
    <w:rsid w:val="002E6890"/>
    <w:rsid w:val="002E6B25"/>
    <w:rsid w:val="002E6B75"/>
    <w:rsid w:val="002E6B7A"/>
    <w:rsid w:val="002E6C2F"/>
    <w:rsid w:val="002E6DC0"/>
    <w:rsid w:val="002E7001"/>
    <w:rsid w:val="002E715C"/>
    <w:rsid w:val="002E7991"/>
    <w:rsid w:val="002E7A32"/>
    <w:rsid w:val="002E7E72"/>
    <w:rsid w:val="002E7EE9"/>
    <w:rsid w:val="002F0178"/>
    <w:rsid w:val="002F02DA"/>
    <w:rsid w:val="002F0836"/>
    <w:rsid w:val="002F0A6E"/>
    <w:rsid w:val="002F0B78"/>
    <w:rsid w:val="002F0BF5"/>
    <w:rsid w:val="002F0EE2"/>
    <w:rsid w:val="002F0F15"/>
    <w:rsid w:val="002F11D6"/>
    <w:rsid w:val="002F1B32"/>
    <w:rsid w:val="002F1BAF"/>
    <w:rsid w:val="002F1ECC"/>
    <w:rsid w:val="002F1FA0"/>
    <w:rsid w:val="002F2323"/>
    <w:rsid w:val="002F25E9"/>
    <w:rsid w:val="002F2610"/>
    <w:rsid w:val="002F2770"/>
    <w:rsid w:val="002F298B"/>
    <w:rsid w:val="002F2C05"/>
    <w:rsid w:val="002F3643"/>
    <w:rsid w:val="002F38BA"/>
    <w:rsid w:val="002F3ACB"/>
    <w:rsid w:val="002F3E23"/>
    <w:rsid w:val="002F4165"/>
    <w:rsid w:val="002F423F"/>
    <w:rsid w:val="002F44C2"/>
    <w:rsid w:val="002F4541"/>
    <w:rsid w:val="002F454F"/>
    <w:rsid w:val="002F4576"/>
    <w:rsid w:val="002F485C"/>
    <w:rsid w:val="002F4916"/>
    <w:rsid w:val="002F4A48"/>
    <w:rsid w:val="002F4B98"/>
    <w:rsid w:val="002F4CE0"/>
    <w:rsid w:val="002F4E2E"/>
    <w:rsid w:val="002F4FB6"/>
    <w:rsid w:val="002F5200"/>
    <w:rsid w:val="002F53A4"/>
    <w:rsid w:val="002F56C1"/>
    <w:rsid w:val="002F56FC"/>
    <w:rsid w:val="002F57C5"/>
    <w:rsid w:val="002F57C9"/>
    <w:rsid w:val="002F5CA3"/>
    <w:rsid w:val="002F5D27"/>
    <w:rsid w:val="002F5DE3"/>
    <w:rsid w:val="002F6632"/>
    <w:rsid w:val="002F67E2"/>
    <w:rsid w:val="002F67FE"/>
    <w:rsid w:val="002F6A05"/>
    <w:rsid w:val="002F6A85"/>
    <w:rsid w:val="002F6C77"/>
    <w:rsid w:val="002F6C8D"/>
    <w:rsid w:val="002F71D3"/>
    <w:rsid w:val="002F72F8"/>
    <w:rsid w:val="002F735C"/>
    <w:rsid w:val="002F7417"/>
    <w:rsid w:val="002F742E"/>
    <w:rsid w:val="002F7537"/>
    <w:rsid w:val="002F76A9"/>
    <w:rsid w:val="002F76E9"/>
    <w:rsid w:val="002F7714"/>
    <w:rsid w:val="002F77D1"/>
    <w:rsid w:val="002F7E42"/>
    <w:rsid w:val="002F7F6A"/>
    <w:rsid w:val="00300224"/>
    <w:rsid w:val="003002D2"/>
    <w:rsid w:val="003003E2"/>
    <w:rsid w:val="00300640"/>
    <w:rsid w:val="00300778"/>
    <w:rsid w:val="0030080B"/>
    <w:rsid w:val="00300905"/>
    <w:rsid w:val="00300AE6"/>
    <w:rsid w:val="00300B22"/>
    <w:rsid w:val="00301138"/>
    <w:rsid w:val="003012AD"/>
    <w:rsid w:val="00301334"/>
    <w:rsid w:val="0030152A"/>
    <w:rsid w:val="0030153A"/>
    <w:rsid w:val="003015B7"/>
    <w:rsid w:val="00301712"/>
    <w:rsid w:val="003017BE"/>
    <w:rsid w:val="00301908"/>
    <w:rsid w:val="0030198E"/>
    <w:rsid w:val="00301B40"/>
    <w:rsid w:val="00301C03"/>
    <w:rsid w:val="00301CF1"/>
    <w:rsid w:val="00301D4B"/>
    <w:rsid w:val="00301EAE"/>
    <w:rsid w:val="00302155"/>
    <w:rsid w:val="00302572"/>
    <w:rsid w:val="003027A8"/>
    <w:rsid w:val="00302A79"/>
    <w:rsid w:val="00302C18"/>
    <w:rsid w:val="00302C1B"/>
    <w:rsid w:val="00302D61"/>
    <w:rsid w:val="0030349E"/>
    <w:rsid w:val="0030360D"/>
    <w:rsid w:val="00303661"/>
    <w:rsid w:val="0030375C"/>
    <w:rsid w:val="0030390E"/>
    <w:rsid w:val="00303961"/>
    <w:rsid w:val="00303B3C"/>
    <w:rsid w:val="00303BD5"/>
    <w:rsid w:val="00303CCE"/>
    <w:rsid w:val="00303E3A"/>
    <w:rsid w:val="00303E4B"/>
    <w:rsid w:val="003043D2"/>
    <w:rsid w:val="003044A7"/>
    <w:rsid w:val="003047A9"/>
    <w:rsid w:val="003049AE"/>
    <w:rsid w:val="00304BCA"/>
    <w:rsid w:val="00305AF5"/>
    <w:rsid w:val="00305B7B"/>
    <w:rsid w:val="00306030"/>
    <w:rsid w:val="003061AC"/>
    <w:rsid w:val="00306247"/>
    <w:rsid w:val="003064B7"/>
    <w:rsid w:val="00306780"/>
    <w:rsid w:val="00306796"/>
    <w:rsid w:val="00306B0C"/>
    <w:rsid w:val="0030705A"/>
    <w:rsid w:val="00307282"/>
    <w:rsid w:val="0030729D"/>
    <w:rsid w:val="00307581"/>
    <w:rsid w:val="003076A5"/>
    <w:rsid w:val="003078C0"/>
    <w:rsid w:val="00307DE3"/>
    <w:rsid w:val="00307DED"/>
    <w:rsid w:val="00307EE7"/>
    <w:rsid w:val="00307F92"/>
    <w:rsid w:val="00310176"/>
    <w:rsid w:val="003106B2"/>
    <w:rsid w:val="00310A36"/>
    <w:rsid w:val="00310A6E"/>
    <w:rsid w:val="00310BB6"/>
    <w:rsid w:val="00310DC8"/>
    <w:rsid w:val="00310F51"/>
    <w:rsid w:val="003114B3"/>
    <w:rsid w:val="003114C9"/>
    <w:rsid w:val="0031196D"/>
    <w:rsid w:val="00311AEC"/>
    <w:rsid w:val="00311B8A"/>
    <w:rsid w:val="00311F5B"/>
    <w:rsid w:val="00312073"/>
    <w:rsid w:val="003122CE"/>
    <w:rsid w:val="00312320"/>
    <w:rsid w:val="00312916"/>
    <w:rsid w:val="0031293F"/>
    <w:rsid w:val="00312A2E"/>
    <w:rsid w:val="00312A8B"/>
    <w:rsid w:val="003132EC"/>
    <w:rsid w:val="00313432"/>
    <w:rsid w:val="003134F3"/>
    <w:rsid w:val="00313587"/>
    <w:rsid w:val="003135B3"/>
    <w:rsid w:val="00313655"/>
    <w:rsid w:val="00313AA4"/>
    <w:rsid w:val="003140E6"/>
    <w:rsid w:val="00314485"/>
    <w:rsid w:val="00314574"/>
    <w:rsid w:val="003145C4"/>
    <w:rsid w:val="00314B07"/>
    <w:rsid w:val="00314B75"/>
    <w:rsid w:val="00314DDC"/>
    <w:rsid w:val="00314EA8"/>
    <w:rsid w:val="00315133"/>
    <w:rsid w:val="00315229"/>
    <w:rsid w:val="0031528F"/>
    <w:rsid w:val="0031535C"/>
    <w:rsid w:val="0031546D"/>
    <w:rsid w:val="00315585"/>
    <w:rsid w:val="00315622"/>
    <w:rsid w:val="00315855"/>
    <w:rsid w:val="00315A83"/>
    <w:rsid w:val="00315CFC"/>
    <w:rsid w:val="00315E4F"/>
    <w:rsid w:val="00315F65"/>
    <w:rsid w:val="0031631A"/>
    <w:rsid w:val="00316700"/>
    <w:rsid w:val="00316AAE"/>
    <w:rsid w:val="00316AB2"/>
    <w:rsid w:val="00316ACB"/>
    <w:rsid w:val="00316D0B"/>
    <w:rsid w:val="00316E5F"/>
    <w:rsid w:val="00316EE5"/>
    <w:rsid w:val="003177C7"/>
    <w:rsid w:val="00317B03"/>
    <w:rsid w:val="00317B60"/>
    <w:rsid w:val="00317FAF"/>
    <w:rsid w:val="0032038A"/>
    <w:rsid w:val="00320D1D"/>
    <w:rsid w:val="00320E0A"/>
    <w:rsid w:val="00320EED"/>
    <w:rsid w:val="00321131"/>
    <w:rsid w:val="00321137"/>
    <w:rsid w:val="00321301"/>
    <w:rsid w:val="003216E0"/>
    <w:rsid w:val="0032178F"/>
    <w:rsid w:val="003217EF"/>
    <w:rsid w:val="00321955"/>
    <w:rsid w:val="003219D0"/>
    <w:rsid w:val="00321C19"/>
    <w:rsid w:val="00321D53"/>
    <w:rsid w:val="00322227"/>
    <w:rsid w:val="003225E0"/>
    <w:rsid w:val="00322850"/>
    <w:rsid w:val="00322965"/>
    <w:rsid w:val="003229CA"/>
    <w:rsid w:val="00322ECD"/>
    <w:rsid w:val="00322F5D"/>
    <w:rsid w:val="00323063"/>
    <w:rsid w:val="0032330C"/>
    <w:rsid w:val="003234E6"/>
    <w:rsid w:val="0032380A"/>
    <w:rsid w:val="00323905"/>
    <w:rsid w:val="00323975"/>
    <w:rsid w:val="00323DDF"/>
    <w:rsid w:val="00323E2F"/>
    <w:rsid w:val="00323F43"/>
    <w:rsid w:val="0032407D"/>
    <w:rsid w:val="003240EF"/>
    <w:rsid w:val="0032429A"/>
    <w:rsid w:val="00324330"/>
    <w:rsid w:val="00324361"/>
    <w:rsid w:val="003243D5"/>
    <w:rsid w:val="00324570"/>
    <w:rsid w:val="0032458B"/>
    <w:rsid w:val="0032492D"/>
    <w:rsid w:val="00324C65"/>
    <w:rsid w:val="00324E02"/>
    <w:rsid w:val="0032509F"/>
    <w:rsid w:val="003251B3"/>
    <w:rsid w:val="003251E1"/>
    <w:rsid w:val="003256F3"/>
    <w:rsid w:val="003257A0"/>
    <w:rsid w:val="00325963"/>
    <w:rsid w:val="00325B4F"/>
    <w:rsid w:val="00325C0C"/>
    <w:rsid w:val="003260D0"/>
    <w:rsid w:val="003264B2"/>
    <w:rsid w:val="003265CE"/>
    <w:rsid w:val="0032673B"/>
    <w:rsid w:val="00326790"/>
    <w:rsid w:val="003267B0"/>
    <w:rsid w:val="003267B5"/>
    <w:rsid w:val="003268CA"/>
    <w:rsid w:val="00326DC3"/>
    <w:rsid w:val="00326ED7"/>
    <w:rsid w:val="00327052"/>
    <w:rsid w:val="00327485"/>
    <w:rsid w:val="003274B6"/>
    <w:rsid w:val="003275B1"/>
    <w:rsid w:val="00327AD2"/>
    <w:rsid w:val="00327C15"/>
    <w:rsid w:val="00327EEA"/>
    <w:rsid w:val="00327FD3"/>
    <w:rsid w:val="0033013A"/>
    <w:rsid w:val="003301E4"/>
    <w:rsid w:val="00330302"/>
    <w:rsid w:val="0033043A"/>
    <w:rsid w:val="00330504"/>
    <w:rsid w:val="00330A9E"/>
    <w:rsid w:val="00330CA7"/>
    <w:rsid w:val="00330F50"/>
    <w:rsid w:val="003312FB"/>
    <w:rsid w:val="00331509"/>
    <w:rsid w:val="003316DF"/>
    <w:rsid w:val="003316FD"/>
    <w:rsid w:val="00331705"/>
    <w:rsid w:val="003319A5"/>
    <w:rsid w:val="003319CC"/>
    <w:rsid w:val="00331ADC"/>
    <w:rsid w:val="00331BBF"/>
    <w:rsid w:val="00331D30"/>
    <w:rsid w:val="00331E8A"/>
    <w:rsid w:val="00331F43"/>
    <w:rsid w:val="00332131"/>
    <w:rsid w:val="0033220C"/>
    <w:rsid w:val="00332216"/>
    <w:rsid w:val="003324F8"/>
    <w:rsid w:val="00332539"/>
    <w:rsid w:val="00332612"/>
    <w:rsid w:val="003327A3"/>
    <w:rsid w:val="0033285A"/>
    <w:rsid w:val="00332980"/>
    <w:rsid w:val="00332B70"/>
    <w:rsid w:val="00332CA3"/>
    <w:rsid w:val="00332CBF"/>
    <w:rsid w:val="00332CF8"/>
    <w:rsid w:val="00332F6A"/>
    <w:rsid w:val="003331F6"/>
    <w:rsid w:val="003334C7"/>
    <w:rsid w:val="003335F7"/>
    <w:rsid w:val="0033364B"/>
    <w:rsid w:val="003336C5"/>
    <w:rsid w:val="0033379D"/>
    <w:rsid w:val="00333BE7"/>
    <w:rsid w:val="00333DBB"/>
    <w:rsid w:val="00333E6E"/>
    <w:rsid w:val="00334389"/>
    <w:rsid w:val="003344C6"/>
    <w:rsid w:val="00334614"/>
    <w:rsid w:val="00334747"/>
    <w:rsid w:val="00334955"/>
    <w:rsid w:val="00334BC7"/>
    <w:rsid w:val="00334ED7"/>
    <w:rsid w:val="003352FB"/>
    <w:rsid w:val="003352FF"/>
    <w:rsid w:val="00335384"/>
    <w:rsid w:val="0033560E"/>
    <w:rsid w:val="00335A0C"/>
    <w:rsid w:val="00335B46"/>
    <w:rsid w:val="00335DDB"/>
    <w:rsid w:val="00335E10"/>
    <w:rsid w:val="00335E1D"/>
    <w:rsid w:val="003363DA"/>
    <w:rsid w:val="003365CA"/>
    <w:rsid w:val="003365F6"/>
    <w:rsid w:val="00336657"/>
    <w:rsid w:val="003368F1"/>
    <w:rsid w:val="00336A3D"/>
    <w:rsid w:val="00336BE5"/>
    <w:rsid w:val="00336C14"/>
    <w:rsid w:val="00336F65"/>
    <w:rsid w:val="003370FB"/>
    <w:rsid w:val="0033738B"/>
    <w:rsid w:val="003378ED"/>
    <w:rsid w:val="00337980"/>
    <w:rsid w:val="00337989"/>
    <w:rsid w:val="00337DBB"/>
    <w:rsid w:val="00337F30"/>
    <w:rsid w:val="003400FF"/>
    <w:rsid w:val="00340195"/>
    <w:rsid w:val="003404FE"/>
    <w:rsid w:val="003409C0"/>
    <w:rsid w:val="00340C4D"/>
    <w:rsid w:val="00341287"/>
    <w:rsid w:val="00341304"/>
    <w:rsid w:val="00341CF1"/>
    <w:rsid w:val="00341DE0"/>
    <w:rsid w:val="00341DE7"/>
    <w:rsid w:val="00341E70"/>
    <w:rsid w:val="00341F3F"/>
    <w:rsid w:val="003420E0"/>
    <w:rsid w:val="00342173"/>
    <w:rsid w:val="003423E2"/>
    <w:rsid w:val="00342444"/>
    <w:rsid w:val="003427D0"/>
    <w:rsid w:val="003428F3"/>
    <w:rsid w:val="00342BAA"/>
    <w:rsid w:val="00342BAB"/>
    <w:rsid w:val="00342C49"/>
    <w:rsid w:val="00342C67"/>
    <w:rsid w:val="00342D06"/>
    <w:rsid w:val="003433B9"/>
    <w:rsid w:val="0034343E"/>
    <w:rsid w:val="00343625"/>
    <w:rsid w:val="00343A62"/>
    <w:rsid w:val="00343B7B"/>
    <w:rsid w:val="00343C46"/>
    <w:rsid w:val="003440B8"/>
    <w:rsid w:val="003440FE"/>
    <w:rsid w:val="003443FB"/>
    <w:rsid w:val="003446A2"/>
    <w:rsid w:val="003446A9"/>
    <w:rsid w:val="003446FB"/>
    <w:rsid w:val="0034471F"/>
    <w:rsid w:val="0034494C"/>
    <w:rsid w:val="00344C80"/>
    <w:rsid w:val="00344D5B"/>
    <w:rsid w:val="00344FFD"/>
    <w:rsid w:val="00345156"/>
    <w:rsid w:val="0034530E"/>
    <w:rsid w:val="00345320"/>
    <w:rsid w:val="00345392"/>
    <w:rsid w:val="0034574D"/>
    <w:rsid w:val="0034586D"/>
    <w:rsid w:val="0034599B"/>
    <w:rsid w:val="00345B5F"/>
    <w:rsid w:val="00345F92"/>
    <w:rsid w:val="00346330"/>
    <w:rsid w:val="00346782"/>
    <w:rsid w:val="003468F1"/>
    <w:rsid w:val="00346B3F"/>
    <w:rsid w:val="00346E21"/>
    <w:rsid w:val="00346E30"/>
    <w:rsid w:val="00346F16"/>
    <w:rsid w:val="00346F99"/>
    <w:rsid w:val="0034750A"/>
    <w:rsid w:val="00347BA8"/>
    <w:rsid w:val="00347C65"/>
    <w:rsid w:val="0035028C"/>
    <w:rsid w:val="003502FA"/>
    <w:rsid w:val="0035035E"/>
    <w:rsid w:val="00350411"/>
    <w:rsid w:val="0035096D"/>
    <w:rsid w:val="00350C48"/>
    <w:rsid w:val="00350E09"/>
    <w:rsid w:val="00350EBB"/>
    <w:rsid w:val="00350FD4"/>
    <w:rsid w:val="003511D3"/>
    <w:rsid w:val="00351635"/>
    <w:rsid w:val="00351B24"/>
    <w:rsid w:val="00352004"/>
    <w:rsid w:val="00352130"/>
    <w:rsid w:val="00352289"/>
    <w:rsid w:val="00352496"/>
    <w:rsid w:val="003525D6"/>
    <w:rsid w:val="00352A4D"/>
    <w:rsid w:val="00352C21"/>
    <w:rsid w:val="0035308C"/>
    <w:rsid w:val="00353573"/>
    <w:rsid w:val="003535EA"/>
    <w:rsid w:val="00353707"/>
    <w:rsid w:val="0035384C"/>
    <w:rsid w:val="00353A47"/>
    <w:rsid w:val="00353F47"/>
    <w:rsid w:val="003542B0"/>
    <w:rsid w:val="0035471F"/>
    <w:rsid w:val="00354841"/>
    <w:rsid w:val="0035487D"/>
    <w:rsid w:val="00354CD1"/>
    <w:rsid w:val="00354EFD"/>
    <w:rsid w:val="00354F5D"/>
    <w:rsid w:val="00355526"/>
    <w:rsid w:val="0035553C"/>
    <w:rsid w:val="003555CC"/>
    <w:rsid w:val="0035565A"/>
    <w:rsid w:val="00355B9C"/>
    <w:rsid w:val="00355BB2"/>
    <w:rsid w:val="00355CBD"/>
    <w:rsid w:val="00355D29"/>
    <w:rsid w:val="003561B4"/>
    <w:rsid w:val="00356AE8"/>
    <w:rsid w:val="00357035"/>
    <w:rsid w:val="0035707F"/>
    <w:rsid w:val="003574ED"/>
    <w:rsid w:val="0035753E"/>
    <w:rsid w:val="00357559"/>
    <w:rsid w:val="003576A7"/>
    <w:rsid w:val="003576FA"/>
    <w:rsid w:val="003577AB"/>
    <w:rsid w:val="00357C88"/>
    <w:rsid w:val="00357FF6"/>
    <w:rsid w:val="00360256"/>
    <w:rsid w:val="003602FD"/>
    <w:rsid w:val="003603D0"/>
    <w:rsid w:val="0036096A"/>
    <w:rsid w:val="00360B61"/>
    <w:rsid w:val="00360F3F"/>
    <w:rsid w:val="00361287"/>
    <w:rsid w:val="0036145D"/>
    <w:rsid w:val="00361F2F"/>
    <w:rsid w:val="00361FBC"/>
    <w:rsid w:val="0036225B"/>
    <w:rsid w:val="003622D4"/>
    <w:rsid w:val="00362532"/>
    <w:rsid w:val="003625A4"/>
    <w:rsid w:val="003628F9"/>
    <w:rsid w:val="00362D3F"/>
    <w:rsid w:val="00362E3A"/>
    <w:rsid w:val="003630B0"/>
    <w:rsid w:val="00363120"/>
    <w:rsid w:val="00363532"/>
    <w:rsid w:val="003636EA"/>
    <w:rsid w:val="00363763"/>
    <w:rsid w:val="003639A6"/>
    <w:rsid w:val="003639E6"/>
    <w:rsid w:val="00363B9F"/>
    <w:rsid w:val="00363BBC"/>
    <w:rsid w:val="00363C61"/>
    <w:rsid w:val="00363E27"/>
    <w:rsid w:val="0036405B"/>
    <w:rsid w:val="00364154"/>
    <w:rsid w:val="003649FB"/>
    <w:rsid w:val="00364C03"/>
    <w:rsid w:val="00364CA5"/>
    <w:rsid w:val="00364CD8"/>
    <w:rsid w:val="00364F85"/>
    <w:rsid w:val="00364FC7"/>
    <w:rsid w:val="00365BEB"/>
    <w:rsid w:val="00366242"/>
    <w:rsid w:val="003662BF"/>
    <w:rsid w:val="00366470"/>
    <w:rsid w:val="003664CB"/>
    <w:rsid w:val="00366580"/>
    <w:rsid w:val="0036666D"/>
    <w:rsid w:val="003669E5"/>
    <w:rsid w:val="00366C3F"/>
    <w:rsid w:val="00366F16"/>
    <w:rsid w:val="0036747A"/>
    <w:rsid w:val="00367638"/>
    <w:rsid w:val="00367673"/>
    <w:rsid w:val="003677C6"/>
    <w:rsid w:val="00367C9C"/>
    <w:rsid w:val="00367EE8"/>
    <w:rsid w:val="00367FB6"/>
    <w:rsid w:val="003701AF"/>
    <w:rsid w:val="00370364"/>
    <w:rsid w:val="00370617"/>
    <w:rsid w:val="00370833"/>
    <w:rsid w:val="00370901"/>
    <w:rsid w:val="003709D8"/>
    <w:rsid w:val="00370ABB"/>
    <w:rsid w:val="00370D02"/>
    <w:rsid w:val="00370D3D"/>
    <w:rsid w:val="00370E83"/>
    <w:rsid w:val="00371174"/>
    <w:rsid w:val="00371833"/>
    <w:rsid w:val="003718C3"/>
    <w:rsid w:val="00371C1B"/>
    <w:rsid w:val="00371D63"/>
    <w:rsid w:val="00371D75"/>
    <w:rsid w:val="003728DE"/>
    <w:rsid w:val="0037297C"/>
    <w:rsid w:val="00372A23"/>
    <w:rsid w:val="00372D80"/>
    <w:rsid w:val="00373317"/>
    <w:rsid w:val="003733F9"/>
    <w:rsid w:val="0037344B"/>
    <w:rsid w:val="0037357B"/>
    <w:rsid w:val="003736E3"/>
    <w:rsid w:val="0037377A"/>
    <w:rsid w:val="003737B1"/>
    <w:rsid w:val="00373994"/>
    <w:rsid w:val="003739DC"/>
    <w:rsid w:val="00373A4D"/>
    <w:rsid w:val="00373AAC"/>
    <w:rsid w:val="00373D12"/>
    <w:rsid w:val="0037409F"/>
    <w:rsid w:val="00374140"/>
    <w:rsid w:val="00374298"/>
    <w:rsid w:val="00374774"/>
    <w:rsid w:val="00374AEC"/>
    <w:rsid w:val="00374D76"/>
    <w:rsid w:val="00375104"/>
    <w:rsid w:val="0037511C"/>
    <w:rsid w:val="003751ED"/>
    <w:rsid w:val="003752C3"/>
    <w:rsid w:val="003752DA"/>
    <w:rsid w:val="003752E2"/>
    <w:rsid w:val="003753D9"/>
    <w:rsid w:val="003755AB"/>
    <w:rsid w:val="00375623"/>
    <w:rsid w:val="00375827"/>
    <w:rsid w:val="0037588F"/>
    <w:rsid w:val="00375D14"/>
    <w:rsid w:val="00375D54"/>
    <w:rsid w:val="0037615F"/>
    <w:rsid w:val="0037640A"/>
    <w:rsid w:val="003765AD"/>
    <w:rsid w:val="00376854"/>
    <w:rsid w:val="00376C7C"/>
    <w:rsid w:val="00377171"/>
    <w:rsid w:val="00377514"/>
    <w:rsid w:val="00377548"/>
    <w:rsid w:val="0037763B"/>
    <w:rsid w:val="00377690"/>
    <w:rsid w:val="003776D8"/>
    <w:rsid w:val="003777B1"/>
    <w:rsid w:val="0037780C"/>
    <w:rsid w:val="003779DB"/>
    <w:rsid w:val="00377A51"/>
    <w:rsid w:val="00377E6C"/>
    <w:rsid w:val="00377F1B"/>
    <w:rsid w:val="003800BB"/>
    <w:rsid w:val="0038030B"/>
    <w:rsid w:val="003807EF"/>
    <w:rsid w:val="00380901"/>
    <w:rsid w:val="00380984"/>
    <w:rsid w:val="00380A99"/>
    <w:rsid w:val="00380BA7"/>
    <w:rsid w:val="003810BB"/>
    <w:rsid w:val="0038125D"/>
    <w:rsid w:val="003812A1"/>
    <w:rsid w:val="00381327"/>
    <w:rsid w:val="00381337"/>
    <w:rsid w:val="003813BF"/>
    <w:rsid w:val="00381687"/>
    <w:rsid w:val="003817FC"/>
    <w:rsid w:val="00381BE3"/>
    <w:rsid w:val="00381C5C"/>
    <w:rsid w:val="00381D36"/>
    <w:rsid w:val="00382150"/>
    <w:rsid w:val="00382225"/>
    <w:rsid w:val="00382286"/>
    <w:rsid w:val="003822B0"/>
    <w:rsid w:val="003823DC"/>
    <w:rsid w:val="00382662"/>
    <w:rsid w:val="003826E4"/>
    <w:rsid w:val="00382946"/>
    <w:rsid w:val="00382DEA"/>
    <w:rsid w:val="0038300B"/>
    <w:rsid w:val="003830FB"/>
    <w:rsid w:val="003830FF"/>
    <w:rsid w:val="003832A8"/>
    <w:rsid w:val="003833EC"/>
    <w:rsid w:val="0038347B"/>
    <w:rsid w:val="00383499"/>
    <w:rsid w:val="0038356F"/>
    <w:rsid w:val="00383D60"/>
    <w:rsid w:val="00383FA3"/>
    <w:rsid w:val="0038434D"/>
    <w:rsid w:val="003845A7"/>
    <w:rsid w:val="00384649"/>
    <w:rsid w:val="003846E5"/>
    <w:rsid w:val="003848D5"/>
    <w:rsid w:val="00384DE1"/>
    <w:rsid w:val="00384E06"/>
    <w:rsid w:val="00384F9B"/>
    <w:rsid w:val="00385439"/>
    <w:rsid w:val="0038551F"/>
    <w:rsid w:val="003857BF"/>
    <w:rsid w:val="00385AA6"/>
    <w:rsid w:val="00385C1D"/>
    <w:rsid w:val="00385DC0"/>
    <w:rsid w:val="00386558"/>
    <w:rsid w:val="003866A9"/>
    <w:rsid w:val="003868F9"/>
    <w:rsid w:val="00386C52"/>
    <w:rsid w:val="00386CB8"/>
    <w:rsid w:val="00386D5B"/>
    <w:rsid w:val="00386DE5"/>
    <w:rsid w:val="00386E5D"/>
    <w:rsid w:val="003870F1"/>
    <w:rsid w:val="0038738D"/>
    <w:rsid w:val="00387467"/>
    <w:rsid w:val="0038765A"/>
    <w:rsid w:val="00387788"/>
    <w:rsid w:val="0038787C"/>
    <w:rsid w:val="00387B23"/>
    <w:rsid w:val="00387F59"/>
    <w:rsid w:val="003900A9"/>
    <w:rsid w:val="003901B7"/>
    <w:rsid w:val="003902EF"/>
    <w:rsid w:val="00390345"/>
    <w:rsid w:val="003903AA"/>
    <w:rsid w:val="003905B0"/>
    <w:rsid w:val="00390B5E"/>
    <w:rsid w:val="00390F45"/>
    <w:rsid w:val="00391137"/>
    <w:rsid w:val="003915F7"/>
    <w:rsid w:val="0039179C"/>
    <w:rsid w:val="00391AD5"/>
    <w:rsid w:val="00391E78"/>
    <w:rsid w:val="00391E93"/>
    <w:rsid w:val="00391F27"/>
    <w:rsid w:val="00391F8A"/>
    <w:rsid w:val="003920B2"/>
    <w:rsid w:val="00392503"/>
    <w:rsid w:val="00392910"/>
    <w:rsid w:val="00392E40"/>
    <w:rsid w:val="00392F52"/>
    <w:rsid w:val="0039303B"/>
    <w:rsid w:val="0039318E"/>
    <w:rsid w:val="00393205"/>
    <w:rsid w:val="003934EA"/>
    <w:rsid w:val="003936A1"/>
    <w:rsid w:val="003936CD"/>
    <w:rsid w:val="003936E4"/>
    <w:rsid w:val="003938BA"/>
    <w:rsid w:val="0039396D"/>
    <w:rsid w:val="00393A6C"/>
    <w:rsid w:val="00393C75"/>
    <w:rsid w:val="00393EA9"/>
    <w:rsid w:val="00394109"/>
    <w:rsid w:val="003947B8"/>
    <w:rsid w:val="00394BA5"/>
    <w:rsid w:val="00394CC1"/>
    <w:rsid w:val="00395181"/>
    <w:rsid w:val="003951A3"/>
    <w:rsid w:val="0039540A"/>
    <w:rsid w:val="0039548F"/>
    <w:rsid w:val="00395B48"/>
    <w:rsid w:val="003960AD"/>
    <w:rsid w:val="003963F7"/>
    <w:rsid w:val="003964CC"/>
    <w:rsid w:val="00396652"/>
    <w:rsid w:val="0039686E"/>
    <w:rsid w:val="00396A0E"/>
    <w:rsid w:val="00397198"/>
    <w:rsid w:val="0039720E"/>
    <w:rsid w:val="003973A1"/>
    <w:rsid w:val="00397703"/>
    <w:rsid w:val="003977D0"/>
    <w:rsid w:val="0039796C"/>
    <w:rsid w:val="00397B09"/>
    <w:rsid w:val="00397B14"/>
    <w:rsid w:val="00397BD0"/>
    <w:rsid w:val="00397C86"/>
    <w:rsid w:val="00397E67"/>
    <w:rsid w:val="00397E7D"/>
    <w:rsid w:val="00397F27"/>
    <w:rsid w:val="003A0227"/>
    <w:rsid w:val="003A024F"/>
    <w:rsid w:val="003A036C"/>
    <w:rsid w:val="003A038B"/>
    <w:rsid w:val="003A054A"/>
    <w:rsid w:val="003A058B"/>
    <w:rsid w:val="003A07AC"/>
    <w:rsid w:val="003A0AC5"/>
    <w:rsid w:val="003A0CF9"/>
    <w:rsid w:val="003A0F29"/>
    <w:rsid w:val="003A0F8D"/>
    <w:rsid w:val="003A13C5"/>
    <w:rsid w:val="003A16A3"/>
    <w:rsid w:val="003A17E0"/>
    <w:rsid w:val="003A17ED"/>
    <w:rsid w:val="003A1988"/>
    <w:rsid w:val="003A1EEF"/>
    <w:rsid w:val="003A1F80"/>
    <w:rsid w:val="003A21AB"/>
    <w:rsid w:val="003A2601"/>
    <w:rsid w:val="003A2671"/>
    <w:rsid w:val="003A284E"/>
    <w:rsid w:val="003A2A8A"/>
    <w:rsid w:val="003A2A8F"/>
    <w:rsid w:val="003A2B1C"/>
    <w:rsid w:val="003A2B92"/>
    <w:rsid w:val="003A2BFD"/>
    <w:rsid w:val="003A2D2C"/>
    <w:rsid w:val="003A2EEC"/>
    <w:rsid w:val="003A2F4C"/>
    <w:rsid w:val="003A34C6"/>
    <w:rsid w:val="003A37BF"/>
    <w:rsid w:val="003A3997"/>
    <w:rsid w:val="003A3AE7"/>
    <w:rsid w:val="003A3B9B"/>
    <w:rsid w:val="003A3CCD"/>
    <w:rsid w:val="003A3FC2"/>
    <w:rsid w:val="003A4017"/>
    <w:rsid w:val="003A41E8"/>
    <w:rsid w:val="003A4291"/>
    <w:rsid w:val="003A432E"/>
    <w:rsid w:val="003A43B2"/>
    <w:rsid w:val="003A444D"/>
    <w:rsid w:val="003A4505"/>
    <w:rsid w:val="003A4655"/>
    <w:rsid w:val="003A4A83"/>
    <w:rsid w:val="003A4F9A"/>
    <w:rsid w:val="003A4FCA"/>
    <w:rsid w:val="003A5365"/>
    <w:rsid w:val="003A546D"/>
    <w:rsid w:val="003A5E2A"/>
    <w:rsid w:val="003A634F"/>
    <w:rsid w:val="003A64C8"/>
    <w:rsid w:val="003A64FA"/>
    <w:rsid w:val="003A67E9"/>
    <w:rsid w:val="003A68FD"/>
    <w:rsid w:val="003A6A55"/>
    <w:rsid w:val="003A6C67"/>
    <w:rsid w:val="003A6CE9"/>
    <w:rsid w:val="003A6D48"/>
    <w:rsid w:val="003A7910"/>
    <w:rsid w:val="003A79F1"/>
    <w:rsid w:val="003A7D28"/>
    <w:rsid w:val="003A7D9F"/>
    <w:rsid w:val="003B02D0"/>
    <w:rsid w:val="003B0339"/>
    <w:rsid w:val="003B0405"/>
    <w:rsid w:val="003B0406"/>
    <w:rsid w:val="003B061E"/>
    <w:rsid w:val="003B06BF"/>
    <w:rsid w:val="003B0724"/>
    <w:rsid w:val="003B12B7"/>
    <w:rsid w:val="003B148C"/>
    <w:rsid w:val="003B1494"/>
    <w:rsid w:val="003B1774"/>
    <w:rsid w:val="003B17A3"/>
    <w:rsid w:val="003B17EA"/>
    <w:rsid w:val="003B1A25"/>
    <w:rsid w:val="003B1BC2"/>
    <w:rsid w:val="003B2451"/>
    <w:rsid w:val="003B27FB"/>
    <w:rsid w:val="003B2E3A"/>
    <w:rsid w:val="003B3047"/>
    <w:rsid w:val="003B32F7"/>
    <w:rsid w:val="003B3651"/>
    <w:rsid w:val="003B369F"/>
    <w:rsid w:val="003B3734"/>
    <w:rsid w:val="003B3836"/>
    <w:rsid w:val="003B3E59"/>
    <w:rsid w:val="003B3FBE"/>
    <w:rsid w:val="003B430A"/>
    <w:rsid w:val="003B43FB"/>
    <w:rsid w:val="003B4465"/>
    <w:rsid w:val="003B44A9"/>
    <w:rsid w:val="003B473E"/>
    <w:rsid w:val="003B47B2"/>
    <w:rsid w:val="003B482F"/>
    <w:rsid w:val="003B4B34"/>
    <w:rsid w:val="003B4BE8"/>
    <w:rsid w:val="003B4E07"/>
    <w:rsid w:val="003B5119"/>
    <w:rsid w:val="003B52E7"/>
    <w:rsid w:val="003B53AB"/>
    <w:rsid w:val="003B53CC"/>
    <w:rsid w:val="003B5AD3"/>
    <w:rsid w:val="003B5BBE"/>
    <w:rsid w:val="003B5DE9"/>
    <w:rsid w:val="003B5FA4"/>
    <w:rsid w:val="003B61E9"/>
    <w:rsid w:val="003B6345"/>
    <w:rsid w:val="003B6539"/>
    <w:rsid w:val="003B6B62"/>
    <w:rsid w:val="003B6D33"/>
    <w:rsid w:val="003B6DE0"/>
    <w:rsid w:val="003B6E29"/>
    <w:rsid w:val="003B6F54"/>
    <w:rsid w:val="003B712E"/>
    <w:rsid w:val="003B735C"/>
    <w:rsid w:val="003B7430"/>
    <w:rsid w:val="003B74BC"/>
    <w:rsid w:val="003B7A07"/>
    <w:rsid w:val="003B7EC7"/>
    <w:rsid w:val="003C01CF"/>
    <w:rsid w:val="003C0482"/>
    <w:rsid w:val="003C0521"/>
    <w:rsid w:val="003C05CC"/>
    <w:rsid w:val="003C091E"/>
    <w:rsid w:val="003C09E7"/>
    <w:rsid w:val="003C0BED"/>
    <w:rsid w:val="003C0C2B"/>
    <w:rsid w:val="003C1414"/>
    <w:rsid w:val="003C149C"/>
    <w:rsid w:val="003C16C4"/>
    <w:rsid w:val="003C18AD"/>
    <w:rsid w:val="003C1A14"/>
    <w:rsid w:val="003C1CA2"/>
    <w:rsid w:val="003C1CE0"/>
    <w:rsid w:val="003C1E90"/>
    <w:rsid w:val="003C20D3"/>
    <w:rsid w:val="003C217F"/>
    <w:rsid w:val="003C2217"/>
    <w:rsid w:val="003C2407"/>
    <w:rsid w:val="003C266A"/>
    <w:rsid w:val="003C2AA7"/>
    <w:rsid w:val="003C2E9B"/>
    <w:rsid w:val="003C3368"/>
    <w:rsid w:val="003C3608"/>
    <w:rsid w:val="003C38BD"/>
    <w:rsid w:val="003C3A14"/>
    <w:rsid w:val="003C3BC2"/>
    <w:rsid w:val="003C3BCD"/>
    <w:rsid w:val="003C3C33"/>
    <w:rsid w:val="003C3EDA"/>
    <w:rsid w:val="003C3F27"/>
    <w:rsid w:val="003C4177"/>
    <w:rsid w:val="003C4209"/>
    <w:rsid w:val="003C474B"/>
    <w:rsid w:val="003C4CC6"/>
    <w:rsid w:val="003C4E4D"/>
    <w:rsid w:val="003C5099"/>
    <w:rsid w:val="003C50AA"/>
    <w:rsid w:val="003C510E"/>
    <w:rsid w:val="003C543A"/>
    <w:rsid w:val="003C56D9"/>
    <w:rsid w:val="003C5962"/>
    <w:rsid w:val="003C5AF6"/>
    <w:rsid w:val="003C5C56"/>
    <w:rsid w:val="003C62D6"/>
    <w:rsid w:val="003C66DE"/>
    <w:rsid w:val="003C673F"/>
    <w:rsid w:val="003C6944"/>
    <w:rsid w:val="003C6B7E"/>
    <w:rsid w:val="003C6C75"/>
    <w:rsid w:val="003C6FD2"/>
    <w:rsid w:val="003C70FF"/>
    <w:rsid w:val="003C71FE"/>
    <w:rsid w:val="003C7447"/>
    <w:rsid w:val="003C7508"/>
    <w:rsid w:val="003C7543"/>
    <w:rsid w:val="003C7B87"/>
    <w:rsid w:val="003C7F7C"/>
    <w:rsid w:val="003D0360"/>
    <w:rsid w:val="003D0708"/>
    <w:rsid w:val="003D0CA7"/>
    <w:rsid w:val="003D1288"/>
    <w:rsid w:val="003D12AE"/>
    <w:rsid w:val="003D142B"/>
    <w:rsid w:val="003D1CDC"/>
    <w:rsid w:val="003D1D00"/>
    <w:rsid w:val="003D1E04"/>
    <w:rsid w:val="003D1E92"/>
    <w:rsid w:val="003D233C"/>
    <w:rsid w:val="003D25C4"/>
    <w:rsid w:val="003D29F3"/>
    <w:rsid w:val="003D2C4D"/>
    <w:rsid w:val="003D2C61"/>
    <w:rsid w:val="003D31A3"/>
    <w:rsid w:val="003D322B"/>
    <w:rsid w:val="003D3356"/>
    <w:rsid w:val="003D3447"/>
    <w:rsid w:val="003D3468"/>
    <w:rsid w:val="003D357E"/>
    <w:rsid w:val="003D3695"/>
    <w:rsid w:val="003D3733"/>
    <w:rsid w:val="003D3F0D"/>
    <w:rsid w:val="003D4055"/>
    <w:rsid w:val="003D4483"/>
    <w:rsid w:val="003D4873"/>
    <w:rsid w:val="003D4912"/>
    <w:rsid w:val="003D4C15"/>
    <w:rsid w:val="003D4DC8"/>
    <w:rsid w:val="003D545B"/>
    <w:rsid w:val="003D5476"/>
    <w:rsid w:val="003D5940"/>
    <w:rsid w:val="003D59B9"/>
    <w:rsid w:val="003D5A45"/>
    <w:rsid w:val="003D5CFC"/>
    <w:rsid w:val="003D5EA3"/>
    <w:rsid w:val="003D5F52"/>
    <w:rsid w:val="003D601F"/>
    <w:rsid w:val="003D60FC"/>
    <w:rsid w:val="003D6113"/>
    <w:rsid w:val="003D6245"/>
    <w:rsid w:val="003D6665"/>
    <w:rsid w:val="003D6A16"/>
    <w:rsid w:val="003D6A8C"/>
    <w:rsid w:val="003D6AA6"/>
    <w:rsid w:val="003D6AC9"/>
    <w:rsid w:val="003D6CF5"/>
    <w:rsid w:val="003D6E62"/>
    <w:rsid w:val="003D75A3"/>
    <w:rsid w:val="003D7644"/>
    <w:rsid w:val="003D76D7"/>
    <w:rsid w:val="003D7C60"/>
    <w:rsid w:val="003D7DE4"/>
    <w:rsid w:val="003D7E59"/>
    <w:rsid w:val="003D7ECF"/>
    <w:rsid w:val="003D7EE9"/>
    <w:rsid w:val="003E0201"/>
    <w:rsid w:val="003E06FE"/>
    <w:rsid w:val="003E0B36"/>
    <w:rsid w:val="003E0BCE"/>
    <w:rsid w:val="003E0E29"/>
    <w:rsid w:val="003E0EB3"/>
    <w:rsid w:val="003E106A"/>
    <w:rsid w:val="003E13A8"/>
    <w:rsid w:val="003E195D"/>
    <w:rsid w:val="003E1A46"/>
    <w:rsid w:val="003E1E9A"/>
    <w:rsid w:val="003E22D4"/>
    <w:rsid w:val="003E24BD"/>
    <w:rsid w:val="003E2607"/>
    <w:rsid w:val="003E2655"/>
    <w:rsid w:val="003E2C4B"/>
    <w:rsid w:val="003E3061"/>
    <w:rsid w:val="003E313F"/>
    <w:rsid w:val="003E3643"/>
    <w:rsid w:val="003E39F6"/>
    <w:rsid w:val="003E3DF9"/>
    <w:rsid w:val="003E3E59"/>
    <w:rsid w:val="003E427E"/>
    <w:rsid w:val="003E4332"/>
    <w:rsid w:val="003E461D"/>
    <w:rsid w:val="003E48A6"/>
    <w:rsid w:val="003E4E80"/>
    <w:rsid w:val="003E514F"/>
    <w:rsid w:val="003E5442"/>
    <w:rsid w:val="003E5499"/>
    <w:rsid w:val="003E557E"/>
    <w:rsid w:val="003E58F1"/>
    <w:rsid w:val="003E5AAB"/>
    <w:rsid w:val="003E5BA6"/>
    <w:rsid w:val="003E5F4C"/>
    <w:rsid w:val="003E5F62"/>
    <w:rsid w:val="003E6066"/>
    <w:rsid w:val="003E60CA"/>
    <w:rsid w:val="003E60EC"/>
    <w:rsid w:val="003E6458"/>
    <w:rsid w:val="003E6900"/>
    <w:rsid w:val="003E690B"/>
    <w:rsid w:val="003E6917"/>
    <w:rsid w:val="003E6A4C"/>
    <w:rsid w:val="003E6CA0"/>
    <w:rsid w:val="003E6F09"/>
    <w:rsid w:val="003E724B"/>
    <w:rsid w:val="003E7425"/>
    <w:rsid w:val="003E7526"/>
    <w:rsid w:val="003E7618"/>
    <w:rsid w:val="003E7784"/>
    <w:rsid w:val="003E7A00"/>
    <w:rsid w:val="003E7D06"/>
    <w:rsid w:val="003E7D94"/>
    <w:rsid w:val="003E7F3D"/>
    <w:rsid w:val="003E7FA1"/>
    <w:rsid w:val="003F0401"/>
    <w:rsid w:val="003F08B0"/>
    <w:rsid w:val="003F0989"/>
    <w:rsid w:val="003F0A48"/>
    <w:rsid w:val="003F0C86"/>
    <w:rsid w:val="003F1131"/>
    <w:rsid w:val="003F1132"/>
    <w:rsid w:val="003F11F4"/>
    <w:rsid w:val="003F13AC"/>
    <w:rsid w:val="003F1523"/>
    <w:rsid w:val="003F168A"/>
    <w:rsid w:val="003F183B"/>
    <w:rsid w:val="003F1886"/>
    <w:rsid w:val="003F1928"/>
    <w:rsid w:val="003F19DB"/>
    <w:rsid w:val="003F19DF"/>
    <w:rsid w:val="003F1A89"/>
    <w:rsid w:val="003F1B6F"/>
    <w:rsid w:val="003F1D39"/>
    <w:rsid w:val="003F2795"/>
    <w:rsid w:val="003F2872"/>
    <w:rsid w:val="003F2934"/>
    <w:rsid w:val="003F2D3A"/>
    <w:rsid w:val="003F2ECC"/>
    <w:rsid w:val="003F2EDD"/>
    <w:rsid w:val="003F3526"/>
    <w:rsid w:val="003F36B9"/>
    <w:rsid w:val="003F385A"/>
    <w:rsid w:val="003F3912"/>
    <w:rsid w:val="003F3A93"/>
    <w:rsid w:val="003F3F4A"/>
    <w:rsid w:val="003F4153"/>
    <w:rsid w:val="003F43F2"/>
    <w:rsid w:val="003F44F5"/>
    <w:rsid w:val="003F463C"/>
    <w:rsid w:val="003F4A3D"/>
    <w:rsid w:val="003F4A93"/>
    <w:rsid w:val="003F4AA7"/>
    <w:rsid w:val="003F4DE2"/>
    <w:rsid w:val="003F4DFD"/>
    <w:rsid w:val="003F4E79"/>
    <w:rsid w:val="003F524E"/>
    <w:rsid w:val="003F561D"/>
    <w:rsid w:val="003F5644"/>
    <w:rsid w:val="003F5720"/>
    <w:rsid w:val="003F5AAB"/>
    <w:rsid w:val="003F5C23"/>
    <w:rsid w:val="003F5C3F"/>
    <w:rsid w:val="003F5C95"/>
    <w:rsid w:val="003F5DAD"/>
    <w:rsid w:val="003F5E62"/>
    <w:rsid w:val="003F6017"/>
    <w:rsid w:val="003F6023"/>
    <w:rsid w:val="003F635B"/>
    <w:rsid w:val="003F63AF"/>
    <w:rsid w:val="003F63FB"/>
    <w:rsid w:val="003F64D3"/>
    <w:rsid w:val="003F66C4"/>
    <w:rsid w:val="003F67AA"/>
    <w:rsid w:val="003F6842"/>
    <w:rsid w:val="003F68B6"/>
    <w:rsid w:val="003F68C5"/>
    <w:rsid w:val="003F6B4D"/>
    <w:rsid w:val="003F6DE1"/>
    <w:rsid w:val="003F6E4F"/>
    <w:rsid w:val="003F71CF"/>
    <w:rsid w:val="003F71D4"/>
    <w:rsid w:val="003F71D6"/>
    <w:rsid w:val="003F7216"/>
    <w:rsid w:val="003F7913"/>
    <w:rsid w:val="003F7964"/>
    <w:rsid w:val="003F7B68"/>
    <w:rsid w:val="003F7D17"/>
    <w:rsid w:val="003F7E66"/>
    <w:rsid w:val="00400155"/>
    <w:rsid w:val="004002A8"/>
    <w:rsid w:val="004002A9"/>
    <w:rsid w:val="00400523"/>
    <w:rsid w:val="0040070C"/>
    <w:rsid w:val="00400760"/>
    <w:rsid w:val="004008E7"/>
    <w:rsid w:val="00400945"/>
    <w:rsid w:val="00400A90"/>
    <w:rsid w:val="00400B51"/>
    <w:rsid w:val="00401011"/>
    <w:rsid w:val="0040102D"/>
    <w:rsid w:val="004010B3"/>
    <w:rsid w:val="004012E6"/>
    <w:rsid w:val="00401465"/>
    <w:rsid w:val="0040147C"/>
    <w:rsid w:val="004016DB"/>
    <w:rsid w:val="00401BC2"/>
    <w:rsid w:val="00401E9C"/>
    <w:rsid w:val="00402188"/>
    <w:rsid w:val="004023ED"/>
    <w:rsid w:val="00402430"/>
    <w:rsid w:val="004024E0"/>
    <w:rsid w:val="004026CB"/>
    <w:rsid w:val="0040281F"/>
    <w:rsid w:val="00402AAA"/>
    <w:rsid w:val="00402B22"/>
    <w:rsid w:val="00402F90"/>
    <w:rsid w:val="00403021"/>
    <w:rsid w:val="00403185"/>
    <w:rsid w:val="00403242"/>
    <w:rsid w:val="00403CD2"/>
    <w:rsid w:val="00404890"/>
    <w:rsid w:val="00404AAC"/>
    <w:rsid w:val="00404AB4"/>
    <w:rsid w:val="00404E7D"/>
    <w:rsid w:val="00404F28"/>
    <w:rsid w:val="00404FA0"/>
    <w:rsid w:val="00405163"/>
    <w:rsid w:val="004052DA"/>
    <w:rsid w:val="004053B7"/>
    <w:rsid w:val="00405498"/>
    <w:rsid w:val="0040572F"/>
    <w:rsid w:val="00405835"/>
    <w:rsid w:val="00405BA7"/>
    <w:rsid w:val="00405BAA"/>
    <w:rsid w:val="0040615E"/>
    <w:rsid w:val="00406194"/>
    <w:rsid w:val="004062FF"/>
    <w:rsid w:val="0040631B"/>
    <w:rsid w:val="00406554"/>
    <w:rsid w:val="00406619"/>
    <w:rsid w:val="004066D2"/>
    <w:rsid w:val="004068A4"/>
    <w:rsid w:val="00406C2B"/>
    <w:rsid w:val="00406C42"/>
    <w:rsid w:val="00406CF0"/>
    <w:rsid w:val="00406E30"/>
    <w:rsid w:val="004070DD"/>
    <w:rsid w:val="004072DB"/>
    <w:rsid w:val="0040731F"/>
    <w:rsid w:val="0040753A"/>
    <w:rsid w:val="0040757B"/>
    <w:rsid w:val="004077EE"/>
    <w:rsid w:val="00407A48"/>
    <w:rsid w:val="00407A8B"/>
    <w:rsid w:val="00407C9B"/>
    <w:rsid w:val="0041001A"/>
    <w:rsid w:val="00410504"/>
    <w:rsid w:val="00410738"/>
    <w:rsid w:val="00410A0F"/>
    <w:rsid w:val="00410ACA"/>
    <w:rsid w:val="00410BB0"/>
    <w:rsid w:val="00410DAE"/>
    <w:rsid w:val="00410E71"/>
    <w:rsid w:val="00411284"/>
    <w:rsid w:val="004113E2"/>
    <w:rsid w:val="0041163C"/>
    <w:rsid w:val="0041166A"/>
    <w:rsid w:val="004117C7"/>
    <w:rsid w:val="00411C03"/>
    <w:rsid w:val="00411F52"/>
    <w:rsid w:val="00412083"/>
    <w:rsid w:val="00412245"/>
    <w:rsid w:val="004122D4"/>
    <w:rsid w:val="0041263C"/>
    <w:rsid w:val="0041287F"/>
    <w:rsid w:val="00412C3E"/>
    <w:rsid w:val="00412DE8"/>
    <w:rsid w:val="00413280"/>
    <w:rsid w:val="00413316"/>
    <w:rsid w:val="004133CE"/>
    <w:rsid w:val="004134DF"/>
    <w:rsid w:val="0041360B"/>
    <w:rsid w:val="004139F0"/>
    <w:rsid w:val="00413C07"/>
    <w:rsid w:val="00413DE4"/>
    <w:rsid w:val="004140DA"/>
    <w:rsid w:val="004143E5"/>
    <w:rsid w:val="0041469A"/>
    <w:rsid w:val="0041497A"/>
    <w:rsid w:val="00414E8E"/>
    <w:rsid w:val="00414E9D"/>
    <w:rsid w:val="004151E0"/>
    <w:rsid w:val="004154C3"/>
    <w:rsid w:val="0041580F"/>
    <w:rsid w:val="00415A2B"/>
    <w:rsid w:val="00415C01"/>
    <w:rsid w:val="00415FBA"/>
    <w:rsid w:val="004160CB"/>
    <w:rsid w:val="004161D6"/>
    <w:rsid w:val="004162D7"/>
    <w:rsid w:val="004165E0"/>
    <w:rsid w:val="004166A0"/>
    <w:rsid w:val="004166B1"/>
    <w:rsid w:val="0041692C"/>
    <w:rsid w:val="00416A93"/>
    <w:rsid w:val="00416BBB"/>
    <w:rsid w:val="00416BD8"/>
    <w:rsid w:val="00416DE8"/>
    <w:rsid w:val="0041711F"/>
    <w:rsid w:val="0041720F"/>
    <w:rsid w:val="0041729D"/>
    <w:rsid w:val="00417704"/>
    <w:rsid w:val="004179D0"/>
    <w:rsid w:val="00417A6D"/>
    <w:rsid w:val="00417C78"/>
    <w:rsid w:val="004200B0"/>
    <w:rsid w:val="0042017F"/>
    <w:rsid w:val="00420664"/>
    <w:rsid w:val="00420A87"/>
    <w:rsid w:val="00420B15"/>
    <w:rsid w:val="00420C24"/>
    <w:rsid w:val="00420DCE"/>
    <w:rsid w:val="00420E5E"/>
    <w:rsid w:val="00420FBB"/>
    <w:rsid w:val="0042104A"/>
    <w:rsid w:val="00421063"/>
    <w:rsid w:val="004211FB"/>
    <w:rsid w:val="004212F0"/>
    <w:rsid w:val="00421365"/>
    <w:rsid w:val="004214E9"/>
    <w:rsid w:val="00421508"/>
    <w:rsid w:val="00421799"/>
    <w:rsid w:val="0042191F"/>
    <w:rsid w:val="00421D54"/>
    <w:rsid w:val="00421F78"/>
    <w:rsid w:val="00422196"/>
    <w:rsid w:val="00422261"/>
    <w:rsid w:val="00422267"/>
    <w:rsid w:val="0042227F"/>
    <w:rsid w:val="00422E51"/>
    <w:rsid w:val="0042317C"/>
    <w:rsid w:val="004234DF"/>
    <w:rsid w:val="00423925"/>
    <w:rsid w:val="00423A6B"/>
    <w:rsid w:val="00423E37"/>
    <w:rsid w:val="00423F52"/>
    <w:rsid w:val="00423F82"/>
    <w:rsid w:val="00423FEB"/>
    <w:rsid w:val="0042423B"/>
    <w:rsid w:val="0042426E"/>
    <w:rsid w:val="004247FC"/>
    <w:rsid w:val="00424896"/>
    <w:rsid w:val="00424A25"/>
    <w:rsid w:val="00424A3B"/>
    <w:rsid w:val="00424C2C"/>
    <w:rsid w:val="004250A5"/>
    <w:rsid w:val="00425378"/>
    <w:rsid w:val="0042538F"/>
    <w:rsid w:val="00425500"/>
    <w:rsid w:val="00425CF9"/>
    <w:rsid w:val="00425FF4"/>
    <w:rsid w:val="0042629F"/>
    <w:rsid w:val="00426930"/>
    <w:rsid w:val="004269D5"/>
    <w:rsid w:val="0042706D"/>
    <w:rsid w:val="004270FD"/>
    <w:rsid w:val="004271A7"/>
    <w:rsid w:val="004271CF"/>
    <w:rsid w:val="004271D5"/>
    <w:rsid w:val="00427261"/>
    <w:rsid w:val="004272B9"/>
    <w:rsid w:val="004272C5"/>
    <w:rsid w:val="004272F3"/>
    <w:rsid w:val="0042733A"/>
    <w:rsid w:val="00427396"/>
    <w:rsid w:val="004273F5"/>
    <w:rsid w:val="0042771E"/>
    <w:rsid w:val="0042776E"/>
    <w:rsid w:val="004277BC"/>
    <w:rsid w:val="00427915"/>
    <w:rsid w:val="0043037E"/>
    <w:rsid w:val="004308E9"/>
    <w:rsid w:val="00430AF9"/>
    <w:rsid w:val="00431066"/>
    <w:rsid w:val="00431164"/>
    <w:rsid w:val="004311E8"/>
    <w:rsid w:val="004311F9"/>
    <w:rsid w:val="004313EF"/>
    <w:rsid w:val="00431441"/>
    <w:rsid w:val="004317DE"/>
    <w:rsid w:val="00431AE8"/>
    <w:rsid w:val="00431AEB"/>
    <w:rsid w:val="00431EDA"/>
    <w:rsid w:val="00431F16"/>
    <w:rsid w:val="00432049"/>
    <w:rsid w:val="0043204F"/>
    <w:rsid w:val="004320E6"/>
    <w:rsid w:val="00432296"/>
    <w:rsid w:val="004329AB"/>
    <w:rsid w:val="00432B8A"/>
    <w:rsid w:val="00432C87"/>
    <w:rsid w:val="0043383B"/>
    <w:rsid w:val="0043384A"/>
    <w:rsid w:val="004339B7"/>
    <w:rsid w:val="00433C3F"/>
    <w:rsid w:val="00433CB8"/>
    <w:rsid w:val="00433EF9"/>
    <w:rsid w:val="00433F44"/>
    <w:rsid w:val="00433F6B"/>
    <w:rsid w:val="00434057"/>
    <w:rsid w:val="00434936"/>
    <w:rsid w:val="0043497B"/>
    <w:rsid w:val="00434A65"/>
    <w:rsid w:val="00434B0F"/>
    <w:rsid w:val="00434B87"/>
    <w:rsid w:val="00434EC8"/>
    <w:rsid w:val="004352F3"/>
    <w:rsid w:val="0043533B"/>
    <w:rsid w:val="00435617"/>
    <w:rsid w:val="004356E2"/>
    <w:rsid w:val="00435CA5"/>
    <w:rsid w:val="00435D9E"/>
    <w:rsid w:val="00436000"/>
    <w:rsid w:val="004361BB"/>
    <w:rsid w:val="00436277"/>
    <w:rsid w:val="004363A2"/>
    <w:rsid w:val="00436919"/>
    <w:rsid w:val="00436A6D"/>
    <w:rsid w:val="00436BCB"/>
    <w:rsid w:val="00436BD5"/>
    <w:rsid w:val="00436FCD"/>
    <w:rsid w:val="00436FF9"/>
    <w:rsid w:val="0043726E"/>
    <w:rsid w:val="004373A7"/>
    <w:rsid w:val="004374CC"/>
    <w:rsid w:val="004375F1"/>
    <w:rsid w:val="0043764E"/>
    <w:rsid w:val="004376DE"/>
    <w:rsid w:val="00437771"/>
    <w:rsid w:val="0043777A"/>
    <w:rsid w:val="00437960"/>
    <w:rsid w:val="00437972"/>
    <w:rsid w:val="004379D8"/>
    <w:rsid w:val="00437A5E"/>
    <w:rsid w:val="00437AF0"/>
    <w:rsid w:val="00437B3B"/>
    <w:rsid w:val="004400F1"/>
    <w:rsid w:val="00440138"/>
    <w:rsid w:val="0044019A"/>
    <w:rsid w:val="004401E1"/>
    <w:rsid w:val="004403B8"/>
    <w:rsid w:val="00440734"/>
    <w:rsid w:val="00440870"/>
    <w:rsid w:val="004408BD"/>
    <w:rsid w:val="00440DB7"/>
    <w:rsid w:val="00441221"/>
    <w:rsid w:val="00441569"/>
    <w:rsid w:val="00441968"/>
    <w:rsid w:val="00441A0D"/>
    <w:rsid w:val="00441B87"/>
    <w:rsid w:val="00441F66"/>
    <w:rsid w:val="004422DF"/>
    <w:rsid w:val="0044230D"/>
    <w:rsid w:val="004425CD"/>
    <w:rsid w:val="00442717"/>
    <w:rsid w:val="00442BAA"/>
    <w:rsid w:val="00442D95"/>
    <w:rsid w:val="00442F08"/>
    <w:rsid w:val="00442FB4"/>
    <w:rsid w:val="004430B1"/>
    <w:rsid w:val="00443176"/>
    <w:rsid w:val="00443310"/>
    <w:rsid w:val="00443463"/>
    <w:rsid w:val="0044367E"/>
    <w:rsid w:val="00443F35"/>
    <w:rsid w:val="00444277"/>
    <w:rsid w:val="00444458"/>
    <w:rsid w:val="004444D6"/>
    <w:rsid w:val="004446BF"/>
    <w:rsid w:val="004448D9"/>
    <w:rsid w:val="00444C94"/>
    <w:rsid w:val="00445015"/>
    <w:rsid w:val="00445048"/>
    <w:rsid w:val="004451CA"/>
    <w:rsid w:val="00445209"/>
    <w:rsid w:val="004454C2"/>
    <w:rsid w:val="004456D7"/>
    <w:rsid w:val="00445CA0"/>
    <w:rsid w:val="00446113"/>
    <w:rsid w:val="00446176"/>
    <w:rsid w:val="0044618B"/>
    <w:rsid w:val="00446390"/>
    <w:rsid w:val="004464A2"/>
    <w:rsid w:val="0044654A"/>
    <w:rsid w:val="00446597"/>
    <w:rsid w:val="00446920"/>
    <w:rsid w:val="00446A21"/>
    <w:rsid w:val="00446B0B"/>
    <w:rsid w:val="00446E81"/>
    <w:rsid w:val="00447351"/>
    <w:rsid w:val="004473E8"/>
    <w:rsid w:val="00447B50"/>
    <w:rsid w:val="00447BD5"/>
    <w:rsid w:val="00447C55"/>
    <w:rsid w:val="00447C9F"/>
    <w:rsid w:val="00447D48"/>
    <w:rsid w:val="0045004D"/>
    <w:rsid w:val="00450106"/>
    <w:rsid w:val="0045013C"/>
    <w:rsid w:val="004501CE"/>
    <w:rsid w:val="00450BFC"/>
    <w:rsid w:val="00450C2B"/>
    <w:rsid w:val="00450E1B"/>
    <w:rsid w:val="004512D2"/>
    <w:rsid w:val="004512D8"/>
    <w:rsid w:val="00451434"/>
    <w:rsid w:val="0045153F"/>
    <w:rsid w:val="00451B45"/>
    <w:rsid w:val="00451D03"/>
    <w:rsid w:val="00451DF6"/>
    <w:rsid w:val="00451DFE"/>
    <w:rsid w:val="00452051"/>
    <w:rsid w:val="00452268"/>
    <w:rsid w:val="0045230A"/>
    <w:rsid w:val="004524B7"/>
    <w:rsid w:val="00452736"/>
    <w:rsid w:val="00452984"/>
    <w:rsid w:val="00452AEA"/>
    <w:rsid w:val="00452D17"/>
    <w:rsid w:val="00452E0B"/>
    <w:rsid w:val="00453663"/>
    <w:rsid w:val="004538BB"/>
    <w:rsid w:val="00453F26"/>
    <w:rsid w:val="0045400B"/>
    <w:rsid w:val="0045406B"/>
    <w:rsid w:val="0045413B"/>
    <w:rsid w:val="00454219"/>
    <w:rsid w:val="0045426D"/>
    <w:rsid w:val="004543A3"/>
    <w:rsid w:val="004548CC"/>
    <w:rsid w:val="004549B1"/>
    <w:rsid w:val="00454AA6"/>
    <w:rsid w:val="0045510B"/>
    <w:rsid w:val="00455240"/>
    <w:rsid w:val="0045537A"/>
    <w:rsid w:val="00455385"/>
    <w:rsid w:val="004556CC"/>
    <w:rsid w:val="004556DD"/>
    <w:rsid w:val="00455928"/>
    <w:rsid w:val="0045598B"/>
    <w:rsid w:val="00455A7E"/>
    <w:rsid w:val="00455BB5"/>
    <w:rsid w:val="00455BCE"/>
    <w:rsid w:val="00456094"/>
    <w:rsid w:val="004561E6"/>
    <w:rsid w:val="0045626E"/>
    <w:rsid w:val="0045701C"/>
    <w:rsid w:val="00457135"/>
    <w:rsid w:val="0045714E"/>
    <w:rsid w:val="0045724E"/>
    <w:rsid w:val="004575A6"/>
    <w:rsid w:val="004576B7"/>
    <w:rsid w:val="004578A8"/>
    <w:rsid w:val="00457AA8"/>
    <w:rsid w:val="00457CF7"/>
    <w:rsid w:val="00457E4C"/>
    <w:rsid w:val="00460123"/>
    <w:rsid w:val="004606CB"/>
    <w:rsid w:val="004608D0"/>
    <w:rsid w:val="00460D08"/>
    <w:rsid w:val="0046109E"/>
    <w:rsid w:val="00461267"/>
    <w:rsid w:val="00461293"/>
    <w:rsid w:val="00461385"/>
    <w:rsid w:val="004613ED"/>
    <w:rsid w:val="004614C6"/>
    <w:rsid w:val="004615D2"/>
    <w:rsid w:val="0046178F"/>
    <w:rsid w:val="004621F0"/>
    <w:rsid w:val="004623BF"/>
    <w:rsid w:val="0046252C"/>
    <w:rsid w:val="004627AB"/>
    <w:rsid w:val="0046280B"/>
    <w:rsid w:val="0046283F"/>
    <w:rsid w:val="00462875"/>
    <w:rsid w:val="004629B4"/>
    <w:rsid w:val="00462C22"/>
    <w:rsid w:val="00462F2F"/>
    <w:rsid w:val="0046317B"/>
    <w:rsid w:val="004631BC"/>
    <w:rsid w:val="0046329A"/>
    <w:rsid w:val="004633C4"/>
    <w:rsid w:val="004634CE"/>
    <w:rsid w:val="004635A7"/>
    <w:rsid w:val="00463627"/>
    <w:rsid w:val="00463645"/>
    <w:rsid w:val="004637A8"/>
    <w:rsid w:val="00463BC7"/>
    <w:rsid w:val="00463BC9"/>
    <w:rsid w:val="00463E97"/>
    <w:rsid w:val="004640E5"/>
    <w:rsid w:val="004642A1"/>
    <w:rsid w:val="00464618"/>
    <w:rsid w:val="0046476A"/>
    <w:rsid w:val="0046481A"/>
    <w:rsid w:val="004649D9"/>
    <w:rsid w:val="00464A03"/>
    <w:rsid w:val="00464A9D"/>
    <w:rsid w:val="00464D36"/>
    <w:rsid w:val="00464F68"/>
    <w:rsid w:val="00464F86"/>
    <w:rsid w:val="0046503A"/>
    <w:rsid w:val="004652D7"/>
    <w:rsid w:val="0046530D"/>
    <w:rsid w:val="00465713"/>
    <w:rsid w:val="004659BD"/>
    <w:rsid w:val="004659E6"/>
    <w:rsid w:val="00465C35"/>
    <w:rsid w:val="00465E6C"/>
    <w:rsid w:val="00465EC7"/>
    <w:rsid w:val="00465F2A"/>
    <w:rsid w:val="0046600E"/>
    <w:rsid w:val="00466208"/>
    <w:rsid w:val="004665FC"/>
    <w:rsid w:val="0046684C"/>
    <w:rsid w:val="004668C7"/>
    <w:rsid w:val="004668FD"/>
    <w:rsid w:val="00466A25"/>
    <w:rsid w:val="00466A37"/>
    <w:rsid w:val="00466A9A"/>
    <w:rsid w:val="00466C50"/>
    <w:rsid w:val="00466E27"/>
    <w:rsid w:val="00466E28"/>
    <w:rsid w:val="004670ED"/>
    <w:rsid w:val="004674B9"/>
    <w:rsid w:val="00467712"/>
    <w:rsid w:val="00467962"/>
    <w:rsid w:val="00467AAB"/>
    <w:rsid w:val="00467FA5"/>
    <w:rsid w:val="004700E3"/>
    <w:rsid w:val="00470241"/>
    <w:rsid w:val="004704AE"/>
    <w:rsid w:val="0047069F"/>
    <w:rsid w:val="00470884"/>
    <w:rsid w:val="00470D63"/>
    <w:rsid w:val="00470FD7"/>
    <w:rsid w:val="00471127"/>
    <w:rsid w:val="0047112F"/>
    <w:rsid w:val="00471234"/>
    <w:rsid w:val="00471473"/>
    <w:rsid w:val="00471496"/>
    <w:rsid w:val="00471513"/>
    <w:rsid w:val="004716C9"/>
    <w:rsid w:val="0047188C"/>
    <w:rsid w:val="0047189B"/>
    <w:rsid w:val="00471D90"/>
    <w:rsid w:val="00471EDD"/>
    <w:rsid w:val="00471F07"/>
    <w:rsid w:val="00472145"/>
    <w:rsid w:val="00472154"/>
    <w:rsid w:val="00472898"/>
    <w:rsid w:val="0047291F"/>
    <w:rsid w:val="00472BA7"/>
    <w:rsid w:val="00472D29"/>
    <w:rsid w:val="00472FBD"/>
    <w:rsid w:val="00472FD2"/>
    <w:rsid w:val="00473246"/>
    <w:rsid w:val="00473915"/>
    <w:rsid w:val="00473B5E"/>
    <w:rsid w:val="00473C55"/>
    <w:rsid w:val="00473E31"/>
    <w:rsid w:val="004741FF"/>
    <w:rsid w:val="00474275"/>
    <w:rsid w:val="0047431D"/>
    <w:rsid w:val="0047444C"/>
    <w:rsid w:val="00474492"/>
    <w:rsid w:val="00474924"/>
    <w:rsid w:val="004749BC"/>
    <w:rsid w:val="004749BE"/>
    <w:rsid w:val="00474AB4"/>
    <w:rsid w:val="00474C65"/>
    <w:rsid w:val="00474F5A"/>
    <w:rsid w:val="00475258"/>
    <w:rsid w:val="0047533C"/>
    <w:rsid w:val="0047552F"/>
    <w:rsid w:val="0047553C"/>
    <w:rsid w:val="00475575"/>
    <w:rsid w:val="004757FB"/>
    <w:rsid w:val="00475A54"/>
    <w:rsid w:val="00475DC7"/>
    <w:rsid w:val="00475E92"/>
    <w:rsid w:val="00476015"/>
    <w:rsid w:val="00476187"/>
    <w:rsid w:val="00476352"/>
    <w:rsid w:val="0047647F"/>
    <w:rsid w:val="00476590"/>
    <w:rsid w:val="004767AE"/>
    <w:rsid w:val="00476B11"/>
    <w:rsid w:val="00476D9E"/>
    <w:rsid w:val="00477146"/>
    <w:rsid w:val="004771E0"/>
    <w:rsid w:val="004772B4"/>
    <w:rsid w:val="00477667"/>
    <w:rsid w:val="0047782B"/>
    <w:rsid w:val="004778C7"/>
    <w:rsid w:val="00477A14"/>
    <w:rsid w:val="00477A42"/>
    <w:rsid w:val="00477FAB"/>
    <w:rsid w:val="00480016"/>
    <w:rsid w:val="0048018C"/>
    <w:rsid w:val="004801CE"/>
    <w:rsid w:val="004803B8"/>
    <w:rsid w:val="004804E8"/>
    <w:rsid w:val="0048066C"/>
    <w:rsid w:val="0048087A"/>
    <w:rsid w:val="00480A9E"/>
    <w:rsid w:val="00480D79"/>
    <w:rsid w:val="00480DA7"/>
    <w:rsid w:val="0048131D"/>
    <w:rsid w:val="0048154D"/>
    <w:rsid w:val="0048157D"/>
    <w:rsid w:val="004815EF"/>
    <w:rsid w:val="004816CD"/>
    <w:rsid w:val="004816D2"/>
    <w:rsid w:val="0048176E"/>
    <w:rsid w:val="0048179C"/>
    <w:rsid w:val="00481A57"/>
    <w:rsid w:val="004822E7"/>
    <w:rsid w:val="00482515"/>
    <w:rsid w:val="004825B9"/>
    <w:rsid w:val="00482633"/>
    <w:rsid w:val="00482669"/>
    <w:rsid w:val="00482A70"/>
    <w:rsid w:val="00482AC2"/>
    <w:rsid w:val="00482D46"/>
    <w:rsid w:val="00482DE1"/>
    <w:rsid w:val="004831D6"/>
    <w:rsid w:val="0048328C"/>
    <w:rsid w:val="004832A5"/>
    <w:rsid w:val="00483326"/>
    <w:rsid w:val="004833C9"/>
    <w:rsid w:val="004834A7"/>
    <w:rsid w:val="00483925"/>
    <w:rsid w:val="00483A51"/>
    <w:rsid w:val="00483B71"/>
    <w:rsid w:val="00483C9F"/>
    <w:rsid w:val="00483D92"/>
    <w:rsid w:val="00483FCE"/>
    <w:rsid w:val="0048408A"/>
    <w:rsid w:val="00484171"/>
    <w:rsid w:val="0048418C"/>
    <w:rsid w:val="004842D4"/>
    <w:rsid w:val="004842EB"/>
    <w:rsid w:val="004844FD"/>
    <w:rsid w:val="004846BA"/>
    <w:rsid w:val="00484746"/>
    <w:rsid w:val="0048484A"/>
    <w:rsid w:val="00484AF3"/>
    <w:rsid w:val="00484D9A"/>
    <w:rsid w:val="00485533"/>
    <w:rsid w:val="0048558D"/>
    <w:rsid w:val="0048558F"/>
    <w:rsid w:val="00485607"/>
    <w:rsid w:val="004856D5"/>
    <w:rsid w:val="004856E1"/>
    <w:rsid w:val="00485759"/>
    <w:rsid w:val="00485895"/>
    <w:rsid w:val="00485BCA"/>
    <w:rsid w:val="00485D2C"/>
    <w:rsid w:val="00485DBF"/>
    <w:rsid w:val="0048677F"/>
    <w:rsid w:val="0048681C"/>
    <w:rsid w:val="00486876"/>
    <w:rsid w:val="00486A41"/>
    <w:rsid w:val="00486AF4"/>
    <w:rsid w:val="00486AF5"/>
    <w:rsid w:val="00486B76"/>
    <w:rsid w:val="00486B9D"/>
    <w:rsid w:val="00486E5F"/>
    <w:rsid w:val="00486F4D"/>
    <w:rsid w:val="004871D8"/>
    <w:rsid w:val="004872EB"/>
    <w:rsid w:val="00487851"/>
    <w:rsid w:val="004879B6"/>
    <w:rsid w:val="00487EC0"/>
    <w:rsid w:val="00487EC7"/>
    <w:rsid w:val="0049065D"/>
    <w:rsid w:val="0049084F"/>
    <w:rsid w:val="00490F6D"/>
    <w:rsid w:val="00490F9B"/>
    <w:rsid w:val="00491465"/>
    <w:rsid w:val="00491618"/>
    <w:rsid w:val="0049165E"/>
    <w:rsid w:val="0049180E"/>
    <w:rsid w:val="00491A02"/>
    <w:rsid w:val="00491A11"/>
    <w:rsid w:val="00491C2A"/>
    <w:rsid w:val="00492128"/>
    <w:rsid w:val="004922A5"/>
    <w:rsid w:val="004925B1"/>
    <w:rsid w:val="004925EC"/>
    <w:rsid w:val="004926CE"/>
    <w:rsid w:val="00492930"/>
    <w:rsid w:val="004929DF"/>
    <w:rsid w:val="00492A6D"/>
    <w:rsid w:val="00492BDA"/>
    <w:rsid w:val="00492C0D"/>
    <w:rsid w:val="00492CD9"/>
    <w:rsid w:val="00492EE9"/>
    <w:rsid w:val="00493117"/>
    <w:rsid w:val="0049331B"/>
    <w:rsid w:val="004934D1"/>
    <w:rsid w:val="00493B90"/>
    <w:rsid w:val="0049412F"/>
    <w:rsid w:val="00494637"/>
    <w:rsid w:val="0049473E"/>
    <w:rsid w:val="0049493E"/>
    <w:rsid w:val="004949DB"/>
    <w:rsid w:val="00494E95"/>
    <w:rsid w:val="004950AE"/>
    <w:rsid w:val="00495490"/>
    <w:rsid w:val="00495519"/>
    <w:rsid w:val="004955AE"/>
    <w:rsid w:val="004956B2"/>
    <w:rsid w:val="0049587E"/>
    <w:rsid w:val="00495986"/>
    <w:rsid w:val="00495A07"/>
    <w:rsid w:val="00495EDD"/>
    <w:rsid w:val="004960DE"/>
    <w:rsid w:val="004961FA"/>
    <w:rsid w:val="0049629E"/>
    <w:rsid w:val="004962E9"/>
    <w:rsid w:val="00496446"/>
    <w:rsid w:val="00496465"/>
    <w:rsid w:val="00496982"/>
    <w:rsid w:val="00496C3E"/>
    <w:rsid w:val="00496C43"/>
    <w:rsid w:val="00496D8C"/>
    <w:rsid w:val="00496F85"/>
    <w:rsid w:val="0049713E"/>
    <w:rsid w:val="00497A05"/>
    <w:rsid w:val="004A0087"/>
    <w:rsid w:val="004A00BF"/>
    <w:rsid w:val="004A0535"/>
    <w:rsid w:val="004A0717"/>
    <w:rsid w:val="004A07E7"/>
    <w:rsid w:val="004A082A"/>
    <w:rsid w:val="004A0D32"/>
    <w:rsid w:val="004A0E8E"/>
    <w:rsid w:val="004A0EA0"/>
    <w:rsid w:val="004A142F"/>
    <w:rsid w:val="004A1531"/>
    <w:rsid w:val="004A200E"/>
    <w:rsid w:val="004A2164"/>
    <w:rsid w:val="004A23C3"/>
    <w:rsid w:val="004A2515"/>
    <w:rsid w:val="004A2B54"/>
    <w:rsid w:val="004A2C9E"/>
    <w:rsid w:val="004A2E41"/>
    <w:rsid w:val="004A30FA"/>
    <w:rsid w:val="004A324F"/>
    <w:rsid w:val="004A3263"/>
    <w:rsid w:val="004A35BE"/>
    <w:rsid w:val="004A362F"/>
    <w:rsid w:val="004A38DA"/>
    <w:rsid w:val="004A39FD"/>
    <w:rsid w:val="004A3A60"/>
    <w:rsid w:val="004A3C12"/>
    <w:rsid w:val="004A40DC"/>
    <w:rsid w:val="004A4249"/>
    <w:rsid w:val="004A4326"/>
    <w:rsid w:val="004A45AF"/>
    <w:rsid w:val="004A45E4"/>
    <w:rsid w:val="004A4A85"/>
    <w:rsid w:val="004A4CE4"/>
    <w:rsid w:val="004A4D43"/>
    <w:rsid w:val="004A5164"/>
    <w:rsid w:val="004A5391"/>
    <w:rsid w:val="004A5619"/>
    <w:rsid w:val="004A57BB"/>
    <w:rsid w:val="004A5897"/>
    <w:rsid w:val="004A593E"/>
    <w:rsid w:val="004A5A65"/>
    <w:rsid w:val="004A5B3B"/>
    <w:rsid w:val="004A5D61"/>
    <w:rsid w:val="004A5D6A"/>
    <w:rsid w:val="004A616E"/>
    <w:rsid w:val="004A63C7"/>
    <w:rsid w:val="004A64AB"/>
    <w:rsid w:val="004A650C"/>
    <w:rsid w:val="004A6700"/>
    <w:rsid w:val="004A69C8"/>
    <w:rsid w:val="004A6C97"/>
    <w:rsid w:val="004A75DA"/>
    <w:rsid w:val="004A780A"/>
    <w:rsid w:val="004A789F"/>
    <w:rsid w:val="004A79D7"/>
    <w:rsid w:val="004A7AA8"/>
    <w:rsid w:val="004A7F29"/>
    <w:rsid w:val="004A7F32"/>
    <w:rsid w:val="004B0796"/>
    <w:rsid w:val="004B085B"/>
    <w:rsid w:val="004B09F7"/>
    <w:rsid w:val="004B0E07"/>
    <w:rsid w:val="004B0E1F"/>
    <w:rsid w:val="004B10EC"/>
    <w:rsid w:val="004B125E"/>
    <w:rsid w:val="004B12DC"/>
    <w:rsid w:val="004B13C3"/>
    <w:rsid w:val="004B141F"/>
    <w:rsid w:val="004B1491"/>
    <w:rsid w:val="004B1681"/>
    <w:rsid w:val="004B16BA"/>
    <w:rsid w:val="004B1A0B"/>
    <w:rsid w:val="004B1BFD"/>
    <w:rsid w:val="004B1C12"/>
    <w:rsid w:val="004B1E8C"/>
    <w:rsid w:val="004B209F"/>
    <w:rsid w:val="004B24AD"/>
    <w:rsid w:val="004B258E"/>
    <w:rsid w:val="004B286C"/>
    <w:rsid w:val="004B2C7A"/>
    <w:rsid w:val="004B2F55"/>
    <w:rsid w:val="004B31F2"/>
    <w:rsid w:val="004B32B2"/>
    <w:rsid w:val="004B33F4"/>
    <w:rsid w:val="004B35D6"/>
    <w:rsid w:val="004B36BD"/>
    <w:rsid w:val="004B3987"/>
    <w:rsid w:val="004B3A9B"/>
    <w:rsid w:val="004B3B2B"/>
    <w:rsid w:val="004B3C6B"/>
    <w:rsid w:val="004B441C"/>
    <w:rsid w:val="004B44C5"/>
    <w:rsid w:val="004B467B"/>
    <w:rsid w:val="004B4874"/>
    <w:rsid w:val="004B49CB"/>
    <w:rsid w:val="004B4B80"/>
    <w:rsid w:val="004B4F42"/>
    <w:rsid w:val="004B5082"/>
    <w:rsid w:val="004B55DC"/>
    <w:rsid w:val="004B56D9"/>
    <w:rsid w:val="004B5A48"/>
    <w:rsid w:val="004B5F89"/>
    <w:rsid w:val="004B651A"/>
    <w:rsid w:val="004B66BE"/>
    <w:rsid w:val="004B66D5"/>
    <w:rsid w:val="004B6868"/>
    <w:rsid w:val="004B6AD5"/>
    <w:rsid w:val="004B6B7B"/>
    <w:rsid w:val="004B6BE1"/>
    <w:rsid w:val="004B6D07"/>
    <w:rsid w:val="004B6F09"/>
    <w:rsid w:val="004B701F"/>
    <w:rsid w:val="004B70CA"/>
    <w:rsid w:val="004B71C1"/>
    <w:rsid w:val="004B7BDA"/>
    <w:rsid w:val="004B7FA5"/>
    <w:rsid w:val="004C01C5"/>
    <w:rsid w:val="004C01F8"/>
    <w:rsid w:val="004C0346"/>
    <w:rsid w:val="004C045A"/>
    <w:rsid w:val="004C0479"/>
    <w:rsid w:val="004C0A38"/>
    <w:rsid w:val="004C0D68"/>
    <w:rsid w:val="004C0EF5"/>
    <w:rsid w:val="004C0FCB"/>
    <w:rsid w:val="004C1041"/>
    <w:rsid w:val="004C1076"/>
    <w:rsid w:val="004C112B"/>
    <w:rsid w:val="004C12BA"/>
    <w:rsid w:val="004C1324"/>
    <w:rsid w:val="004C1649"/>
    <w:rsid w:val="004C170E"/>
    <w:rsid w:val="004C19B3"/>
    <w:rsid w:val="004C1A1C"/>
    <w:rsid w:val="004C1AD1"/>
    <w:rsid w:val="004C1DBC"/>
    <w:rsid w:val="004C1E96"/>
    <w:rsid w:val="004C234B"/>
    <w:rsid w:val="004C2351"/>
    <w:rsid w:val="004C2688"/>
    <w:rsid w:val="004C2710"/>
    <w:rsid w:val="004C272E"/>
    <w:rsid w:val="004C2D88"/>
    <w:rsid w:val="004C2DC2"/>
    <w:rsid w:val="004C2FC6"/>
    <w:rsid w:val="004C3172"/>
    <w:rsid w:val="004C37B2"/>
    <w:rsid w:val="004C398D"/>
    <w:rsid w:val="004C3ACD"/>
    <w:rsid w:val="004C3B44"/>
    <w:rsid w:val="004C3C46"/>
    <w:rsid w:val="004C402B"/>
    <w:rsid w:val="004C417C"/>
    <w:rsid w:val="004C41C7"/>
    <w:rsid w:val="004C4781"/>
    <w:rsid w:val="004C49D5"/>
    <w:rsid w:val="004C4C8A"/>
    <w:rsid w:val="004C4CC4"/>
    <w:rsid w:val="004C4EE4"/>
    <w:rsid w:val="004C4F1A"/>
    <w:rsid w:val="004C51B1"/>
    <w:rsid w:val="004C5315"/>
    <w:rsid w:val="004C577C"/>
    <w:rsid w:val="004C581E"/>
    <w:rsid w:val="004C5CEB"/>
    <w:rsid w:val="004C66E2"/>
    <w:rsid w:val="004C69B6"/>
    <w:rsid w:val="004C6DBD"/>
    <w:rsid w:val="004C6F31"/>
    <w:rsid w:val="004C6FCA"/>
    <w:rsid w:val="004C6FF7"/>
    <w:rsid w:val="004C7235"/>
    <w:rsid w:val="004C72EE"/>
    <w:rsid w:val="004C7366"/>
    <w:rsid w:val="004C73D8"/>
    <w:rsid w:val="004C77E1"/>
    <w:rsid w:val="004C79EE"/>
    <w:rsid w:val="004C7F52"/>
    <w:rsid w:val="004C7F8E"/>
    <w:rsid w:val="004D0374"/>
    <w:rsid w:val="004D03AF"/>
    <w:rsid w:val="004D0492"/>
    <w:rsid w:val="004D078E"/>
    <w:rsid w:val="004D082D"/>
    <w:rsid w:val="004D09B3"/>
    <w:rsid w:val="004D0AA1"/>
    <w:rsid w:val="004D0BB5"/>
    <w:rsid w:val="004D0C36"/>
    <w:rsid w:val="004D0ED6"/>
    <w:rsid w:val="004D1061"/>
    <w:rsid w:val="004D1062"/>
    <w:rsid w:val="004D11FB"/>
    <w:rsid w:val="004D14A3"/>
    <w:rsid w:val="004D1797"/>
    <w:rsid w:val="004D1E13"/>
    <w:rsid w:val="004D1ECF"/>
    <w:rsid w:val="004D2591"/>
    <w:rsid w:val="004D2824"/>
    <w:rsid w:val="004D28F1"/>
    <w:rsid w:val="004D2B7A"/>
    <w:rsid w:val="004D2D48"/>
    <w:rsid w:val="004D2F07"/>
    <w:rsid w:val="004D2F0B"/>
    <w:rsid w:val="004D33B2"/>
    <w:rsid w:val="004D36AE"/>
    <w:rsid w:val="004D39AA"/>
    <w:rsid w:val="004D3AB8"/>
    <w:rsid w:val="004D3CC0"/>
    <w:rsid w:val="004D4063"/>
    <w:rsid w:val="004D4140"/>
    <w:rsid w:val="004D4195"/>
    <w:rsid w:val="004D457E"/>
    <w:rsid w:val="004D514B"/>
    <w:rsid w:val="004D523B"/>
    <w:rsid w:val="004D528E"/>
    <w:rsid w:val="004D5508"/>
    <w:rsid w:val="004D55FF"/>
    <w:rsid w:val="004D57EB"/>
    <w:rsid w:val="004D5A45"/>
    <w:rsid w:val="004D5B4D"/>
    <w:rsid w:val="004D5BFF"/>
    <w:rsid w:val="004D6506"/>
    <w:rsid w:val="004D671B"/>
    <w:rsid w:val="004D68B2"/>
    <w:rsid w:val="004D68C8"/>
    <w:rsid w:val="004D69FF"/>
    <w:rsid w:val="004D6B41"/>
    <w:rsid w:val="004D6C28"/>
    <w:rsid w:val="004D6FAF"/>
    <w:rsid w:val="004D70A1"/>
    <w:rsid w:val="004D70A6"/>
    <w:rsid w:val="004D734A"/>
    <w:rsid w:val="004D73C7"/>
    <w:rsid w:val="004D77B1"/>
    <w:rsid w:val="004D7836"/>
    <w:rsid w:val="004D796E"/>
    <w:rsid w:val="004D79E5"/>
    <w:rsid w:val="004D7E24"/>
    <w:rsid w:val="004D7ECC"/>
    <w:rsid w:val="004D7FA5"/>
    <w:rsid w:val="004E0044"/>
    <w:rsid w:val="004E0161"/>
    <w:rsid w:val="004E0234"/>
    <w:rsid w:val="004E033D"/>
    <w:rsid w:val="004E03F0"/>
    <w:rsid w:val="004E06E1"/>
    <w:rsid w:val="004E0F6C"/>
    <w:rsid w:val="004E12A0"/>
    <w:rsid w:val="004E12DF"/>
    <w:rsid w:val="004E1325"/>
    <w:rsid w:val="004E1600"/>
    <w:rsid w:val="004E1964"/>
    <w:rsid w:val="004E1BB8"/>
    <w:rsid w:val="004E1C8E"/>
    <w:rsid w:val="004E1D08"/>
    <w:rsid w:val="004E1D14"/>
    <w:rsid w:val="004E1F2E"/>
    <w:rsid w:val="004E2125"/>
    <w:rsid w:val="004E2475"/>
    <w:rsid w:val="004E2528"/>
    <w:rsid w:val="004E2566"/>
    <w:rsid w:val="004E27F6"/>
    <w:rsid w:val="004E2AB6"/>
    <w:rsid w:val="004E2E17"/>
    <w:rsid w:val="004E2E8F"/>
    <w:rsid w:val="004E2E9C"/>
    <w:rsid w:val="004E313A"/>
    <w:rsid w:val="004E32EF"/>
    <w:rsid w:val="004E35D2"/>
    <w:rsid w:val="004E37D5"/>
    <w:rsid w:val="004E380B"/>
    <w:rsid w:val="004E39C1"/>
    <w:rsid w:val="004E3AAF"/>
    <w:rsid w:val="004E3B42"/>
    <w:rsid w:val="004E3C09"/>
    <w:rsid w:val="004E3CC5"/>
    <w:rsid w:val="004E3F91"/>
    <w:rsid w:val="004E44BE"/>
    <w:rsid w:val="004E4B5E"/>
    <w:rsid w:val="004E51BB"/>
    <w:rsid w:val="004E52B6"/>
    <w:rsid w:val="004E53E9"/>
    <w:rsid w:val="004E565A"/>
    <w:rsid w:val="004E5C57"/>
    <w:rsid w:val="004E5DDB"/>
    <w:rsid w:val="004E5E91"/>
    <w:rsid w:val="004E5FAB"/>
    <w:rsid w:val="004E6424"/>
    <w:rsid w:val="004E6426"/>
    <w:rsid w:val="004E657B"/>
    <w:rsid w:val="004E6919"/>
    <w:rsid w:val="004E69A4"/>
    <w:rsid w:val="004E6F7C"/>
    <w:rsid w:val="004E7712"/>
    <w:rsid w:val="004E78D9"/>
    <w:rsid w:val="004E7C88"/>
    <w:rsid w:val="004E7CCE"/>
    <w:rsid w:val="004E7DDC"/>
    <w:rsid w:val="004E7F3B"/>
    <w:rsid w:val="004F021D"/>
    <w:rsid w:val="004F049C"/>
    <w:rsid w:val="004F07F4"/>
    <w:rsid w:val="004F091D"/>
    <w:rsid w:val="004F0A66"/>
    <w:rsid w:val="004F0BDD"/>
    <w:rsid w:val="004F0C25"/>
    <w:rsid w:val="004F0D15"/>
    <w:rsid w:val="004F0DD8"/>
    <w:rsid w:val="004F0F89"/>
    <w:rsid w:val="004F1002"/>
    <w:rsid w:val="004F11A9"/>
    <w:rsid w:val="004F1212"/>
    <w:rsid w:val="004F1382"/>
    <w:rsid w:val="004F15BC"/>
    <w:rsid w:val="004F1B1E"/>
    <w:rsid w:val="004F1E25"/>
    <w:rsid w:val="004F240B"/>
    <w:rsid w:val="004F24B1"/>
    <w:rsid w:val="004F25A3"/>
    <w:rsid w:val="004F2A2B"/>
    <w:rsid w:val="004F2B9A"/>
    <w:rsid w:val="004F3139"/>
    <w:rsid w:val="004F35E0"/>
    <w:rsid w:val="004F35EE"/>
    <w:rsid w:val="004F391A"/>
    <w:rsid w:val="004F3A12"/>
    <w:rsid w:val="004F3A99"/>
    <w:rsid w:val="004F3D42"/>
    <w:rsid w:val="004F3D6F"/>
    <w:rsid w:val="004F40B3"/>
    <w:rsid w:val="004F43A1"/>
    <w:rsid w:val="004F46EC"/>
    <w:rsid w:val="004F476A"/>
    <w:rsid w:val="004F4818"/>
    <w:rsid w:val="004F497B"/>
    <w:rsid w:val="004F4995"/>
    <w:rsid w:val="004F5160"/>
    <w:rsid w:val="004F55B9"/>
    <w:rsid w:val="004F5663"/>
    <w:rsid w:val="004F5867"/>
    <w:rsid w:val="004F5BCC"/>
    <w:rsid w:val="004F5CE3"/>
    <w:rsid w:val="004F5D45"/>
    <w:rsid w:val="004F6035"/>
    <w:rsid w:val="004F607F"/>
    <w:rsid w:val="004F6314"/>
    <w:rsid w:val="004F6446"/>
    <w:rsid w:val="004F64C6"/>
    <w:rsid w:val="004F6690"/>
    <w:rsid w:val="004F698A"/>
    <w:rsid w:val="004F6BF1"/>
    <w:rsid w:val="004F6C4A"/>
    <w:rsid w:val="004F6CF6"/>
    <w:rsid w:val="004F6F43"/>
    <w:rsid w:val="004F6F5E"/>
    <w:rsid w:val="004F739E"/>
    <w:rsid w:val="004F74CA"/>
    <w:rsid w:val="004F76C2"/>
    <w:rsid w:val="004F7787"/>
    <w:rsid w:val="004F79B1"/>
    <w:rsid w:val="004F7B24"/>
    <w:rsid w:val="004F7CC3"/>
    <w:rsid w:val="004F7D13"/>
    <w:rsid w:val="004F7D16"/>
    <w:rsid w:val="004F7D83"/>
    <w:rsid w:val="004F7EDF"/>
    <w:rsid w:val="004F7EED"/>
    <w:rsid w:val="004F7F82"/>
    <w:rsid w:val="00500110"/>
    <w:rsid w:val="00500799"/>
    <w:rsid w:val="00500DE8"/>
    <w:rsid w:val="0050101E"/>
    <w:rsid w:val="00501064"/>
    <w:rsid w:val="005012C7"/>
    <w:rsid w:val="0050141D"/>
    <w:rsid w:val="005014FC"/>
    <w:rsid w:val="0050156A"/>
    <w:rsid w:val="005019B5"/>
    <w:rsid w:val="005019C0"/>
    <w:rsid w:val="00501CFD"/>
    <w:rsid w:val="00501FB2"/>
    <w:rsid w:val="00501FB3"/>
    <w:rsid w:val="0050225A"/>
    <w:rsid w:val="005028DB"/>
    <w:rsid w:val="00502BF1"/>
    <w:rsid w:val="00502D81"/>
    <w:rsid w:val="00502D90"/>
    <w:rsid w:val="00502E1D"/>
    <w:rsid w:val="00502F97"/>
    <w:rsid w:val="0050316B"/>
    <w:rsid w:val="00503352"/>
    <w:rsid w:val="005033D8"/>
    <w:rsid w:val="00503662"/>
    <w:rsid w:val="00503898"/>
    <w:rsid w:val="00503CF7"/>
    <w:rsid w:val="00503F00"/>
    <w:rsid w:val="005042D3"/>
    <w:rsid w:val="0050450F"/>
    <w:rsid w:val="005048CB"/>
    <w:rsid w:val="00504A6A"/>
    <w:rsid w:val="00505025"/>
    <w:rsid w:val="00505460"/>
    <w:rsid w:val="00505B43"/>
    <w:rsid w:val="00505CE1"/>
    <w:rsid w:val="00505F83"/>
    <w:rsid w:val="00506058"/>
    <w:rsid w:val="00506259"/>
    <w:rsid w:val="005062DD"/>
    <w:rsid w:val="0050644F"/>
    <w:rsid w:val="00506876"/>
    <w:rsid w:val="00506A1F"/>
    <w:rsid w:val="00506BB5"/>
    <w:rsid w:val="005070F2"/>
    <w:rsid w:val="005071A3"/>
    <w:rsid w:val="005077C6"/>
    <w:rsid w:val="005078EC"/>
    <w:rsid w:val="00507CFB"/>
    <w:rsid w:val="00510114"/>
    <w:rsid w:val="00510245"/>
    <w:rsid w:val="005105D9"/>
    <w:rsid w:val="0051067C"/>
    <w:rsid w:val="00510833"/>
    <w:rsid w:val="0051089A"/>
    <w:rsid w:val="005108DA"/>
    <w:rsid w:val="005108EF"/>
    <w:rsid w:val="00510A01"/>
    <w:rsid w:val="00510A70"/>
    <w:rsid w:val="00510DCA"/>
    <w:rsid w:val="00510E30"/>
    <w:rsid w:val="00510F8D"/>
    <w:rsid w:val="00511120"/>
    <w:rsid w:val="00511156"/>
    <w:rsid w:val="0051118C"/>
    <w:rsid w:val="00511261"/>
    <w:rsid w:val="00511282"/>
    <w:rsid w:val="0051138B"/>
    <w:rsid w:val="00511729"/>
    <w:rsid w:val="00511A66"/>
    <w:rsid w:val="00511E9F"/>
    <w:rsid w:val="00511ED5"/>
    <w:rsid w:val="00511FE9"/>
    <w:rsid w:val="00512229"/>
    <w:rsid w:val="0051229A"/>
    <w:rsid w:val="00512721"/>
    <w:rsid w:val="0051278B"/>
    <w:rsid w:val="00512B81"/>
    <w:rsid w:val="00512DFB"/>
    <w:rsid w:val="00512E08"/>
    <w:rsid w:val="005130F9"/>
    <w:rsid w:val="005135E4"/>
    <w:rsid w:val="00513A3A"/>
    <w:rsid w:val="00513A51"/>
    <w:rsid w:val="00513A9D"/>
    <w:rsid w:val="00513EDA"/>
    <w:rsid w:val="00513F6B"/>
    <w:rsid w:val="00514249"/>
    <w:rsid w:val="0051427F"/>
    <w:rsid w:val="005142A8"/>
    <w:rsid w:val="005142DA"/>
    <w:rsid w:val="005142FA"/>
    <w:rsid w:val="00514425"/>
    <w:rsid w:val="00514E22"/>
    <w:rsid w:val="00514E2D"/>
    <w:rsid w:val="00514ECF"/>
    <w:rsid w:val="00514F94"/>
    <w:rsid w:val="0051529F"/>
    <w:rsid w:val="00515468"/>
    <w:rsid w:val="005157F0"/>
    <w:rsid w:val="00515B23"/>
    <w:rsid w:val="00515BD7"/>
    <w:rsid w:val="00515C39"/>
    <w:rsid w:val="00515E1E"/>
    <w:rsid w:val="00516381"/>
    <w:rsid w:val="00516487"/>
    <w:rsid w:val="005165CA"/>
    <w:rsid w:val="00516633"/>
    <w:rsid w:val="0051692A"/>
    <w:rsid w:val="00516B7E"/>
    <w:rsid w:val="00516C58"/>
    <w:rsid w:val="005173C0"/>
    <w:rsid w:val="00517471"/>
    <w:rsid w:val="005174E8"/>
    <w:rsid w:val="00517A84"/>
    <w:rsid w:val="00517C86"/>
    <w:rsid w:val="00517EE6"/>
    <w:rsid w:val="005202B8"/>
    <w:rsid w:val="00520415"/>
    <w:rsid w:val="005204AE"/>
    <w:rsid w:val="00520670"/>
    <w:rsid w:val="005209FF"/>
    <w:rsid w:val="00520A3A"/>
    <w:rsid w:val="00520A59"/>
    <w:rsid w:val="00520C35"/>
    <w:rsid w:val="00520D83"/>
    <w:rsid w:val="00520F8B"/>
    <w:rsid w:val="00520FC1"/>
    <w:rsid w:val="00521232"/>
    <w:rsid w:val="00521244"/>
    <w:rsid w:val="005212C4"/>
    <w:rsid w:val="005212DC"/>
    <w:rsid w:val="0052196C"/>
    <w:rsid w:val="005219CA"/>
    <w:rsid w:val="00521B73"/>
    <w:rsid w:val="00521B75"/>
    <w:rsid w:val="00521BFD"/>
    <w:rsid w:val="00521DB5"/>
    <w:rsid w:val="00522198"/>
    <w:rsid w:val="00522247"/>
    <w:rsid w:val="0052239B"/>
    <w:rsid w:val="00522432"/>
    <w:rsid w:val="00522587"/>
    <w:rsid w:val="005225D4"/>
    <w:rsid w:val="00522A89"/>
    <w:rsid w:val="00522B13"/>
    <w:rsid w:val="00522B30"/>
    <w:rsid w:val="00522BE2"/>
    <w:rsid w:val="00522C03"/>
    <w:rsid w:val="005232B3"/>
    <w:rsid w:val="005233A5"/>
    <w:rsid w:val="005234DF"/>
    <w:rsid w:val="005236E9"/>
    <w:rsid w:val="00523C38"/>
    <w:rsid w:val="00524056"/>
    <w:rsid w:val="0052432E"/>
    <w:rsid w:val="0052438E"/>
    <w:rsid w:val="005244FD"/>
    <w:rsid w:val="00524719"/>
    <w:rsid w:val="00524E06"/>
    <w:rsid w:val="005252D9"/>
    <w:rsid w:val="005253E0"/>
    <w:rsid w:val="005256E1"/>
    <w:rsid w:val="00525B08"/>
    <w:rsid w:val="00525B0A"/>
    <w:rsid w:val="00525CB2"/>
    <w:rsid w:val="00525E28"/>
    <w:rsid w:val="00525FDB"/>
    <w:rsid w:val="005260D2"/>
    <w:rsid w:val="0052616A"/>
    <w:rsid w:val="0052624A"/>
    <w:rsid w:val="00526266"/>
    <w:rsid w:val="005262F6"/>
    <w:rsid w:val="00526493"/>
    <w:rsid w:val="005265AB"/>
    <w:rsid w:val="00526A07"/>
    <w:rsid w:val="00526A2E"/>
    <w:rsid w:val="00526AC6"/>
    <w:rsid w:val="00526EBE"/>
    <w:rsid w:val="00526F6C"/>
    <w:rsid w:val="00527641"/>
    <w:rsid w:val="00527730"/>
    <w:rsid w:val="005277EC"/>
    <w:rsid w:val="00527AF7"/>
    <w:rsid w:val="00527CC5"/>
    <w:rsid w:val="00527F2E"/>
    <w:rsid w:val="005302CE"/>
    <w:rsid w:val="005302D9"/>
    <w:rsid w:val="00530589"/>
    <w:rsid w:val="00530887"/>
    <w:rsid w:val="00530BC0"/>
    <w:rsid w:val="005310F3"/>
    <w:rsid w:val="0053159D"/>
    <w:rsid w:val="0053160A"/>
    <w:rsid w:val="00531614"/>
    <w:rsid w:val="005319CA"/>
    <w:rsid w:val="00531A39"/>
    <w:rsid w:val="00531A3D"/>
    <w:rsid w:val="00531B60"/>
    <w:rsid w:val="00531DE9"/>
    <w:rsid w:val="00531F4B"/>
    <w:rsid w:val="00532043"/>
    <w:rsid w:val="00532635"/>
    <w:rsid w:val="0053272A"/>
    <w:rsid w:val="00532935"/>
    <w:rsid w:val="00532A52"/>
    <w:rsid w:val="00532C0A"/>
    <w:rsid w:val="0053349A"/>
    <w:rsid w:val="005334AF"/>
    <w:rsid w:val="00533516"/>
    <w:rsid w:val="005336D9"/>
    <w:rsid w:val="005337B2"/>
    <w:rsid w:val="005337DC"/>
    <w:rsid w:val="00533B40"/>
    <w:rsid w:val="00533DD7"/>
    <w:rsid w:val="00533DDB"/>
    <w:rsid w:val="00534017"/>
    <w:rsid w:val="00534175"/>
    <w:rsid w:val="00534196"/>
    <w:rsid w:val="0053426F"/>
    <w:rsid w:val="00534527"/>
    <w:rsid w:val="0053497F"/>
    <w:rsid w:val="00534A35"/>
    <w:rsid w:val="00534DA3"/>
    <w:rsid w:val="00534DD6"/>
    <w:rsid w:val="00535561"/>
    <w:rsid w:val="005356D7"/>
    <w:rsid w:val="00535AE3"/>
    <w:rsid w:val="00535E1F"/>
    <w:rsid w:val="00535FA8"/>
    <w:rsid w:val="00536518"/>
    <w:rsid w:val="0053656D"/>
    <w:rsid w:val="0053665B"/>
    <w:rsid w:val="0053675E"/>
    <w:rsid w:val="00536848"/>
    <w:rsid w:val="00536B82"/>
    <w:rsid w:val="00536BED"/>
    <w:rsid w:val="00536DA1"/>
    <w:rsid w:val="00537024"/>
    <w:rsid w:val="0053708A"/>
    <w:rsid w:val="005370FA"/>
    <w:rsid w:val="00537261"/>
    <w:rsid w:val="005373C1"/>
    <w:rsid w:val="005376C4"/>
    <w:rsid w:val="0053770A"/>
    <w:rsid w:val="005379C2"/>
    <w:rsid w:val="00537E54"/>
    <w:rsid w:val="00537E60"/>
    <w:rsid w:val="0054010B"/>
    <w:rsid w:val="005402B2"/>
    <w:rsid w:val="00540758"/>
    <w:rsid w:val="00540776"/>
    <w:rsid w:val="00540783"/>
    <w:rsid w:val="005407D4"/>
    <w:rsid w:val="00540867"/>
    <w:rsid w:val="00540CFB"/>
    <w:rsid w:val="00540D2C"/>
    <w:rsid w:val="005412D7"/>
    <w:rsid w:val="0054142F"/>
    <w:rsid w:val="005414E2"/>
    <w:rsid w:val="0054159D"/>
    <w:rsid w:val="0054160D"/>
    <w:rsid w:val="005416A2"/>
    <w:rsid w:val="00541B0B"/>
    <w:rsid w:val="00541EB7"/>
    <w:rsid w:val="00542094"/>
    <w:rsid w:val="00542402"/>
    <w:rsid w:val="005427CD"/>
    <w:rsid w:val="00542945"/>
    <w:rsid w:val="00542986"/>
    <w:rsid w:val="00542AD5"/>
    <w:rsid w:val="00542B3F"/>
    <w:rsid w:val="00542DE5"/>
    <w:rsid w:val="00542E80"/>
    <w:rsid w:val="00542EDE"/>
    <w:rsid w:val="00542F6C"/>
    <w:rsid w:val="00543128"/>
    <w:rsid w:val="005432B8"/>
    <w:rsid w:val="0054341E"/>
    <w:rsid w:val="00543BE7"/>
    <w:rsid w:val="00543F7A"/>
    <w:rsid w:val="00543FC2"/>
    <w:rsid w:val="00543FD6"/>
    <w:rsid w:val="00544004"/>
    <w:rsid w:val="00544088"/>
    <w:rsid w:val="0054433B"/>
    <w:rsid w:val="005449FF"/>
    <w:rsid w:val="00544AD7"/>
    <w:rsid w:val="00544C82"/>
    <w:rsid w:val="00544CB1"/>
    <w:rsid w:val="00544CB8"/>
    <w:rsid w:val="00544DCD"/>
    <w:rsid w:val="00544FA9"/>
    <w:rsid w:val="005452DF"/>
    <w:rsid w:val="0054550F"/>
    <w:rsid w:val="005457B9"/>
    <w:rsid w:val="0054580C"/>
    <w:rsid w:val="0054584F"/>
    <w:rsid w:val="0054585E"/>
    <w:rsid w:val="005458D9"/>
    <w:rsid w:val="00545B76"/>
    <w:rsid w:val="00546073"/>
    <w:rsid w:val="00546EBA"/>
    <w:rsid w:val="0054736B"/>
    <w:rsid w:val="00547579"/>
    <w:rsid w:val="00547628"/>
    <w:rsid w:val="0054783E"/>
    <w:rsid w:val="005478BB"/>
    <w:rsid w:val="00547AE6"/>
    <w:rsid w:val="00547B99"/>
    <w:rsid w:val="00547BC4"/>
    <w:rsid w:val="0055089C"/>
    <w:rsid w:val="00550BE8"/>
    <w:rsid w:val="00550BFB"/>
    <w:rsid w:val="00550C69"/>
    <w:rsid w:val="00550D6D"/>
    <w:rsid w:val="00551059"/>
    <w:rsid w:val="0055132A"/>
    <w:rsid w:val="00551341"/>
    <w:rsid w:val="0055138F"/>
    <w:rsid w:val="00551607"/>
    <w:rsid w:val="00551C4B"/>
    <w:rsid w:val="005520DF"/>
    <w:rsid w:val="00552423"/>
    <w:rsid w:val="00552452"/>
    <w:rsid w:val="00552785"/>
    <w:rsid w:val="00552AE4"/>
    <w:rsid w:val="00552C46"/>
    <w:rsid w:val="005530FE"/>
    <w:rsid w:val="005534BB"/>
    <w:rsid w:val="005534DF"/>
    <w:rsid w:val="00553651"/>
    <w:rsid w:val="0055365C"/>
    <w:rsid w:val="00553668"/>
    <w:rsid w:val="005536E8"/>
    <w:rsid w:val="00553860"/>
    <w:rsid w:val="00553924"/>
    <w:rsid w:val="00553ADF"/>
    <w:rsid w:val="00553DC9"/>
    <w:rsid w:val="005541D4"/>
    <w:rsid w:val="005542DD"/>
    <w:rsid w:val="00554342"/>
    <w:rsid w:val="0055450F"/>
    <w:rsid w:val="005549C5"/>
    <w:rsid w:val="00554A10"/>
    <w:rsid w:val="005550AC"/>
    <w:rsid w:val="005551EE"/>
    <w:rsid w:val="0055526F"/>
    <w:rsid w:val="00555349"/>
    <w:rsid w:val="0055535F"/>
    <w:rsid w:val="00555CC4"/>
    <w:rsid w:val="0055609D"/>
    <w:rsid w:val="005565AB"/>
    <w:rsid w:val="0055699D"/>
    <w:rsid w:val="005569DA"/>
    <w:rsid w:val="00556A21"/>
    <w:rsid w:val="00556E29"/>
    <w:rsid w:val="00556EE7"/>
    <w:rsid w:val="005573E9"/>
    <w:rsid w:val="00557BFB"/>
    <w:rsid w:val="00557D1B"/>
    <w:rsid w:val="00560055"/>
    <w:rsid w:val="0056019C"/>
    <w:rsid w:val="005604A1"/>
    <w:rsid w:val="005605E1"/>
    <w:rsid w:val="0056060F"/>
    <w:rsid w:val="005613E8"/>
    <w:rsid w:val="0056158C"/>
    <w:rsid w:val="00561622"/>
    <w:rsid w:val="00561816"/>
    <w:rsid w:val="005619B2"/>
    <w:rsid w:val="00561AE4"/>
    <w:rsid w:val="00561C27"/>
    <w:rsid w:val="00561FC4"/>
    <w:rsid w:val="0056225F"/>
    <w:rsid w:val="00562414"/>
    <w:rsid w:val="0056255F"/>
    <w:rsid w:val="0056264C"/>
    <w:rsid w:val="0056269B"/>
    <w:rsid w:val="005626D0"/>
    <w:rsid w:val="00562706"/>
    <w:rsid w:val="005628EC"/>
    <w:rsid w:val="0056298E"/>
    <w:rsid w:val="00562C8B"/>
    <w:rsid w:val="00562F8C"/>
    <w:rsid w:val="00563627"/>
    <w:rsid w:val="0056396A"/>
    <w:rsid w:val="00563ECB"/>
    <w:rsid w:val="00563FA5"/>
    <w:rsid w:val="005640E1"/>
    <w:rsid w:val="005641CA"/>
    <w:rsid w:val="00564478"/>
    <w:rsid w:val="005647F9"/>
    <w:rsid w:val="005647FC"/>
    <w:rsid w:val="00564A4C"/>
    <w:rsid w:val="00564CE1"/>
    <w:rsid w:val="00564D88"/>
    <w:rsid w:val="00565127"/>
    <w:rsid w:val="00565F98"/>
    <w:rsid w:val="005660FE"/>
    <w:rsid w:val="0056645F"/>
    <w:rsid w:val="0056657F"/>
    <w:rsid w:val="00566671"/>
    <w:rsid w:val="005667C6"/>
    <w:rsid w:val="005668DA"/>
    <w:rsid w:val="00566AB4"/>
    <w:rsid w:val="00566DAC"/>
    <w:rsid w:val="00566FEA"/>
    <w:rsid w:val="005670C0"/>
    <w:rsid w:val="005676F5"/>
    <w:rsid w:val="00567B05"/>
    <w:rsid w:val="00567C79"/>
    <w:rsid w:val="00570012"/>
    <w:rsid w:val="00570018"/>
    <w:rsid w:val="00570068"/>
    <w:rsid w:val="00570199"/>
    <w:rsid w:val="005704B3"/>
    <w:rsid w:val="00570564"/>
    <w:rsid w:val="005705A3"/>
    <w:rsid w:val="00570920"/>
    <w:rsid w:val="00570941"/>
    <w:rsid w:val="00570CDA"/>
    <w:rsid w:val="00570D59"/>
    <w:rsid w:val="00570E39"/>
    <w:rsid w:val="00571196"/>
    <w:rsid w:val="00571348"/>
    <w:rsid w:val="005715BD"/>
    <w:rsid w:val="005717BE"/>
    <w:rsid w:val="00571FF0"/>
    <w:rsid w:val="00572C10"/>
    <w:rsid w:val="00572C2A"/>
    <w:rsid w:val="00572FD2"/>
    <w:rsid w:val="005735B8"/>
    <w:rsid w:val="005735BB"/>
    <w:rsid w:val="0057388B"/>
    <w:rsid w:val="00573ABC"/>
    <w:rsid w:val="00573EC6"/>
    <w:rsid w:val="005740BA"/>
    <w:rsid w:val="00574247"/>
    <w:rsid w:val="00574520"/>
    <w:rsid w:val="005746CB"/>
    <w:rsid w:val="0057494E"/>
    <w:rsid w:val="00574A48"/>
    <w:rsid w:val="00574A5F"/>
    <w:rsid w:val="00574C1C"/>
    <w:rsid w:val="00574E66"/>
    <w:rsid w:val="00575769"/>
    <w:rsid w:val="005759A1"/>
    <w:rsid w:val="00575A40"/>
    <w:rsid w:val="00575C50"/>
    <w:rsid w:val="00575CFA"/>
    <w:rsid w:val="00575F82"/>
    <w:rsid w:val="00575F85"/>
    <w:rsid w:val="00575FB3"/>
    <w:rsid w:val="0057601C"/>
    <w:rsid w:val="005760F7"/>
    <w:rsid w:val="00576192"/>
    <w:rsid w:val="00576199"/>
    <w:rsid w:val="005761FD"/>
    <w:rsid w:val="0057698A"/>
    <w:rsid w:val="00576A48"/>
    <w:rsid w:val="00576A9C"/>
    <w:rsid w:val="00576EC9"/>
    <w:rsid w:val="0057741F"/>
    <w:rsid w:val="0057744C"/>
    <w:rsid w:val="00577475"/>
    <w:rsid w:val="005775D9"/>
    <w:rsid w:val="00577878"/>
    <w:rsid w:val="00577AE6"/>
    <w:rsid w:val="00577D17"/>
    <w:rsid w:val="00577D6C"/>
    <w:rsid w:val="00577F44"/>
    <w:rsid w:val="00577F58"/>
    <w:rsid w:val="00577F65"/>
    <w:rsid w:val="0058016F"/>
    <w:rsid w:val="00580227"/>
    <w:rsid w:val="0058096F"/>
    <w:rsid w:val="00580A0D"/>
    <w:rsid w:val="00580A8D"/>
    <w:rsid w:val="00580AF4"/>
    <w:rsid w:val="00580B0E"/>
    <w:rsid w:val="00580CA6"/>
    <w:rsid w:val="00580D32"/>
    <w:rsid w:val="00580DBE"/>
    <w:rsid w:val="00580EA8"/>
    <w:rsid w:val="00580ED7"/>
    <w:rsid w:val="00581415"/>
    <w:rsid w:val="00581492"/>
    <w:rsid w:val="0058168F"/>
    <w:rsid w:val="00581885"/>
    <w:rsid w:val="0058191D"/>
    <w:rsid w:val="00581978"/>
    <w:rsid w:val="00581C0B"/>
    <w:rsid w:val="00581D86"/>
    <w:rsid w:val="00581FFE"/>
    <w:rsid w:val="0058204D"/>
    <w:rsid w:val="005820D3"/>
    <w:rsid w:val="0058252A"/>
    <w:rsid w:val="005825A7"/>
    <w:rsid w:val="00582647"/>
    <w:rsid w:val="0058279A"/>
    <w:rsid w:val="00582B72"/>
    <w:rsid w:val="00582C5B"/>
    <w:rsid w:val="00582E8A"/>
    <w:rsid w:val="00582EE0"/>
    <w:rsid w:val="00582FAD"/>
    <w:rsid w:val="00583129"/>
    <w:rsid w:val="00583179"/>
    <w:rsid w:val="0058330E"/>
    <w:rsid w:val="005835F6"/>
    <w:rsid w:val="005838A4"/>
    <w:rsid w:val="0058390B"/>
    <w:rsid w:val="00583A24"/>
    <w:rsid w:val="00583C14"/>
    <w:rsid w:val="00583D40"/>
    <w:rsid w:val="00583DD7"/>
    <w:rsid w:val="00583E2B"/>
    <w:rsid w:val="00583E96"/>
    <w:rsid w:val="005840D6"/>
    <w:rsid w:val="005844F7"/>
    <w:rsid w:val="00584B8F"/>
    <w:rsid w:val="00584E40"/>
    <w:rsid w:val="0058551B"/>
    <w:rsid w:val="005855C5"/>
    <w:rsid w:val="00585BD7"/>
    <w:rsid w:val="00585C73"/>
    <w:rsid w:val="00585D50"/>
    <w:rsid w:val="00586223"/>
    <w:rsid w:val="005863CF"/>
    <w:rsid w:val="005867AE"/>
    <w:rsid w:val="0058689B"/>
    <w:rsid w:val="0058698D"/>
    <w:rsid w:val="00587373"/>
    <w:rsid w:val="0058759B"/>
    <w:rsid w:val="0058776D"/>
    <w:rsid w:val="00587A9A"/>
    <w:rsid w:val="00587F6A"/>
    <w:rsid w:val="00587FAB"/>
    <w:rsid w:val="00590027"/>
    <w:rsid w:val="0059009A"/>
    <w:rsid w:val="005900AB"/>
    <w:rsid w:val="0059023E"/>
    <w:rsid w:val="0059071B"/>
    <w:rsid w:val="00590903"/>
    <w:rsid w:val="00590A89"/>
    <w:rsid w:val="00590B1F"/>
    <w:rsid w:val="00590B89"/>
    <w:rsid w:val="00591309"/>
    <w:rsid w:val="005913A9"/>
    <w:rsid w:val="00591420"/>
    <w:rsid w:val="005915AD"/>
    <w:rsid w:val="005915F9"/>
    <w:rsid w:val="00591811"/>
    <w:rsid w:val="0059181B"/>
    <w:rsid w:val="005918FD"/>
    <w:rsid w:val="00591CE2"/>
    <w:rsid w:val="00591D68"/>
    <w:rsid w:val="0059215F"/>
    <w:rsid w:val="005922AA"/>
    <w:rsid w:val="0059245D"/>
    <w:rsid w:val="0059279A"/>
    <w:rsid w:val="00592D66"/>
    <w:rsid w:val="00592DBD"/>
    <w:rsid w:val="00592E64"/>
    <w:rsid w:val="00593021"/>
    <w:rsid w:val="005930BC"/>
    <w:rsid w:val="0059350B"/>
    <w:rsid w:val="005936C2"/>
    <w:rsid w:val="0059385E"/>
    <w:rsid w:val="005938B8"/>
    <w:rsid w:val="00593A73"/>
    <w:rsid w:val="00593AE3"/>
    <w:rsid w:val="00594208"/>
    <w:rsid w:val="0059441B"/>
    <w:rsid w:val="00594595"/>
    <w:rsid w:val="00594764"/>
    <w:rsid w:val="0059485F"/>
    <w:rsid w:val="005949B0"/>
    <w:rsid w:val="00595627"/>
    <w:rsid w:val="0059590E"/>
    <w:rsid w:val="00596000"/>
    <w:rsid w:val="0059613A"/>
    <w:rsid w:val="0059627F"/>
    <w:rsid w:val="005962C7"/>
    <w:rsid w:val="005964D0"/>
    <w:rsid w:val="0059676E"/>
    <w:rsid w:val="00596DA1"/>
    <w:rsid w:val="00596FF4"/>
    <w:rsid w:val="0059717E"/>
    <w:rsid w:val="00597359"/>
    <w:rsid w:val="00597C8C"/>
    <w:rsid w:val="00597D3A"/>
    <w:rsid w:val="00597DC8"/>
    <w:rsid w:val="00597E18"/>
    <w:rsid w:val="005A015E"/>
    <w:rsid w:val="005A02B2"/>
    <w:rsid w:val="005A0352"/>
    <w:rsid w:val="005A04E8"/>
    <w:rsid w:val="005A0E8A"/>
    <w:rsid w:val="005A1360"/>
    <w:rsid w:val="005A1526"/>
    <w:rsid w:val="005A15BB"/>
    <w:rsid w:val="005A15E6"/>
    <w:rsid w:val="005A183C"/>
    <w:rsid w:val="005A1C96"/>
    <w:rsid w:val="005A201A"/>
    <w:rsid w:val="005A2142"/>
    <w:rsid w:val="005A21FA"/>
    <w:rsid w:val="005A2339"/>
    <w:rsid w:val="005A24B9"/>
    <w:rsid w:val="005A2553"/>
    <w:rsid w:val="005A274F"/>
    <w:rsid w:val="005A2951"/>
    <w:rsid w:val="005A29C6"/>
    <w:rsid w:val="005A2A5D"/>
    <w:rsid w:val="005A2CB7"/>
    <w:rsid w:val="005A2D15"/>
    <w:rsid w:val="005A3174"/>
    <w:rsid w:val="005A31A5"/>
    <w:rsid w:val="005A31AC"/>
    <w:rsid w:val="005A38C0"/>
    <w:rsid w:val="005A3E46"/>
    <w:rsid w:val="005A4144"/>
    <w:rsid w:val="005A42D6"/>
    <w:rsid w:val="005A43EE"/>
    <w:rsid w:val="005A44BF"/>
    <w:rsid w:val="005A44DD"/>
    <w:rsid w:val="005A498C"/>
    <w:rsid w:val="005A49E1"/>
    <w:rsid w:val="005A4E7B"/>
    <w:rsid w:val="005A4E82"/>
    <w:rsid w:val="005A5248"/>
    <w:rsid w:val="005A5359"/>
    <w:rsid w:val="005A53D4"/>
    <w:rsid w:val="005A5E71"/>
    <w:rsid w:val="005A68DC"/>
    <w:rsid w:val="005A6BAC"/>
    <w:rsid w:val="005A6E14"/>
    <w:rsid w:val="005A6E7D"/>
    <w:rsid w:val="005A7264"/>
    <w:rsid w:val="005A74DB"/>
    <w:rsid w:val="005A74EC"/>
    <w:rsid w:val="005A78C7"/>
    <w:rsid w:val="005A7E99"/>
    <w:rsid w:val="005B0087"/>
    <w:rsid w:val="005B05E7"/>
    <w:rsid w:val="005B065E"/>
    <w:rsid w:val="005B07F8"/>
    <w:rsid w:val="005B08DC"/>
    <w:rsid w:val="005B0981"/>
    <w:rsid w:val="005B0D04"/>
    <w:rsid w:val="005B0D2C"/>
    <w:rsid w:val="005B0E94"/>
    <w:rsid w:val="005B1133"/>
    <w:rsid w:val="005B1263"/>
    <w:rsid w:val="005B1440"/>
    <w:rsid w:val="005B14DC"/>
    <w:rsid w:val="005B150C"/>
    <w:rsid w:val="005B18AD"/>
    <w:rsid w:val="005B1B8E"/>
    <w:rsid w:val="005B1C39"/>
    <w:rsid w:val="005B1C62"/>
    <w:rsid w:val="005B1C8A"/>
    <w:rsid w:val="005B1DA4"/>
    <w:rsid w:val="005B2177"/>
    <w:rsid w:val="005B2894"/>
    <w:rsid w:val="005B28A0"/>
    <w:rsid w:val="005B2B08"/>
    <w:rsid w:val="005B3282"/>
    <w:rsid w:val="005B32CE"/>
    <w:rsid w:val="005B3497"/>
    <w:rsid w:val="005B34C4"/>
    <w:rsid w:val="005B3615"/>
    <w:rsid w:val="005B370E"/>
    <w:rsid w:val="005B3812"/>
    <w:rsid w:val="005B3AA7"/>
    <w:rsid w:val="005B3C1F"/>
    <w:rsid w:val="005B3CA8"/>
    <w:rsid w:val="005B3CFA"/>
    <w:rsid w:val="005B3D17"/>
    <w:rsid w:val="005B3DA2"/>
    <w:rsid w:val="005B4201"/>
    <w:rsid w:val="005B45D0"/>
    <w:rsid w:val="005B4997"/>
    <w:rsid w:val="005B4CFC"/>
    <w:rsid w:val="005B4E3F"/>
    <w:rsid w:val="005B504D"/>
    <w:rsid w:val="005B515B"/>
    <w:rsid w:val="005B5324"/>
    <w:rsid w:val="005B544F"/>
    <w:rsid w:val="005B54B2"/>
    <w:rsid w:val="005B57B5"/>
    <w:rsid w:val="005B587D"/>
    <w:rsid w:val="005B5A8A"/>
    <w:rsid w:val="005B5FDF"/>
    <w:rsid w:val="005B6242"/>
    <w:rsid w:val="005B650A"/>
    <w:rsid w:val="005B6895"/>
    <w:rsid w:val="005B6A33"/>
    <w:rsid w:val="005B6B6D"/>
    <w:rsid w:val="005B6BDB"/>
    <w:rsid w:val="005B6CE4"/>
    <w:rsid w:val="005B6E2E"/>
    <w:rsid w:val="005B6ED4"/>
    <w:rsid w:val="005B6F7A"/>
    <w:rsid w:val="005B7044"/>
    <w:rsid w:val="005B711D"/>
    <w:rsid w:val="005B7246"/>
    <w:rsid w:val="005B72B3"/>
    <w:rsid w:val="005B7339"/>
    <w:rsid w:val="005B744F"/>
    <w:rsid w:val="005B76AB"/>
    <w:rsid w:val="005B79F9"/>
    <w:rsid w:val="005B7ED7"/>
    <w:rsid w:val="005C05A5"/>
    <w:rsid w:val="005C0642"/>
    <w:rsid w:val="005C07A1"/>
    <w:rsid w:val="005C08BF"/>
    <w:rsid w:val="005C0B20"/>
    <w:rsid w:val="005C0C15"/>
    <w:rsid w:val="005C0FC8"/>
    <w:rsid w:val="005C1009"/>
    <w:rsid w:val="005C104B"/>
    <w:rsid w:val="005C14CA"/>
    <w:rsid w:val="005C1D38"/>
    <w:rsid w:val="005C2032"/>
    <w:rsid w:val="005C23E4"/>
    <w:rsid w:val="005C241E"/>
    <w:rsid w:val="005C2463"/>
    <w:rsid w:val="005C246E"/>
    <w:rsid w:val="005C2571"/>
    <w:rsid w:val="005C2763"/>
    <w:rsid w:val="005C28E9"/>
    <w:rsid w:val="005C2AAF"/>
    <w:rsid w:val="005C2ADA"/>
    <w:rsid w:val="005C2C1D"/>
    <w:rsid w:val="005C305E"/>
    <w:rsid w:val="005C34FA"/>
    <w:rsid w:val="005C382F"/>
    <w:rsid w:val="005C3CC6"/>
    <w:rsid w:val="005C3D75"/>
    <w:rsid w:val="005C3F80"/>
    <w:rsid w:val="005C4461"/>
    <w:rsid w:val="005C4586"/>
    <w:rsid w:val="005C4856"/>
    <w:rsid w:val="005C4DEC"/>
    <w:rsid w:val="005C5186"/>
    <w:rsid w:val="005C5212"/>
    <w:rsid w:val="005C53AA"/>
    <w:rsid w:val="005C5402"/>
    <w:rsid w:val="005C5BEC"/>
    <w:rsid w:val="005C5DEF"/>
    <w:rsid w:val="005C5ECE"/>
    <w:rsid w:val="005C5ED9"/>
    <w:rsid w:val="005C6825"/>
    <w:rsid w:val="005C68F5"/>
    <w:rsid w:val="005C6929"/>
    <w:rsid w:val="005C6B73"/>
    <w:rsid w:val="005C6BE2"/>
    <w:rsid w:val="005C6D34"/>
    <w:rsid w:val="005C7517"/>
    <w:rsid w:val="005C774D"/>
    <w:rsid w:val="005C7A7A"/>
    <w:rsid w:val="005C7CB9"/>
    <w:rsid w:val="005C7F29"/>
    <w:rsid w:val="005D0397"/>
    <w:rsid w:val="005D0565"/>
    <w:rsid w:val="005D06A1"/>
    <w:rsid w:val="005D071D"/>
    <w:rsid w:val="005D091C"/>
    <w:rsid w:val="005D09B8"/>
    <w:rsid w:val="005D0B5F"/>
    <w:rsid w:val="005D0E1C"/>
    <w:rsid w:val="005D1075"/>
    <w:rsid w:val="005D1248"/>
    <w:rsid w:val="005D1255"/>
    <w:rsid w:val="005D126B"/>
    <w:rsid w:val="005D12C4"/>
    <w:rsid w:val="005D141F"/>
    <w:rsid w:val="005D1494"/>
    <w:rsid w:val="005D1697"/>
    <w:rsid w:val="005D1C5E"/>
    <w:rsid w:val="005D1DA5"/>
    <w:rsid w:val="005D1FD0"/>
    <w:rsid w:val="005D2102"/>
    <w:rsid w:val="005D21CC"/>
    <w:rsid w:val="005D232F"/>
    <w:rsid w:val="005D2885"/>
    <w:rsid w:val="005D299B"/>
    <w:rsid w:val="005D2EAF"/>
    <w:rsid w:val="005D3243"/>
    <w:rsid w:val="005D395A"/>
    <w:rsid w:val="005D3E83"/>
    <w:rsid w:val="005D4256"/>
    <w:rsid w:val="005D487C"/>
    <w:rsid w:val="005D48A2"/>
    <w:rsid w:val="005D497A"/>
    <w:rsid w:val="005D4AA8"/>
    <w:rsid w:val="005D5455"/>
    <w:rsid w:val="005D5459"/>
    <w:rsid w:val="005D5568"/>
    <w:rsid w:val="005D56A7"/>
    <w:rsid w:val="005D5B99"/>
    <w:rsid w:val="005D5C43"/>
    <w:rsid w:val="005D6045"/>
    <w:rsid w:val="005D606C"/>
    <w:rsid w:val="005D62B3"/>
    <w:rsid w:val="005D6343"/>
    <w:rsid w:val="005D6542"/>
    <w:rsid w:val="005D6CC9"/>
    <w:rsid w:val="005D7386"/>
    <w:rsid w:val="005D73DC"/>
    <w:rsid w:val="005D764B"/>
    <w:rsid w:val="005D773B"/>
    <w:rsid w:val="005D7DB4"/>
    <w:rsid w:val="005E0087"/>
    <w:rsid w:val="005E0160"/>
    <w:rsid w:val="005E01B1"/>
    <w:rsid w:val="005E03CB"/>
    <w:rsid w:val="005E06B2"/>
    <w:rsid w:val="005E0821"/>
    <w:rsid w:val="005E0A98"/>
    <w:rsid w:val="005E0ABA"/>
    <w:rsid w:val="005E104B"/>
    <w:rsid w:val="005E109D"/>
    <w:rsid w:val="005E16C9"/>
    <w:rsid w:val="005E1961"/>
    <w:rsid w:val="005E1C27"/>
    <w:rsid w:val="005E2204"/>
    <w:rsid w:val="005E23F0"/>
    <w:rsid w:val="005E25C1"/>
    <w:rsid w:val="005E2661"/>
    <w:rsid w:val="005E294F"/>
    <w:rsid w:val="005E2E3B"/>
    <w:rsid w:val="005E2EE2"/>
    <w:rsid w:val="005E2FF6"/>
    <w:rsid w:val="005E3167"/>
    <w:rsid w:val="005E3241"/>
    <w:rsid w:val="005E342F"/>
    <w:rsid w:val="005E3492"/>
    <w:rsid w:val="005E36CC"/>
    <w:rsid w:val="005E3CB4"/>
    <w:rsid w:val="005E3D63"/>
    <w:rsid w:val="005E3E05"/>
    <w:rsid w:val="005E3F75"/>
    <w:rsid w:val="005E43AE"/>
    <w:rsid w:val="005E442D"/>
    <w:rsid w:val="005E4608"/>
    <w:rsid w:val="005E462C"/>
    <w:rsid w:val="005E4816"/>
    <w:rsid w:val="005E49E5"/>
    <w:rsid w:val="005E4ACF"/>
    <w:rsid w:val="005E4C19"/>
    <w:rsid w:val="005E529F"/>
    <w:rsid w:val="005E52F3"/>
    <w:rsid w:val="005E5351"/>
    <w:rsid w:val="005E542C"/>
    <w:rsid w:val="005E55D9"/>
    <w:rsid w:val="005E5744"/>
    <w:rsid w:val="005E59CF"/>
    <w:rsid w:val="005E651B"/>
    <w:rsid w:val="005E6A00"/>
    <w:rsid w:val="005E6A85"/>
    <w:rsid w:val="005E6DD2"/>
    <w:rsid w:val="005E7478"/>
    <w:rsid w:val="005E74A0"/>
    <w:rsid w:val="005E75C5"/>
    <w:rsid w:val="005E7707"/>
    <w:rsid w:val="005E7D9F"/>
    <w:rsid w:val="005E7E2C"/>
    <w:rsid w:val="005E7ECE"/>
    <w:rsid w:val="005E7F6B"/>
    <w:rsid w:val="005E7FAB"/>
    <w:rsid w:val="005F0670"/>
    <w:rsid w:val="005F07A7"/>
    <w:rsid w:val="005F0B22"/>
    <w:rsid w:val="005F0BB2"/>
    <w:rsid w:val="005F0C5A"/>
    <w:rsid w:val="005F0D01"/>
    <w:rsid w:val="005F0E36"/>
    <w:rsid w:val="005F106A"/>
    <w:rsid w:val="005F1077"/>
    <w:rsid w:val="005F109C"/>
    <w:rsid w:val="005F1225"/>
    <w:rsid w:val="005F1A27"/>
    <w:rsid w:val="005F1A6D"/>
    <w:rsid w:val="005F1B40"/>
    <w:rsid w:val="005F1D7D"/>
    <w:rsid w:val="005F1ED0"/>
    <w:rsid w:val="005F1F06"/>
    <w:rsid w:val="005F1F60"/>
    <w:rsid w:val="005F2030"/>
    <w:rsid w:val="005F20A0"/>
    <w:rsid w:val="005F2104"/>
    <w:rsid w:val="005F22BF"/>
    <w:rsid w:val="005F254B"/>
    <w:rsid w:val="005F257D"/>
    <w:rsid w:val="005F2738"/>
    <w:rsid w:val="005F28C9"/>
    <w:rsid w:val="005F2C68"/>
    <w:rsid w:val="005F2CD9"/>
    <w:rsid w:val="005F2DD4"/>
    <w:rsid w:val="005F3A74"/>
    <w:rsid w:val="005F3A80"/>
    <w:rsid w:val="005F40BB"/>
    <w:rsid w:val="005F43C0"/>
    <w:rsid w:val="005F4CC2"/>
    <w:rsid w:val="005F4F76"/>
    <w:rsid w:val="005F4F8E"/>
    <w:rsid w:val="005F4FB9"/>
    <w:rsid w:val="005F4FED"/>
    <w:rsid w:val="005F518C"/>
    <w:rsid w:val="005F551C"/>
    <w:rsid w:val="005F554D"/>
    <w:rsid w:val="005F5564"/>
    <w:rsid w:val="005F56D2"/>
    <w:rsid w:val="005F56F3"/>
    <w:rsid w:val="005F590A"/>
    <w:rsid w:val="005F5CE7"/>
    <w:rsid w:val="005F5D33"/>
    <w:rsid w:val="005F5F36"/>
    <w:rsid w:val="005F618D"/>
    <w:rsid w:val="005F6F53"/>
    <w:rsid w:val="005F73D0"/>
    <w:rsid w:val="005F764F"/>
    <w:rsid w:val="005F7770"/>
    <w:rsid w:val="005F7ADE"/>
    <w:rsid w:val="005F7C8F"/>
    <w:rsid w:val="006001FC"/>
    <w:rsid w:val="0060043D"/>
    <w:rsid w:val="006004A9"/>
    <w:rsid w:val="0060058E"/>
    <w:rsid w:val="006007BC"/>
    <w:rsid w:val="006008D1"/>
    <w:rsid w:val="006008D3"/>
    <w:rsid w:val="006009A8"/>
    <w:rsid w:val="00600A7A"/>
    <w:rsid w:val="00600DCD"/>
    <w:rsid w:val="00600FCD"/>
    <w:rsid w:val="0060128F"/>
    <w:rsid w:val="00601387"/>
    <w:rsid w:val="0060167E"/>
    <w:rsid w:val="00601ECC"/>
    <w:rsid w:val="00601F71"/>
    <w:rsid w:val="006021BF"/>
    <w:rsid w:val="006023D9"/>
    <w:rsid w:val="0060269A"/>
    <w:rsid w:val="00602739"/>
    <w:rsid w:val="006027BE"/>
    <w:rsid w:val="006027E2"/>
    <w:rsid w:val="00602916"/>
    <w:rsid w:val="00602979"/>
    <w:rsid w:val="00602AD9"/>
    <w:rsid w:val="0060301F"/>
    <w:rsid w:val="00603085"/>
    <w:rsid w:val="006030A5"/>
    <w:rsid w:val="00603394"/>
    <w:rsid w:val="00603830"/>
    <w:rsid w:val="006038B4"/>
    <w:rsid w:val="00603935"/>
    <w:rsid w:val="0060393E"/>
    <w:rsid w:val="00603966"/>
    <w:rsid w:val="006039C8"/>
    <w:rsid w:val="006039F2"/>
    <w:rsid w:val="00603DAC"/>
    <w:rsid w:val="0060407B"/>
    <w:rsid w:val="006040D0"/>
    <w:rsid w:val="00604365"/>
    <w:rsid w:val="00604691"/>
    <w:rsid w:val="00604976"/>
    <w:rsid w:val="00604A64"/>
    <w:rsid w:val="00604EF4"/>
    <w:rsid w:val="00604F9B"/>
    <w:rsid w:val="00605166"/>
    <w:rsid w:val="00605B53"/>
    <w:rsid w:val="00605F62"/>
    <w:rsid w:val="00605FB9"/>
    <w:rsid w:val="006060F3"/>
    <w:rsid w:val="0060636F"/>
    <w:rsid w:val="00606402"/>
    <w:rsid w:val="00606440"/>
    <w:rsid w:val="00606505"/>
    <w:rsid w:val="0060655A"/>
    <w:rsid w:val="006066DC"/>
    <w:rsid w:val="00606818"/>
    <w:rsid w:val="00606951"/>
    <w:rsid w:val="00606CC0"/>
    <w:rsid w:val="00606CDD"/>
    <w:rsid w:val="00606E11"/>
    <w:rsid w:val="00607066"/>
    <w:rsid w:val="00607183"/>
    <w:rsid w:val="006071AD"/>
    <w:rsid w:val="006072AD"/>
    <w:rsid w:val="0060734B"/>
    <w:rsid w:val="006074B5"/>
    <w:rsid w:val="00607503"/>
    <w:rsid w:val="00607702"/>
    <w:rsid w:val="00607774"/>
    <w:rsid w:val="0060793A"/>
    <w:rsid w:val="00607C36"/>
    <w:rsid w:val="00607C7C"/>
    <w:rsid w:val="00607F06"/>
    <w:rsid w:val="00610187"/>
    <w:rsid w:val="006103ED"/>
    <w:rsid w:val="00610422"/>
    <w:rsid w:val="00610620"/>
    <w:rsid w:val="00610814"/>
    <w:rsid w:val="006108DF"/>
    <w:rsid w:val="00610A03"/>
    <w:rsid w:val="00610C06"/>
    <w:rsid w:val="00610F50"/>
    <w:rsid w:val="00611026"/>
    <w:rsid w:val="0061110A"/>
    <w:rsid w:val="00611153"/>
    <w:rsid w:val="006112CD"/>
    <w:rsid w:val="00611703"/>
    <w:rsid w:val="00611A84"/>
    <w:rsid w:val="00611AEA"/>
    <w:rsid w:val="00611B10"/>
    <w:rsid w:val="00611B59"/>
    <w:rsid w:val="00611B6B"/>
    <w:rsid w:val="00611D72"/>
    <w:rsid w:val="00611ED0"/>
    <w:rsid w:val="0061201A"/>
    <w:rsid w:val="006120DB"/>
    <w:rsid w:val="00612230"/>
    <w:rsid w:val="006124C3"/>
    <w:rsid w:val="006124E1"/>
    <w:rsid w:val="00612944"/>
    <w:rsid w:val="00612DE6"/>
    <w:rsid w:val="00612EAE"/>
    <w:rsid w:val="006132A1"/>
    <w:rsid w:val="00613888"/>
    <w:rsid w:val="00613A36"/>
    <w:rsid w:val="00613B4D"/>
    <w:rsid w:val="00613DD0"/>
    <w:rsid w:val="00614254"/>
    <w:rsid w:val="00614317"/>
    <w:rsid w:val="0061433C"/>
    <w:rsid w:val="006143BD"/>
    <w:rsid w:val="0061440E"/>
    <w:rsid w:val="0061445B"/>
    <w:rsid w:val="006146B5"/>
    <w:rsid w:val="00614AEE"/>
    <w:rsid w:val="00614C53"/>
    <w:rsid w:val="00615263"/>
    <w:rsid w:val="00615561"/>
    <w:rsid w:val="0061576E"/>
    <w:rsid w:val="0061582A"/>
    <w:rsid w:val="0061599C"/>
    <w:rsid w:val="00615AD4"/>
    <w:rsid w:val="0061600D"/>
    <w:rsid w:val="0061611E"/>
    <w:rsid w:val="0061619C"/>
    <w:rsid w:val="006161B1"/>
    <w:rsid w:val="006165D3"/>
    <w:rsid w:val="00616BFE"/>
    <w:rsid w:val="00616C94"/>
    <w:rsid w:val="00616FEE"/>
    <w:rsid w:val="00617567"/>
    <w:rsid w:val="006175FC"/>
    <w:rsid w:val="0061762D"/>
    <w:rsid w:val="006177ED"/>
    <w:rsid w:val="006179A9"/>
    <w:rsid w:val="00617C5A"/>
    <w:rsid w:val="00617D36"/>
    <w:rsid w:val="00617D38"/>
    <w:rsid w:val="00617FA5"/>
    <w:rsid w:val="00620689"/>
    <w:rsid w:val="006206BA"/>
    <w:rsid w:val="00620827"/>
    <w:rsid w:val="00620A75"/>
    <w:rsid w:val="00621089"/>
    <w:rsid w:val="00621407"/>
    <w:rsid w:val="00621757"/>
    <w:rsid w:val="00621B09"/>
    <w:rsid w:val="00621D27"/>
    <w:rsid w:val="006221B5"/>
    <w:rsid w:val="0062234B"/>
    <w:rsid w:val="00622B92"/>
    <w:rsid w:val="00622CC0"/>
    <w:rsid w:val="00622E33"/>
    <w:rsid w:val="00622FC5"/>
    <w:rsid w:val="00623211"/>
    <w:rsid w:val="006233C1"/>
    <w:rsid w:val="00623C20"/>
    <w:rsid w:val="00623C41"/>
    <w:rsid w:val="006243D6"/>
    <w:rsid w:val="00624441"/>
    <w:rsid w:val="006249B4"/>
    <w:rsid w:val="00624A25"/>
    <w:rsid w:val="00624FB0"/>
    <w:rsid w:val="006251E9"/>
    <w:rsid w:val="006254B4"/>
    <w:rsid w:val="006254FD"/>
    <w:rsid w:val="006258B4"/>
    <w:rsid w:val="006259FE"/>
    <w:rsid w:val="006261CD"/>
    <w:rsid w:val="006262CF"/>
    <w:rsid w:val="006266D4"/>
    <w:rsid w:val="006266E1"/>
    <w:rsid w:val="006266FA"/>
    <w:rsid w:val="00627067"/>
    <w:rsid w:val="0062722A"/>
    <w:rsid w:val="0062728C"/>
    <w:rsid w:val="00627DE4"/>
    <w:rsid w:val="006302E0"/>
    <w:rsid w:val="006302FF"/>
    <w:rsid w:val="0063075D"/>
    <w:rsid w:val="00630767"/>
    <w:rsid w:val="006307CD"/>
    <w:rsid w:val="00630892"/>
    <w:rsid w:val="00630B33"/>
    <w:rsid w:val="00630C18"/>
    <w:rsid w:val="00630E39"/>
    <w:rsid w:val="00630F54"/>
    <w:rsid w:val="0063103F"/>
    <w:rsid w:val="0063130E"/>
    <w:rsid w:val="0063133D"/>
    <w:rsid w:val="006316FC"/>
    <w:rsid w:val="006317CF"/>
    <w:rsid w:val="00631925"/>
    <w:rsid w:val="00631D9A"/>
    <w:rsid w:val="00631FAA"/>
    <w:rsid w:val="00632200"/>
    <w:rsid w:val="006326EA"/>
    <w:rsid w:val="00632809"/>
    <w:rsid w:val="0063289C"/>
    <w:rsid w:val="00632915"/>
    <w:rsid w:val="00632D80"/>
    <w:rsid w:val="00632F8C"/>
    <w:rsid w:val="00632FC3"/>
    <w:rsid w:val="006330C8"/>
    <w:rsid w:val="006331BD"/>
    <w:rsid w:val="00633344"/>
    <w:rsid w:val="00633361"/>
    <w:rsid w:val="00633A79"/>
    <w:rsid w:val="00633D4A"/>
    <w:rsid w:val="00633DAD"/>
    <w:rsid w:val="00633FD0"/>
    <w:rsid w:val="00634399"/>
    <w:rsid w:val="00634481"/>
    <w:rsid w:val="006347A1"/>
    <w:rsid w:val="006347E3"/>
    <w:rsid w:val="00634813"/>
    <w:rsid w:val="00634A54"/>
    <w:rsid w:val="00634E22"/>
    <w:rsid w:val="00634EF7"/>
    <w:rsid w:val="006351FF"/>
    <w:rsid w:val="006357D0"/>
    <w:rsid w:val="006357F6"/>
    <w:rsid w:val="00635893"/>
    <w:rsid w:val="00635935"/>
    <w:rsid w:val="00635A9E"/>
    <w:rsid w:val="00635C17"/>
    <w:rsid w:val="00635C95"/>
    <w:rsid w:val="00635FEF"/>
    <w:rsid w:val="00636354"/>
    <w:rsid w:val="00636447"/>
    <w:rsid w:val="006365B5"/>
    <w:rsid w:val="0063674D"/>
    <w:rsid w:val="00636998"/>
    <w:rsid w:val="00636A17"/>
    <w:rsid w:val="00636D2B"/>
    <w:rsid w:val="00636EB9"/>
    <w:rsid w:val="0063703B"/>
    <w:rsid w:val="00637455"/>
    <w:rsid w:val="006378C4"/>
    <w:rsid w:val="00637AF0"/>
    <w:rsid w:val="006403B5"/>
    <w:rsid w:val="00640A11"/>
    <w:rsid w:val="00640DE0"/>
    <w:rsid w:val="00640E50"/>
    <w:rsid w:val="00640EC7"/>
    <w:rsid w:val="00641327"/>
    <w:rsid w:val="00641338"/>
    <w:rsid w:val="006417F0"/>
    <w:rsid w:val="00641975"/>
    <w:rsid w:val="00641FE4"/>
    <w:rsid w:val="0064203E"/>
    <w:rsid w:val="006421A8"/>
    <w:rsid w:val="00642290"/>
    <w:rsid w:val="006423EC"/>
    <w:rsid w:val="00642B49"/>
    <w:rsid w:val="00642E73"/>
    <w:rsid w:val="00643058"/>
    <w:rsid w:val="006430E4"/>
    <w:rsid w:val="00643126"/>
    <w:rsid w:val="0064324C"/>
    <w:rsid w:val="006434FB"/>
    <w:rsid w:val="006436F0"/>
    <w:rsid w:val="00643724"/>
    <w:rsid w:val="00644027"/>
    <w:rsid w:val="00644142"/>
    <w:rsid w:val="00644185"/>
    <w:rsid w:val="006441FF"/>
    <w:rsid w:val="0064428A"/>
    <w:rsid w:val="00644375"/>
    <w:rsid w:val="006444A0"/>
    <w:rsid w:val="00644511"/>
    <w:rsid w:val="006445F9"/>
    <w:rsid w:val="0064481A"/>
    <w:rsid w:val="00644A6E"/>
    <w:rsid w:val="00644C3A"/>
    <w:rsid w:val="00644D13"/>
    <w:rsid w:val="00645089"/>
    <w:rsid w:val="006450AE"/>
    <w:rsid w:val="00645162"/>
    <w:rsid w:val="006453B7"/>
    <w:rsid w:val="00645553"/>
    <w:rsid w:val="00645637"/>
    <w:rsid w:val="0064565A"/>
    <w:rsid w:val="0064591A"/>
    <w:rsid w:val="006459A8"/>
    <w:rsid w:val="00645A0D"/>
    <w:rsid w:val="00645A8E"/>
    <w:rsid w:val="00645D07"/>
    <w:rsid w:val="00645E86"/>
    <w:rsid w:val="00645EF4"/>
    <w:rsid w:val="00645F39"/>
    <w:rsid w:val="00646313"/>
    <w:rsid w:val="0064655F"/>
    <w:rsid w:val="00646761"/>
    <w:rsid w:val="00646786"/>
    <w:rsid w:val="0064698D"/>
    <w:rsid w:val="00646AD0"/>
    <w:rsid w:val="00647253"/>
    <w:rsid w:val="0064759D"/>
    <w:rsid w:val="00647777"/>
    <w:rsid w:val="00647927"/>
    <w:rsid w:val="00647AB3"/>
    <w:rsid w:val="00647AD8"/>
    <w:rsid w:val="00647D86"/>
    <w:rsid w:val="00647F59"/>
    <w:rsid w:val="00650342"/>
    <w:rsid w:val="00650390"/>
    <w:rsid w:val="006504CC"/>
    <w:rsid w:val="006505E0"/>
    <w:rsid w:val="00650640"/>
    <w:rsid w:val="00650701"/>
    <w:rsid w:val="00650795"/>
    <w:rsid w:val="00650913"/>
    <w:rsid w:val="00650D59"/>
    <w:rsid w:val="00650D71"/>
    <w:rsid w:val="00650DF0"/>
    <w:rsid w:val="00650E85"/>
    <w:rsid w:val="00650F92"/>
    <w:rsid w:val="00651049"/>
    <w:rsid w:val="00651335"/>
    <w:rsid w:val="00651BA3"/>
    <w:rsid w:val="00651D36"/>
    <w:rsid w:val="00651DC3"/>
    <w:rsid w:val="00651FBC"/>
    <w:rsid w:val="00651FDD"/>
    <w:rsid w:val="006520DD"/>
    <w:rsid w:val="00652183"/>
    <w:rsid w:val="0065246D"/>
    <w:rsid w:val="00652794"/>
    <w:rsid w:val="006527D3"/>
    <w:rsid w:val="0065282E"/>
    <w:rsid w:val="00652840"/>
    <w:rsid w:val="00652A22"/>
    <w:rsid w:val="00652C32"/>
    <w:rsid w:val="00652EC9"/>
    <w:rsid w:val="00652F80"/>
    <w:rsid w:val="00652F97"/>
    <w:rsid w:val="00653026"/>
    <w:rsid w:val="0065308E"/>
    <w:rsid w:val="00653313"/>
    <w:rsid w:val="00653479"/>
    <w:rsid w:val="006534C2"/>
    <w:rsid w:val="00653638"/>
    <w:rsid w:val="006536D1"/>
    <w:rsid w:val="0065399C"/>
    <w:rsid w:val="00653DCF"/>
    <w:rsid w:val="00653E58"/>
    <w:rsid w:val="00653F16"/>
    <w:rsid w:val="00653F71"/>
    <w:rsid w:val="006545A2"/>
    <w:rsid w:val="0065474D"/>
    <w:rsid w:val="00654A2A"/>
    <w:rsid w:val="00654C98"/>
    <w:rsid w:val="00654F06"/>
    <w:rsid w:val="00655501"/>
    <w:rsid w:val="006556BA"/>
    <w:rsid w:val="00655BFD"/>
    <w:rsid w:val="00655CA9"/>
    <w:rsid w:val="00655E3E"/>
    <w:rsid w:val="00655F1F"/>
    <w:rsid w:val="00655F4D"/>
    <w:rsid w:val="00656226"/>
    <w:rsid w:val="00656525"/>
    <w:rsid w:val="0065661A"/>
    <w:rsid w:val="00656718"/>
    <w:rsid w:val="00656BAC"/>
    <w:rsid w:val="006570F5"/>
    <w:rsid w:val="00657573"/>
    <w:rsid w:val="00657915"/>
    <w:rsid w:val="00657A05"/>
    <w:rsid w:val="00657A5E"/>
    <w:rsid w:val="006603A8"/>
    <w:rsid w:val="006603BD"/>
    <w:rsid w:val="0066042E"/>
    <w:rsid w:val="00660830"/>
    <w:rsid w:val="00660AE9"/>
    <w:rsid w:val="00661178"/>
    <w:rsid w:val="006614FF"/>
    <w:rsid w:val="0066180C"/>
    <w:rsid w:val="006619E4"/>
    <w:rsid w:val="00661C62"/>
    <w:rsid w:val="00661D3E"/>
    <w:rsid w:val="00661F23"/>
    <w:rsid w:val="0066220E"/>
    <w:rsid w:val="00662307"/>
    <w:rsid w:val="006623B5"/>
    <w:rsid w:val="006623D9"/>
    <w:rsid w:val="00662401"/>
    <w:rsid w:val="0066247E"/>
    <w:rsid w:val="00662621"/>
    <w:rsid w:val="0066283C"/>
    <w:rsid w:val="00662C06"/>
    <w:rsid w:val="00662C2E"/>
    <w:rsid w:val="00662EC8"/>
    <w:rsid w:val="0066348D"/>
    <w:rsid w:val="00663605"/>
    <w:rsid w:val="006637E3"/>
    <w:rsid w:val="006638C7"/>
    <w:rsid w:val="00663A3B"/>
    <w:rsid w:val="00663BF3"/>
    <w:rsid w:val="00663CAF"/>
    <w:rsid w:val="00663CFE"/>
    <w:rsid w:val="00664017"/>
    <w:rsid w:val="00664341"/>
    <w:rsid w:val="00664388"/>
    <w:rsid w:val="0066462E"/>
    <w:rsid w:val="00664777"/>
    <w:rsid w:val="00664914"/>
    <w:rsid w:val="00664BF0"/>
    <w:rsid w:val="00664C0B"/>
    <w:rsid w:val="00664D81"/>
    <w:rsid w:val="00664EEB"/>
    <w:rsid w:val="00665007"/>
    <w:rsid w:val="00665490"/>
    <w:rsid w:val="0066587E"/>
    <w:rsid w:val="00665A3C"/>
    <w:rsid w:val="00665D0D"/>
    <w:rsid w:val="00665E16"/>
    <w:rsid w:val="00665EBA"/>
    <w:rsid w:val="00665EE8"/>
    <w:rsid w:val="006662EB"/>
    <w:rsid w:val="00666590"/>
    <w:rsid w:val="006669FB"/>
    <w:rsid w:val="00666DFB"/>
    <w:rsid w:val="00666E84"/>
    <w:rsid w:val="0066740E"/>
    <w:rsid w:val="006675E7"/>
    <w:rsid w:val="006679B3"/>
    <w:rsid w:val="0067011C"/>
    <w:rsid w:val="006701A5"/>
    <w:rsid w:val="006701C0"/>
    <w:rsid w:val="006707DC"/>
    <w:rsid w:val="00670B1D"/>
    <w:rsid w:val="00670BA1"/>
    <w:rsid w:val="00670C77"/>
    <w:rsid w:val="00670CEF"/>
    <w:rsid w:val="00670F64"/>
    <w:rsid w:val="00671260"/>
    <w:rsid w:val="006712C2"/>
    <w:rsid w:val="00671492"/>
    <w:rsid w:val="006717E1"/>
    <w:rsid w:val="00671D89"/>
    <w:rsid w:val="00671D8F"/>
    <w:rsid w:val="00671FFF"/>
    <w:rsid w:val="00672034"/>
    <w:rsid w:val="006722C9"/>
    <w:rsid w:val="006722E4"/>
    <w:rsid w:val="00672399"/>
    <w:rsid w:val="0067295F"/>
    <w:rsid w:val="00672B12"/>
    <w:rsid w:val="00672BB1"/>
    <w:rsid w:val="00672D08"/>
    <w:rsid w:val="00672D21"/>
    <w:rsid w:val="006731B9"/>
    <w:rsid w:val="0067378D"/>
    <w:rsid w:val="00673951"/>
    <w:rsid w:val="00673A87"/>
    <w:rsid w:val="00673B0F"/>
    <w:rsid w:val="00673B43"/>
    <w:rsid w:val="00673F70"/>
    <w:rsid w:val="00673FD7"/>
    <w:rsid w:val="00674196"/>
    <w:rsid w:val="00674720"/>
    <w:rsid w:val="00674BE0"/>
    <w:rsid w:val="00674C30"/>
    <w:rsid w:val="00674F38"/>
    <w:rsid w:val="00675203"/>
    <w:rsid w:val="0067577C"/>
    <w:rsid w:val="00675A0D"/>
    <w:rsid w:val="00675D36"/>
    <w:rsid w:val="00675D9F"/>
    <w:rsid w:val="00675E8D"/>
    <w:rsid w:val="00675ECE"/>
    <w:rsid w:val="006760A1"/>
    <w:rsid w:val="006765D3"/>
    <w:rsid w:val="00676753"/>
    <w:rsid w:val="006769EF"/>
    <w:rsid w:val="00676B02"/>
    <w:rsid w:val="006770D4"/>
    <w:rsid w:val="006773B8"/>
    <w:rsid w:val="006773E8"/>
    <w:rsid w:val="006774AA"/>
    <w:rsid w:val="00677547"/>
    <w:rsid w:val="006779CF"/>
    <w:rsid w:val="00677AE1"/>
    <w:rsid w:val="00677C2F"/>
    <w:rsid w:val="00677CFC"/>
    <w:rsid w:val="00677D0C"/>
    <w:rsid w:val="00677D3D"/>
    <w:rsid w:val="00677DE9"/>
    <w:rsid w:val="00677E07"/>
    <w:rsid w:val="0068008F"/>
    <w:rsid w:val="00680211"/>
    <w:rsid w:val="00680CBA"/>
    <w:rsid w:val="00680F03"/>
    <w:rsid w:val="00680FFC"/>
    <w:rsid w:val="006813EB"/>
    <w:rsid w:val="00681603"/>
    <w:rsid w:val="00681612"/>
    <w:rsid w:val="00681727"/>
    <w:rsid w:val="006817C4"/>
    <w:rsid w:val="00681856"/>
    <w:rsid w:val="00681946"/>
    <w:rsid w:val="006819A9"/>
    <w:rsid w:val="00681CB7"/>
    <w:rsid w:val="00681D2F"/>
    <w:rsid w:val="00681E17"/>
    <w:rsid w:val="00681FA2"/>
    <w:rsid w:val="00682214"/>
    <w:rsid w:val="00682292"/>
    <w:rsid w:val="00682478"/>
    <w:rsid w:val="006829E9"/>
    <w:rsid w:val="00682A59"/>
    <w:rsid w:val="00682BBC"/>
    <w:rsid w:val="00682BD8"/>
    <w:rsid w:val="00682C38"/>
    <w:rsid w:val="0068306F"/>
    <w:rsid w:val="0068323C"/>
    <w:rsid w:val="006832BC"/>
    <w:rsid w:val="00683392"/>
    <w:rsid w:val="0068345F"/>
    <w:rsid w:val="00683A5E"/>
    <w:rsid w:val="00683AD9"/>
    <w:rsid w:val="00683B62"/>
    <w:rsid w:val="00683D2E"/>
    <w:rsid w:val="00683DAD"/>
    <w:rsid w:val="00683EB3"/>
    <w:rsid w:val="0068458E"/>
    <w:rsid w:val="00684690"/>
    <w:rsid w:val="006848E7"/>
    <w:rsid w:val="00684E6D"/>
    <w:rsid w:val="00684EC8"/>
    <w:rsid w:val="00684ED8"/>
    <w:rsid w:val="006850FB"/>
    <w:rsid w:val="006852CE"/>
    <w:rsid w:val="006854AC"/>
    <w:rsid w:val="00685A2A"/>
    <w:rsid w:val="00685B39"/>
    <w:rsid w:val="00685C9F"/>
    <w:rsid w:val="00686182"/>
    <w:rsid w:val="00686343"/>
    <w:rsid w:val="0068640E"/>
    <w:rsid w:val="006864A9"/>
    <w:rsid w:val="0068664E"/>
    <w:rsid w:val="006866D5"/>
    <w:rsid w:val="0068670B"/>
    <w:rsid w:val="0068671F"/>
    <w:rsid w:val="00686997"/>
    <w:rsid w:val="00686BAD"/>
    <w:rsid w:val="00686C6D"/>
    <w:rsid w:val="00686D61"/>
    <w:rsid w:val="00687233"/>
    <w:rsid w:val="006873BE"/>
    <w:rsid w:val="006875E4"/>
    <w:rsid w:val="006876AA"/>
    <w:rsid w:val="006876D3"/>
    <w:rsid w:val="006878E3"/>
    <w:rsid w:val="00687D11"/>
    <w:rsid w:val="00687EBC"/>
    <w:rsid w:val="0069019C"/>
    <w:rsid w:val="006903C0"/>
    <w:rsid w:val="00690400"/>
    <w:rsid w:val="0069052A"/>
    <w:rsid w:val="006907F8"/>
    <w:rsid w:val="006909B7"/>
    <w:rsid w:val="00690BA0"/>
    <w:rsid w:val="00690E91"/>
    <w:rsid w:val="00691664"/>
    <w:rsid w:val="0069176C"/>
    <w:rsid w:val="0069177F"/>
    <w:rsid w:val="0069186E"/>
    <w:rsid w:val="00691BD2"/>
    <w:rsid w:val="00691F88"/>
    <w:rsid w:val="006920FE"/>
    <w:rsid w:val="0069210E"/>
    <w:rsid w:val="00692220"/>
    <w:rsid w:val="00692477"/>
    <w:rsid w:val="006925D3"/>
    <w:rsid w:val="00692877"/>
    <w:rsid w:val="006929C0"/>
    <w:rsid w:val="006930DF"/>
    <w:rsid w:val="006931CC"/>
    <w:rsid w:val="00693285"/>
    <w:rsid w:val="006934CF"/>
    <w:rsid w:val="00693963"/>
    <w:rsid w:val="00693ACB"/>
    <w:rsid w:val="00693C50"/>
    <w:rsid w:val="00693E77"/>
    <w:rsid w:val="00693F0E"/>
    <w:rsid w:val="00694025"/>
    <w:rsid w:val="006945EA"/>
    <w:rsid w:val="006947A4"/>
    <w:rsid w:val="006947BD"/>
    <w:rsid w:val="006947C5"/>
    <w:rsid w:val="006947E2"/>
    <w:rsid w:val="006948B9"/>
    <w:rsid w:val="00694A77"/>
    <w:rsid w:val="00694BCC"/>
    <w:rsid w:val="00694BE6"/>
    <w:rsid w:val="00694D4F"/>
    <w:rsid w:val="00694EC6"/>
    <w:rsid w:val="00694EFB"/>
    <w:rsid w:val="00695339"/>
    <w:rsid w:val="0069540B"/>
    <w:rsid w:val="006955CD"/>
    <w:rsid w:val="0069581B"/>
    <w:rsid w:val="00695ED4"/>
    <w:rsid w:val="00695FEA"/>
    <w:rsid w:val="00696530"/>
    <w:rsid w:val="006965CC"/>
    <w:rsid w:val="0069671F"/>
    <w:rsid w:val="006967A1"/>
    <w:rsid w:val="00696D1D"/>
    <w:rsid w:val="0069741F"/>
    <w:rsid w:val="0069749C"/>
    <w:rsid w:val="00697947"/>
    <w:rsid w:val="006979E4"/>
    <w:rsid w:val="00697AB9"/>
    <w:rsid w:val="00697DEB"/>
    <w:rsid w:val="00697EA6"/>
    <w:rsid w:val="006A008D"/>
    <w:rsid w:val="006A03B6"/>
    <w:rsid w:val="006A03EE"/>
    <w:rsid w:val="006A0425"/>
    <w:rsid w:val="006A06EE"/>
    <w:rsid w:val="006A0E89"/>
    <w:rsid w:val="006A0F26"/>
    <w:rsid w:val="006A0FAB"/>
    <w:rsid w:val="006A14B6"/>
    <w:rsid w:val="006A173E"/>
    <w:rsid w:val="006A1879"/>
    <w:rsid w:val="006A1A20"/>
    <w:rsid w:val="006A24D6"/>
    <w:rsid w:val="006A2763"/>
    <w:rsid w:val="006A2DEE"/>
    <w:rsid w:val="006A2F64"/>
    <w:rsid w:val="006A30E7"/>
    <w:rsid w:val="006A3236"/>
    <w:rsid w:val="006A3398"/>
    <w:rsid w:val="006A37C7"/>
    <w:rsid w:val="006A396B"/>
    <w:rsid w:val="006A39A3"/>
    <w:rsid w:val="006A3A4C"/>
    <w:rsid w:val="006A3A96"/>
    <w:rsid w:val="006A4025"/>
    <w:rsid w:val="006A40D7"/>
    <w:rsid w:val="006A4311"/>
    <w:rsid w:val="006A43D8"/>
    <w:rsid w:val="006A4700"/>
    <w:rsid w:val="006A4C45"/>
    <w:rsid w:val="006A4D08"/>
    <w:rsid w:val="006A4D41"/>
    <w:rsid w:val="006A4F24"/>
    <w:rsid w:val="006A4FDC"/>
    <w:rsid w:val="006A5946"/>
    <w:rsid w:val="006A5AFF"/>
    <w:rsid w:val="006A5CCC"/>
    <w:rsid w:val="006A5ECE"/>
    <w:rsid w:val="006A60D4"/>
    <w:rsid w:val="006A62A4"/>
    <w:rsid w:val="006A66B0"/>
    <w:rsid w:val="006A6A19"/>
    <w:rsid w:val="006A6B52"/>
    <w:rsid w:val="006A7039"/>
    <w:rsid w:val="006A73C4"/>
    <w:rsid w:val="006A7695"/>
    <w:rsid w:val="006A778D"/>
    <w:rsid w:val="006A7BC9"/>
    <w:rsid w:val="006B00A9"/>
    <w:rsid w:val="006B00E0"/>
    <w:rsid w:val="006B0264"/>
    <w:rsid w:val="006B04EB"/>
    <w:rsid w:val="006B05D3"/>
    <w:rsid w:val="006B06CA"/>
    <w:rsid w:val="006B0F4B"/>
    <w:rsid w:val="006B1019"/>
    <w:rsid w:val="006B13BB"/>
    <w:rsid w:val="006B14EB"/>
    <w:rsid w:val="006B16A1"/>
    <w:rsid w:val="006B16AB"/>
    <w:rsid w:val="006B192C"/>
    <w:rsid w:val="006B1B43"/>
    <w:rsid w:val="006B1C34"/>
    <w:rsid w:val="006B1E0E"/>
    <w:rsid w:val="006B1E49"/>
    <w:rsid w:val="006B1E4B"/>
    <w:rsid w:val="006B2209"/>
    <w:rsid w:val="006B2822"/>
    <w:rsid w:val="006B2C90"/>
    <w:rsid w:val="006B3080"/>
    <w:rsid w:val="006B30D7"/>
    <w:rsid w:val="006B30E7"/>
    <w:rsid w:val="006B3157"/>
    <w:rsid w:val="006B35BB"/>
    <w:rsid w:val="006B36E4"/>
    <w:rsid w:val="006B381E"/>
    <w:rsid w:val="006B3CFD"/>
    <w:rsid w:val="006B41FB"/>
    <w:rsid w:val="006B423D"/>
    <w:rsid w:val="006B4566"/>
    <w:rsid w:val="006B460D"/>
    <w:rsid w:val="006B460E"/>
    <w:rsid w:val="006B46AE"/>
    <w:rsid w:val="006B47DA"/>
    <w:rsid w:val="006B4882"/>
    <w:rsid w:val="006B4C05"/>
    <w:rsid w:val="006B4D41"/>
    <w:rsid w:val="006B4F06"/>
    <w:rsid w:val="006B5290"/>
    <w:rsid w:val="006B550D"/>
    <w:rsid w:val="006B5600"/>
    <w:rsid w:val="006B5CB2"/>
    <w:rsid w:val="006B5E1E"/>
    <w:rsid w:val="006B6154"/>
    <w:rsid w:val="006B617D"/>
    <w:rsid w:val="006B62DD"/>
    <w:rsid w:val="006B62E8"/>
    <w:rsid w:val="006B62E9"/>
    <w:rsid w:val="006B631B"/>
    <w:rsid w:val="006B637E"/>
    <w:rsid w:val="006B65E3"/>
    <w:rsid w:val="006B65FF"/>
    <w:rsid w:val="006B66ED"/>
    <w:rsid w:val="006B6D7C"/>
    <w:rsid w:val="006B6DA3"/>
    <w:rsid w:val="006B6E35"/>
    <w:rsid w:val="006B6E3E"/>
    <w:rsid w:val="006B70FB"/>
    <w:rsid w:val="006B7108"/>
    <w:rsid w:val="006B7163"/>
    <w:rsid w:val="006B7260"/>
    <w:rsid w:val="006B745E"/>
    <w:rsid w:val="006B77B4"/>
    <w:rsid w:val="006C03C3"/>
    <w:rsid w:val="006C04FB"/>
    <w:rsid w:val="006C08AE"/>
    <w:rsid w:val="006C09F4"/>
    <w:rsid w:val="006C0BAF"/>
    <w:rsid w:val="006C0C3D"/>
    <w:rsid w:val="006C0F17"/>
    <w:rsid w:val="006C132A"/>
    <w:rsid w:val="006C1465"/>
    <w:rsid w:val="006C1553"/>
    <w:rsid w:val="006C15C1"/>
    <w:rsid w:val="006C162F"/>
    <w:rsid w:val="006C16EE"/>
    <w:rsid w:val="006C1733"/>
    <w:rsid w:val="006C183F"/>
    <w:rsid w:val="006C1C93"/>
    <w:rsid w:val="006C2343"/>
    <w:rsid w:val="006C2524"/>
    <w:rsid w:val="006C2583"/>
    <w:rsid w:val="006C26A7"/>
    <w:rsid w:val="006C2AA5"/>
    <w:rsid w:val="006C2AF3"/>
    <w:rsid w:val="006C2CEA"/>
    <w:rsid w:val="006C30E6"/>
    <w:rsid w:val="006C31F1"/>
    <w:rsid w:val="006C3250"/>
    <w:rsid w:val="006C3273"/>
    <w:rsid w:val="006C3518"/>
    <w:rsid w:val="006C39AC"/>
    <w:rsid w:val="006C3B7C"/>
    <w:rsid w:val="006C3C15"/>
    <w:rsid w:val="006C3D2F"/>
    <w:rsid w:val="006C457A"/>
    <w:rsid w:val="006C45E9"/>
    <w:rsid w:val="006C4A75"/>
    <w:rsid w:val="006C4C76"/>
    <w:rsid w:val="006C501A"/>
    <w:rsid w:val="006C52DE"/>
    <w:rsid w:val="006C55AB"/>
    <w:rsid w:val="006C577B"/>
    <w:rsid w:val="006C5B47"/>
    <w:rsid w:val="006C5BE1"/>
    <w:rsid w:val="006C5DF4"/>
    <w:rsid w:val="006C6034"/>
    <w:rsid w:val="006C660C"/>
    <w:rsid w:val="006C66D5"/>
    <w:rsid w:val="006C6823"/>
    <w:rsid w:val="006C68CD"/>
    <w:rsid w:val="006C68D0"/>
    <w:rsid w:val="006C71AB"/>
    <w:rsid w:val="006C7681"/>
    <w:rsid w:val="006C771F"/>
    <w:rsid w:val="006C7723"/>
    <w:rsid w:val="006C78EB"/>
    <w:rsid w:val="006C7CEF"/>
    <w:rsid w:val="006D0067"/>
    <w:rsid w:val="006D034A"/>
    <w:rsid w:val="006D0741"/>
    <w:rsid w:val="006D08A9"/>
    <w:rsid w:val="006D0A00"/>
    <w:rsid w:val="006D0A6F"/>
    <w:rsid w:val="006D0A7A"/>
    <w:rsid w:val="006D0DF4"/>
    <w:rsid w:val="006D0E5A"/>
    <w:rsid w:val="006D0EC4"/>
    <w:rsid w:val="006D0F41"/>
    <w:rsid w:val="006D10E8"/>
    <w:rsid w:val="006D119C"/>
    <w:rsid w:val="006D1546"/>
    <w:rsid w:val="006D169E"/>
    <w:rsid w:val="006D16FA"/>
    <w:rsid w:val="006D1D4B"/>
    <w:rsid w:val="006D1F88"/>
    <w:rsid w:val="006D20D2"/>
    <w:rsid w:val="006D2216"/>
    <w:rsid w:val="006D27E6"/>
    <w:rsid w:val="006D2A33"/>
    <w:rsid w:val="006D2BC7"/>
    <w:rsid w:val="006D2DB2"/>
    <w:rsid w:val="006D2EB2"/>
    <w:rsid w:val="006D2EF0"/>
    <w:rsid w:val="006D3267"/>
    <w:rsid w:val="006D32C4"/>
    <w:rsid w:val="006D3855"/>
    <w:rsid w:val="006D3943"/>
    <w:rsid w:val="006D399E"/>
    <w:rsid w:val="006D3AE0"/>
    <w:rsid w:val="006D3E2F"/>
    <w:rsid w:val="006D3E6B"/>
    <w:rsid w:val="006D4804"/>
    <w:rsid w:val="006D4DB2"/>
    <w:rsid w:val="006D5298"/>
    <w:rsid w:val="006D538C"/>
    <w:rsid w:val="006D576A"/>
    <w:rsid w:val="006D58B9"/>
    <w:rsid w:val="006D58FE"/>
    <w:rsid w:val="006D5B8A"/>
    <w:rsid w:val="006D5CCE"/>
    <w:rsid w:val="006D63AE"/>
    <w:rsid w:val="006D6720"/>
    <w:rsid w:val="006D6905"/>
    <w:rsid w:val="006D6A92"/>
    <w:rsid w:val="006D6C20"/>
    <w:rsid w:val="006D6CA9"/>
    <w:rsid w:val="006D6D2F"/>
    <w:rsid w:val="006D6D63"/>
    <w:rsid w:val="006D6EAF"/>
    <w:rsid w:val="006D6FF3"/>
    <w:rsid w:val="006D71A0"/>
    <w:rsid w:val="006D756A"/>
    <w:rsid w:val="006D7849"/>
    <w:rsid w:val="006D7B8E"/>
    <w:rsid w:val="006D7C46"/>
    <w:rsid w:val="006E0006"/>
    <w:rsid w:val="006E0159"/>
    <w:rsid w:val="006E0187"/>
    <w:rsid w:val="006E01B1"/>
    <w:rsid w:val="006E035D"/>
    <w:rsid w:val="006E083A"/>
    <w:rsid w:val="006E0857"/>
    <w:rsid w:val="006E0861"/>
    <w:rsid w:val="006E0970"/>
    <w:rsid w:val="006E0F43"/>
    <w:rsid w:val="006E0F9B"/>
    <w:rsid w:val="006E10BA"/>
    <w:rsid w:val="006E1305"/>
    <w:rsid w:val="006E16C0"/>
    <w:rsid w:val="006E197A"/>
    <w:rsid w:val="006E19D1"/>
    <w:rsid w:val="006E1AE2"/>
    <w:rsid w:val="006E2242"/>
    <w:rsid w:val="006E227F"/>
    <w:rsid w:val="006E262F"/>
    <w:rsid w:val="006E298D"/>
    <w:rsid w:val="006E29C7"/>
    <w:rsid w:val="006E2A46"/>
    <w:rsid w:val="006E2A62"/>
    <w:rsid w:val="006E2C3E"/>
    <w:rsid w:val="006E2DF7"/>
    <w:rsid w:val="006E3ACC"/>
    <w:rsid w:val="006E3C81"/>
    <w:rsid w:val="006E3DCD"/>
    <w:rsid w:val="006E3F7A"/>
    <w:rsid w:val="006E4056"/>
    <w:rsid w:val="006E4181"/>
    <w:rsid w:val="006E443A"/>
    <w:rsid w:val="006E4474"/>
    <w:rsid w:val="006E4661"/>
    <w:rsid w:val="006E4662"/>
    <w:rsid w:val="006E4856"/>
    <w:rsid w:val="006E4D73"/>
    <w:rsid w:val="006E50C6"/>
    <w:rsid w:val="006E5453"/>
    <w:rsid w:val="006E5475"/>
    <w:rsid w:val="006E56B1"/>
    <w:rsid w:val="006E5932"/>
    <w:rsid w:val="006E5C1E"/>
    <w:rsid w:val="006E5FC9"/>
    <w:rsid w:val="006E635F"/>
    <w:rsid w:val="006E6380"/>
    <w:rsid w:val="006E6507"/>
    <w:rsid w:val="006E6614"/>
    <w:rsid w:val="006E69B1"/>
    <w:rsid w:val="006E6B61"/>
    <w:rsid w:val="006E6C8C"/>
    <w:rsid w:val="006E6F77"/>
    <w:rsid w:val="006E6FEA"/>
    <w:rsid w:val="006E6FED"/>
    <w:rsid w:val="006E7019"/>
    <w:rsid w:val="006E711E"/>
    <w:rsid w:val="006E71FE"/>
    <w:rsid w:val="006E77E2"/>
    <w:rsid w:val="006E7867"/>
    <w:rsid w:val="006E7900"/>
    <w:rsid w:val="006E7D6C"/>
    <w:rsid w:val="006F0103"/>
    <w:rsid w:val="006F010B"/>
    <w:rsid w:val="006F06B2"/>
    <w:rsid w:val="006F06E8"/>
    <w:rsid w:val="006F0722"/>
    <w:rsid w:val="006F08C0"/>
    <w:rsid w:val="006F08EF"/>
    <w:rsid w:val="006F0AA8"/>
    <w:rsid w:val="006F0D9F"/>
    <w:rsid w:val="006F0ED7"/>
    <w:rsid w:val="006F0F2F"/>
    <w:rsid w:val="006F0FD3"/>
    <w:rsid w:val="006F1625"/>
    <w:rsid w:val="006F17CE"/>
    <w:rsid w:val="006F1955"/>
    <w:rsid w:val="006F1A2D"/>
    <w:rsid w:val="006F1C41"/>
    <w:rsid w:val="006F1E76"/>
    <w:rsid w:val="006F1EEA"/>
    <w:rsid w:val="006F1F23"/>
    <w:rsid w:val="006F22E4"/>
    <w:rsid w:val="006F231D"/>
    <w:rsid w:val="006F277E"/>
    <w:rsid w:val="006F2852"/>
    <w:rsid w:val="006F2A53"/>
    <w:rsid w:val="006F2BE5"/>
    <w:rsid w:val="006F2D32"/>
    <w:rsid w:val="006F2E71"/>
    <w:rsid w:val="006F2F98"/>
    <w:rsid w:val="006F310B"/>
    <w:rsid w:val="006F31D9"/>
    <w:rsid w:val="006F345F"/>
    <w:rsid w:val="006F34A5"/>
    <w:rsid w:val="006F34BB"/>
    <w:rsid w:val="006F37D4"/>
    <w:rsid w:val="006F3881"/>
    <w:rsid w:val="006F3B0E"/>
    <w:rsid w:val="006F3BAF"/>
    <w:rsid w:val="006F3D39"/>
    <w:rsid w:val="006F3E20"/>
    <w:rsid w:val="006F404A"/>
    <w:rsid w:val="006F4102"/>
    <w:rsid w:val="006F4570"/>
    <w:rsid w:val="006F4752"/>
    <w:rsid w:val="006F4C50"/>
    <w:rsid w:val="006F4DC0"/>
    <w:rsid w:val="006F4DE0"/>
    <w:rsid w:val="006F4FC1"/>
    <w:rsid w:val="006F51DD"/>
    <w:rsid w:val="006F536D"/>
    <w:rsid w:val="006F55BB"/>
    <w:rsid w:val="006F56E3"/>
    <w:rsid w:val="006F58AF"/>
    <w:rsid w:val="006F58D3"/>
    <w:rsid w:val="006F5B15"/>
    <w:rsid w:val="006F5EBE"/>
    <w:rsid w:val="006F5ECB"/>
    <w:rsid w:val="006F61D7"/>
    <w:rsid w:val="006F64D1"/>
    <w:rsid w:val="006F650B"/>
    <w:rsid w:val="006F650C"/>
    <w:rsid w:val="006F65F8"/>
    <w:rsid w:val="006F6977"/>
    <w:rsid w:val="006F6CAA"/>
    <w:rsid w:val="006F6E71"/>
    <w:rsid w:val="006F747F"/>
    <w:rsid w:val="006F7562"/>
    <w:rsid w:val="006F7592"/>
    <w:rsid w:val="0070005F"/>
    <w:rsid w:val="00700226"/>
    <w:rsid w:val="0070024B"/>
    <w:rsid w:val="007004E2"/>
    <w:rsid w:val="007008D4"/>
    <w:rsid w:val="007008F7"/>
    <w:rsid w:val="00700AF4"/>
    <w:rsid w:val="00700C18"/>
    <w:rsid w:val="00700DC8"/>
    <w:rsid w:val="007010C5"/>
    <w:rsid w:val="007011AB"/>
    <w:rsid w:val="00701432"/>
    <w:rsid w:val="00701566"/>
    <w:rsid w:val="00701595"/>
    <w:rsid w:val="0070172C"/>
    <w:rsid w:val="00701740"/>
    <w:rsid w:val="00701AFE"/>
    <w:rsid w:val="00701BC0"/>
    <w:rsid w:val="00701ED6"/>
    <w:rsid w:val="00701F5E"/>
    <w:rsid w:val="007023F5"/>
    <w:rsid w:val="0070258A"/>
    <w:rsid w:val="007029C3"/>
    <w:rsid w:val="00702B73"/>
    <w:rsid w:val="00702D28"/>
    <w:rsid w:val="00702E71"/>
    <w:rsid w:val="00702F2B"/>
    <w:rsid w:val="007038BC"/>
    <w:rsid w:val="00703986"/>
    <w:rsid w:val="00703AF1"/>
    <w:rsid w:val="00703BC5"/>
    <w:rsid w:val="00703C38"/>
    <w:rsid w:val="00704255"/>
    <w:rsid w:val="00704832"/>
    <w:rsid w:val="00704A3D"/>
    <w:rsid w:val="00704C93"/>
    <w:rsid w:val="00704D0F"/>
    <w:rsid w:val="00704DFA"/>
    <w:rsid w:val="00705708"/>
    <w:rsid w:val="00705752"/>
    <w:rsid w:val="00705C91"/>
    <w:rsid w:val="00705CDD"/>
    <w:rsid w:val="00705D73"/>
    <w:rsid w:val="00706347"/>
    <w:rsid w:val="00706369"/>
    <w:rsid w:val="007064D6"/>
    <w:rsid w:val="0070663E"/>
    <w:rsid w:val="00706658"/>
    <w:rsid w:val="00706747"/>
    <w:rsid w:val="0070699C"/>
    <w:rsid w:val="00706E65"/>
    <w:rsid w:val="00706F9F"/>
    <w:rsid w:val="007070EE"/>
    <w:rsid w:val="00707264"/>
    <w:rsid w:val="00707373"/>
    <w:rsid w:val="00707B50"/>
    <w:rsid w:val="00707B6C"/>
    <w:rsid w:val="00707D00"/>
    <w:rsid w:val="00710455"/>
    <w:rsid w:val="00710655"/>
    <w:rsid w:val="0071108E"/>
    <w:rsid w:val="007112FA"/>
    <w:rsid w:val="007114A6"/>
    <w:rsid w:val="00711715"/>
    <w:rsid w:val="0071172A"/>
    <w:rsid w:val="0071198A"/>
    <w:rsid w:val="00711F73"/>
    <w:rsid w:val="007120C9"/>
    <w:rsid w:val="0071212F"/>
    <w:rsid w:val="007123B4"/>
    <w:rsid w:val="0071253A"/>
    <w:rsid w:val="007126D2"/>
    <w:rsid w:val="00712C72"/>
    <w:rsid w:val="00713090"/>
    <w:rsid w:val="0071329F"/>
    <w:rsid w:val="0071343F"/>
    <w:rsid w:val="00713906"/>
    <w:rsid w:val="00713993"/>
    <w:rsid w:val="00713B45"/>
    <w:rsid w:val="00713CC8"/>
    <w:rsid w:val="00713CF2"/>
    <w:rsid w:val="00714066"/>
    <w:rsid w:val="007149EE"/>
    <w:rsid w:val="00714F5F"/>
    <w:rsid w:val="00714FD3"/>
    <w:rsid w:val="00715180"/>
    <w:rsid w:val="0071518E"/>
    <w:rsid w:val="00715247"/>
    <w:rsid w:val="0071530E"/>
    <w:rsid w:val="00715445"/>
    <w:rsid w:val="00715952"/>
    <w:rsid w:val="00715E80"/>
    <w:rsid w:val="00715EE8"/>
    <w:rsid w:val="00715F78"/>
    <w:rsid w:val="007164EC"/>
    <w:rsid w:val="00716795"/>
    <w:rsid w:val="00716993"/>
    <w:rsid w:val="007169A1"/>
    <w:rsid w:val="00716B6E"/>
    <w:rsid w:val="00716C4B"/>
    <w:rsid w:val="00716CA0"/>
    <w:rsid w:val="007170EA"/>
    <w:rsid w:val="007172B7"/>
    <w:rsid w:val="00717639"/>
    <w:rsid w:val="007178CC"/>
    <w:rsid w:val="00717B97"/>
    <w:rsid w:val="00717C37"/>
    <w:rsid w:val="00720154"/>
    <w:rsid w:val="007202E0"/>
    <w:rsid w:val="00720322"/>
    <w:rsid w:val="0072068C"/>
    <w:rsid w:val="007209C2"/>
    <w:rsid w:val="00720CF3"/>
    <w:rsid w:val="00720D32"/>
    <w:rsid w:val="00720D3D"/>
    <w:rsid w:val="00721105"/>
    <w:rsid w:val="007212DB"/>
    <w:rsid w:val="0072151C"/>
    <w:rsid w:val="007216AC"/>
    <w:rsid w:val="007219AA"/>
    <w:rsid w:val="007219FD"/>
    <w:rsid w:val="00721A9C"/>
    <w:rsid w:val="0072212E"/>
    <w:rsid w:val="007221FA"/>
    <w:rsid w:val="0072239F"/>
    <w:rsid w:val="0072260B"/>
    <w:rsid w:val="00722657"/>
    <w:rsid w:val="007229D8"/>
    <w:rsid w:val="00722A0A"/>
    <w:rsid w:val="00722C68"/>
    <w:rsid w:val="00722CDC"/>
    <w:rsid w:val="007230EC"/>
    <w:rsid w:val="00723379"/>
    <w:rsid w:val="007233A7"/>
    <w:rsid w:val="007235DE"/>
    <w:rsid w:val="007239D7"/>
    <w:rsid w:val="007239F0"/>
    <w:rsid w:val="00723AD5"/>
    <w:rsid w:val="00723CAA"/>
    <w:rsid w:val="00723CE1"/>
    <w:rsid w:val="00723ED2"/>
    <w:rsid w:val="007242FF"/>
    <w:rsid w:val="00724391"/>
    <w:rsid w:val="0072444B"/>
    <w:rsid w:val="007244C5"/>
    <w:rsid w:val="00724536"/>
    <w:rsid w:val="00724F62"/>
    <w:rsid w:val="0072509A"/>
    <w:rsid w:val="007251C9"/>
    <w:rsid w:val="00725329"/>
    <w:rsid w:val="007253F3"/>
    <w:rsid w:val="007253FB"/>
    <w:rsid w:val="0072543C"/>
    <w:rsid w:val="00725BC7"/>
    <w:rsid w:val="007261D2"/>
    <w:rsid w:val="00726A4B"/>
    <w:rsid w:val="00726B50"/>
    <w:rsid w:val="00726E5A"/>
    <w:rsid w:val="00726F31"/>
    <w:rsid w:val="0072705D"/>
    <w:rsid w:val="00727294"/>
    <w:rsid w:val="00727346"/>
    <w:rsid w:val="007275A9"/>
    <w:rsid w:val="0072771D"/>
    <w:rsid w:val="00727BD6"/>
    <w:rsid w:val="00727BF4"/>
    <w:rsid w:val="00727D59"/>
    <w:rsid w:val="00730004"/>
    <w:rsid w:val="007301CB"/>
    <w:rsid w:val="00730656"/>
    <w:rsid w:val="00730E33"/>
    <w:rsid w:val="007311A2"/>
    <w:rsid w:val="007312FD"/>
    <w:rsid w:val="0073152A"/>
    <w:rsid w:val="00731798"/>
    <w:rsid w:val="007318B1"/>
    <w:rsid w:val="00731947"/>
    <w:rsid w:val="0073197E"/>
    <w:rsid w:val="00731F56"/>
    <w:rsid w:val="007322F9"/>
    <w:rsid w:val="007323E6"/>
    <w:rsid w:val="00732B1D"/>
    <w:rsid w:val="00732B3E"/>
    <w:rsid w:val="00732B4D"/>
    <w:rsid w:val="00732B85"/>
    <w:rsid w:val="00732C2E"/>
    <w:rsid w:val="00732E9E"/>
    <w:rsid w:val="0073302E"/>
    <w:rsid w:val="00733244"/>
    <w:rsid w:val="007334AC"/>
    <w:rsid w:val="00733881"/>
    <w:rsid w:val="00733AA2"/>
    <w:rsid w:val="00733BAD"/>
    <w:rsid w:val="00733C43"/>
    <w:rsid w:val="00733C88"/>
    <w:rsid w:val="00733CAD"/>
    <w:rsid w:val="00733DB9"/>
    <w:rsid w:val="00733DE8"/>
    <w:rsid w:val="00733FAF"/>
    <w:rsid w:val="007341FA"/>
    <w:rsid w:val="00734233"/>
    <w:rsid w:val="00734617"/>
    <w:rsid w:val="007346AC"/>
    <w:rsid w:val="007347E0"/>
    <w:rsid w:val="007347EF"/>
    <w:rsid w:val="0073488E"/>
    <w:rsid w:val="00734B53"/>
    <w:rsid w:val="0073505B"/>
    <w:rsid w:val="007350B7"/>
    <w:rsid w:val="007354D4"/>
    <w:rsid w:val="00735711"/>
    <w:rsid w:val="007359DA"/>
    <w:rsid w:val="00735B6D"/>
    <w:rsid w:val="00735C7A"/>
    <w:rsid w:val="00735CBD"/>
    <w:rsid w:val="00736172"/>
    <w:rsid w:val="00736224"/>
    <w:rsid w:val="00736371"/>
    <w:rsid w:val="00736637"/>
    <w:rsid w:val="00736859"/>
    <w:rsid w:val="00736AA4"/>
    <w:rsid w:val="00737041"/>
    <w:rsid w:val="00737046"/>
    <w:rsid w:val="007370B4"/>
    <w:rsid w:val="0073737D"/>
    <w:rsid w:val="007375A0"/>
    <w:rsid w:val="00737C3D"/>
    <w:rsid w:val="00737C3F"/>
    <w:rsid w:val="00737D06"/>
    <w:rsid w:val="00737F3A"/>
    <w:rsid w:val="007402C4"/>
    <w:rsid w:val="007402EF"/>
    <w:rsid w:val="0074054F"/>
    <w:rsid w:val="00740574"/>
    <w:rsid w:val="00740788"/>
    <w:rsid w:val="007408FA"/>
    <w:rsid w:val="007408FC"/>
    <w:rsid w:val="00740D03"/>
    <w:rsid w:val="00740E0B"/>
    <w:rsid w:val="0074145A"/>
    <w:rsid w:val="00741475"/>
    <w:rsid w:val="007415E8"/>
    <w:rsid w:val="0074162C"/>
    <w:rsid w:val="007416AF"/>
    <w:rsid w:val="007418C9"/>
    <w:rsid w:val="00741B02"/>
    <w:rsid w:val="00741B53"/>
    <w:rsid w:val="00741EF0"/>
    <w:rsid w:val="00741FE3"/>
    <w:rsid w:val="007420BB"/>
    <w:rsid w:val="0074211D"/>
    <w:rsid w:val="007423AB"/>
    <w:rsid w:val="007423B6"/>
    <w:rsid w:val="00742476"/>
    <w:rsid w:val="0074286B"/>
    <w:rsid w:val="007428AA"/>
    <w:rsid w:val="007428EA"/>
    <w:rsid w:val="00742974"/>
    <w:rsid w:val="00742C5D"/>
    <w:rsid w:val="00742E83"/>
    <w:rsid w:val="00742F31"/>
    <w:rsid w:val="00742FB4"/>
    <w:rsid w:val="0074303B"/>
    <w:rsid w:val="0074335A"/>
    <w:rsid w:val="00743612"/>
    <w:rsid w:val="00743779"/>
    <w:rsid w:val="007439EC"/>
    <w:rsid w:val="00743A45"/>
    <w:rsid w:val="00743B5C"/>
    <w:rsid w:val="00743C5A"/>
    <w:rsid w:val="00743E88"/>
    <w:rsid w:val="007443BE"/>
    <w:rsid w:val="007444C1"/>
    <w:rsid w:val="0074479B"/>
    <w:rsid w:val="00744C47"/>
    <w:rsid w:val="00744CD4"/>
    <w:rsid w:val="00744E46"/>
    <w:rsid w:val="0074545B"/>
    <w:rsid w:val="00745643"/>
    <w:rsid w:val="007458C6"/>
    <w:rsid w:val="007459A9"/>
    <w:rsid w:val="00745BAC"/>
    <w:rsid w:val="00745CD3"/>
    <w:rsid w:val="00745DFB"/>
    <w:rsid w:val="00746166"/>
    <w:rsid w:val="00746362"/>
    <w:rsid w:val="00746592"/>
    <w:rsid w:val="00746A15"/>
    <w:rsid w:val="00746A2E"/>
    <w:rsid w:val="00746BB7"/>
    <w:rsid w:val="007474E3"/>
    <w:rsid w:val="007477CB"/>
    <w:rsid w:val="00747E80"/>
    <w:rsid w:val="007503D7"/>
    <w:rsid w:val="0075075D"/>
    <w:rsid w:val="00750760"/>
    <w:rsid w:val="0075078C"/>
    <w:rsid w:val="00750859"/>
    <w:rsid w:val="00750D2B"/>
    <w:rsid w:val="00750DDB"/>
    <w:rsid w:val="00750F60"/>
    <w:rsid w:val="00750FCA"/>
    <w:rsid w:val="0075137F"/>
    <w:rsid w:val="00751940"/>
    <w:rsid w:val="00751C6D"/>
    <w:rsid w:val="0075203C"/>
    <w:rsid w:val="00752085"/>
    <w:rsid w:val="00752464"/>
    <w:rsid w:val="007525FC"/>
    <w:rsid w:val="00752726"/>
    <w:rsid w:val="007527E0"/>
    <w:rsid w:val="0075286C"/>
    <w:rsid w:val="0075295B"/>
    <w:rsid w:val="007531D1"/>
    <w:rsid w:val="0075333C"/>
    <w:rsid w:val="00753414"/>
    <w:rsid w:val="0075348E"/>
    <w:rsid w:val="0075357D"/>
    <w:rsid w:val="007535AA"/>
    <w:rsid w:val="007535DA"/>
    <w:rsid w:val="0075373B"/>
    <w:rsid w:val="0075380E"/>
    <w:rsid w:val="00753E07"/>
    <w:rsid w:val="00753FA3"/>
    <w:rsid w:val="00754049"/>
    <w:rsid w:val="00754402"/>
    <w:rsid w:val="0075467E"/>
    <w:rsid w:val="0075469A"/>
    <w:rsid w:val="00754927"/>
    <w:rsid w:val="00754A81"/>
    <w:rsid w:val="00754BEB"/>
    <w:rsid w:val="00754CFC"/>
    <w:rsid w:val="00754D6D"/>
    <w:rsid w:val="00754F62"/>
    <w:rsid w:val="00755388"/>
    <w:rsid w:val="007554D1"/>
    <w:rsid w:val="00755613"/>
    <w:rsid w:val="0075565D"/>
    <w:rsid w:val="00755955"/>
    <w:rsid w:val="00755A6A"/>
    <w:rsid w:val="00755B35"/>
    <w:rsid w:val="00755CC8"/>
    <w:rsid w:val="00755E7D"/>
    <w:rsid w:val="00755F55"/>
    <w:rsid w:val="00756497"/>
    <w:rsid w:val="00756552"/>
    <w:rsid w:val="0075689F"/>
    <w:rsid w:val="00756B1D"/>
    <w:rsid w:val="00756F57"/>
    <w:rsid w:val="00756FFA"/>
    <w:rsid w:val="00757808"/>
    <w:rsid w:val="007579AE"/>
    <w:rsid w:val="007579E2"/>
    <w:rsid w:val="00757A19"/>
    <w:rsid w:val="0076027E"/>
    <w:rsid w:val="00760404"/>
    <w:rsid w:val="0076045B"/>
    <w:rsid w:val="00760543"/>
    <w:rsid w:val="00760556"/>
    <w:rsid w:val="007608FB"/>
    <w:rsid w:val="00760950"/>
    <w:rsid w:val="0076096D"/>
    <w:rsid w:val="00760B6F"/>
    <w:rsid w:val="00760F55"/>
    <w:rsid w:val="00760F9F"/>
    <w:rsid w:val="007611B8"/>
    <w:rsid w:val="00761233"/>
    <w:rsid w:val="0076126B"/>
    <w:rsid w:val="0076133E"/>
    <w:rsid w:val="007616A6"/>
    <w:rsid w:val="007616CC"/>
    <w:rsid w:val="0076179F"/>
    <w:rsid w:val="007617AD"/>
    <w:rsid w:val="00761940"/>
    <w:rsid w:val="00761A90"/>
    <w:rsid w:val="00761AFD"/>
    <w:rsid w:val="00761DDA"/>
    <w:rsid w:val="00762267"/>
    <w:rsid w:val="0076264F"/>
    <w:rsid w:val="007626D9"/>
    <w:rsid w:val="007627E0"/>
    <w:rsid w:val="00762D06"/>
    <w:rsid w:val="00762D0E"/>
    <w:rsid w:val="00762E44"/>
    <w:rsid w:val="0076332B"/>
    <w:rsid w:val="0076362F"/>
    <w:rsid w:val="00763E63"/>
    <w:rsid w:val="0076407E"/>
    <w:rsid w:val="00764110"/>
    <w:rsid w:val="00764456"/>
    <w:rsid w:val="00764612"/>
    <w:rsid w:val="0076492E"/>
    <w:rsid w:val="00764AD0"/>
    <w:rsid w:val="00764B6C"/>
    <w:rsid w:val="00764DA9"/>
    <w:rsid w:val="00764E15"/>
    <w:rsid w:val="00765180"/>
    <w:rsid w:val="007655FC"/>
    <w:rsid w:val="00765776"/>
    <w:rsid w:val="00765855"/>
    <w:rsid w:val="00765F41"/>
    <w:rsid w:val="00765F49"/>
    <w:rsid w:val="007660F9"/>
    <w:rsid w:val="007667D9"/>
    <w:rsid w:val="00766982"/>
    <w:rsid w:val="00766C83"/>
    <w:rsid w:val="00766D03"/>
    <w:rsid w:val="00766D97"/>
    <w:rsid w:val="0076702A"/>
    <w:rsid w:val="00767205"/>
    <w:rsid w:val="007673BD"/>
    <w:rsid w:val="007673EA"/>
    <w:rsid w:val="007675AC"/>
    <w:rsid w:val="007675F2"/>
    <w:rsid w:val="007676DD"/>
    <w:rsid w:val="0076773C"/>
    <w:rsid w:val="00767835"/>
    <w:rsid w:val="00767852"/>
    <w:rsid w:val="00767CBE"/>
    <w:rsid w:val="00767D34"/>
    <w:rsid w:val="00767DE2"/>
    <w:rsid w:val="00767EDF"/>
    <w:rsid w:val="007700CE"/>
    <w:rsid w:val="0077048A"/>
    <w:rsid w:val="0077067E"/>
    <w:rsid w:val="00770D11"/>
    <w:rsid w:val="00770E9F"/>
    <w:rsid w:val="00771011"/>
    <w:rsid w:val="007710D9"/>
    <w:rsid w:val="00771128"/>
    <w:rsid w:val="00771261"/>
    <w:rsid w:val="007712BF"/>
    <w:rsid w:val="00771493"/>
    <w:rsid w:val="0077170E"/>
    <w:rsid w:val="0077186C"/>
    <w:rsid w:val="00771F68"/>
    <w:rsid w:val="00771F80"/>
    <w:rsid w:val="0077215A"/>
    <w:rsid w:val="0077220B"/>
    <w:rsid w:val="00772910"/>
    <w:rsid w:val="00772A08"/>
    <w:rsid w:val="00772BA3"/>
    <w:rsid w:val="00772C6B"/>
    <w:rsid w:val="00772D7F"/>
    <w:rsid w:val="00773376"/>
    <w:rsid w:val="0077367F"/>
    <w:rsid w:val="007736EA"/>
    <w:rsid w:val="00773717"/>
    <w:rsid w:val="0077392D"/>
    <w:rsid w:val="00773BFD"/>
    <w:rsid w:val="00773C98"/>
    <w:rsid w:val="00773E3E"/>
    <w:rsid w:val="0077411F"/>
    <w:rsid w:val="00774589"/>
    <w:rsid w:val="007747BA"/>
    <w:rsid w:val="007748C7"/>
    <w:rsid w:val="00774EEB"/>
    <w:rsid w:val="00774F8D"/>
    <w:rsid w:val="007753D6"/>
    <w:rsid w:val="007755A5"/>
    <w:rsid w:val="0077571D"/>
    <w:rsid w:val="00775724"/>
    <w:rsid w:val="00775725"/>
    <w:rsid w:val="007759C0"/>
    <w:rsid w:val="007759C3"/>
    <w:rsid w:val="00776299"/>
    <w:rsid w:val="007763B8"/>
    <w:rsid w:val="0077641A"/>
    <w:rsid w:val="00776A64"/>
    <w:rsid w:val="00776ADF"/>
    <w:rsid w:val="00776C58"/>
    <w:rsid w:val="00777036"/>
    <w:rsid w:val="00777103"/>
    <w:rsid w:val="0077710D"/>
    <w:rsid w:val="007771E8"/>
    <w:rsid w:val="00777224"/>
    <w:rsid w:val="00777298"/>
    <w:rsid w:val="007775A5"/>
    <w:rsid w:val="007776B6"/>
    <w:rsid w:val="007778FA"/>
    <w:rsid w:val="00777C55"/>
    <w:rsid w:val="00777DA8"/>
    <w:rsid w:val="00777FE0"/>
    <w:rsid w:val="00780241"/>
    <w:rsid w:val="0078026A"/>
    <w:rsid w:val="00780521"/>
    <w:rsid w:val="007806D4"/>
    <w:rsid w:val="00780CBF"/>
    <w:rsid w:val="00780E0F"/>
    <w:rsid w:val="0078124F"/>
    <w:rsid w:val="007812DE"/>
    <w:rsid w:val="00781370"/>
    <w:rsid w:val="00781566"/>
    <w:rsid w:val="00781795"/>
    <w:rsid w:val="00781A63"/>
    <w:rsid w:val="00781D40"/>
    <w:rsid w:val="007820C9"/>
    <w:rsid w:val="0078243F"/>
    <w:rsid w:val="0078248E"/>
    <w:rsid w:val="007829B3"/>
    <w:rsid w:val="00782C33"/>
    <w:rsid w:val="007830A9"/>
    <w:rsid w:val="0078311B"/>
    <w:rsid w:val="0078329D"/>
    <w:rsid w:val="007832C4"/>
    <w:rsid w:val="00783690"/>
    <w:rsid w:val="00783801"/>
    <w:rsid w:val="007838B7"/>
    <w:rsid w:val="007838D6"/>
    <w:rsid w:val="00783B32"/>
    <w:rsid w:val="00783B3F"/>
    <w:rsid w:val="00783C09"/>
    <w:rsid w:val="00783C32"/>
    <w:rsid w:val="00783F49"/>
    <w:rsid w:val="007843F4"/>
    <w:rsid w:val="007846DB"/>
    <w:rsid w:val="00784A45"/>
    <w:rsid w:val="00784B7C"/>
    <w:rsid w:val="00784B91"/>
    <w:rsid w:val="00784D87"/>
    <w:rsid w:val="00784E49"/>
    <w:rsid w:val="00785003"/>
    <w:rsid w:val="00785089"/>
    <w:rsid w:val="007851E1"/>
    <w:rsid w:val="00785300"/>
    <w:rsid w:val="00785372"/>
    <w:rsid w:val="0078544E"/>
    <w:rsid w:val="0078566C"/>
    <w:rsid w:val="0078568D"/>
    <w:rsid w:val="007856E1"/>
    <w:rsid w:val="00785938"/>
    <w:rsid w:val="00785A12"/>
    <w:rsid w:val="00785AA2"/>
    <w:rsid w:val="00785AEE"/>
    <w:rsid w:val="00785FCA"/>
    <w:rsid w:val="00786086"/>
    <w:rsid w:val="007860F7"/>
    <w:rsid w:val="007861C9"/>
    <w:rsid w:val="007861EC"/>
    <w:rsid w:val="00786379"/>
    <w:rsid w:val="007864F2"/>
    <w:rsid w:val="00786862"/>
    <w:rsid w:val="007869A3"/>
    <w:rsid w:val="007869EA"/>
    <w:rsid w:val="00786B21"/>
    <w:rsid w:val="00786E1A"/>
    <w:rsid w:val="00786F54"/>
    <w:rsid w:val="00787178"/>
    <w:rsid w:val="0078730E"/>
    <w:rsid w:val="0078739E"/>
    <w:rsid w:val="00787438"/>
    <w:rsid w:val="007875DF"/>
    <w:rsid w:val="00787867"/>
    <w:rsid w:val="007879D1"/>
    <w:rsid w:val="00787AC4"/>
    <w:rsid w:val="00787B7B"/>
    <w:rsid w:val="00787BA5"/>
    <w:rsid w:val="00787C50"/>
    <w:rsid w:val="00787CD1"/>
    <w:rsid w:val="00787F4D"/>
    <w:rsid w:val="0079025C"/>
    <w:rsid w:val="007903A2"/>
    <w:rsid w:val="0079048F"/>
    <w:rsid w:val="007905CC"/>
    <w:rsid w:val="00790660"/>
    <w:rsid w:val="007909AD"/>
    <w:rsid w:val="00790B01"/>
    <w:rsid w:val="00790C4F"/>
    <w:rsid w:val="00790E9E"/>
    <w:rsid w:val="00790FAA"/>
    <w:rsid w:val="00790FC5"/>
    <w:rsid w:val="00791165"/>
    <w:rsid w:val="00791401"/>
    <w:rsid w:val="0079157A"/>
    <w:rsid w:val="00791952"/>
    <w:rsid w:val="00791A08"/>
    <w:rsid w:val="00791B00"/>
    <w:rsid w:val="00791D93"/>
    <w:rsid w:val="00791FC1"/>
    <w:rsid w:val="007920AC"/>
    <w:rsid w:val="00792161"/>
    <w:rsid w:val="0079245C"/>
    <w:rsid w:val="00792757"/>
    <w:rsid w:val="0079279B"/>
    <w:rsid w:val="00792A52"/>
    <w:rsid w:val="00792BEF"/>
    <w:rsid w:val="00792D09"/>
    <w:rsid w:val="00792E00"/>
    <w:rsid w:val="00793018"/>
    <w:rsid w:val="00793107"/>
    <w:rsid w:val="00793184"/>
    <w:rsid w:val="007933F8"/>
    <w:rsid w:val="00793602"/>
    <w:rsid w:val="00793795"/>
    <w:rsid w:val="007937A5"/>
    <w:rsid w:val="007939F0"/>
    <w:rsid w:val="007941C7"/>
    <w:rsid w:val="007943AF"/>
    <w:rsid w:val="0079443F"/>
    <w:rsid w:val="007947CB"/>
    <w:rsid w:val="00794803"/>
    <w:rsid w:val="00794808"/>
    <w:rsid w:val="007951B4"/>
    <w:rsid w:val="0079521E"/>
    <w:rsid w:val="00795366"/>
    <w:rsid w:val="00795609"/>
    <w:rsid w:val="0079581E"/>
    <w:rsid w:val="00795A6B"/>
    <w:rsid w:val="00795C30"/>
    <w:rsid w:val="00795D8F"/>
    <w:rsid w:val="00795E6B"/>
    <w:rsid w:val="00795EC4"/>
    <w:rsid w:val="007960DF"/>
    <w:rsid w:val="0079687A"/>
    <w:rsid w:val="00796AA1"/>
    <w:rsid w:val="00796C23"/>
    <w:rsid w:val="00796C84"/>
    <w:rsid w:val="00796EA4"/>
    <w:rsid w:val="00796FFF"/>
    <w:rsid w:val="00797148"/>
    <w:rsid w:val="00797272"/>
    <w:rsid w:val="007975B0"/>
    <w:rsid w:val="007975EF"/>
    <w:rsid w:val="00797BC5"/>
    <w:rsid w:val="00797CAA"/>
    <w:rsid w:val="00797D2E"/>
    <w:rsid w:val="00797DCD"/>
    <w:rsid w:val="007A01A6"/>
    <w:rsid w:val="007A0394"/>
    <w:rsid w:val="007A03C1"/>
    <w:rsid w:val="007A05FD"/>
    <w:rsid w:val="007A0787"/>
    <w:rsid w:val="007A09E6"/>
    <w:rsid w:val="007A0B24"/>
    <w:rsid w:val="007A1097"/>
    <w:rsid w:val="007A146A"/>
    <w:rsid w:val="007A1488"/>
    <w:rsid w:val="007A15B4"/>
    <w:rsid w:val="007A1774"/>
    <w:rsid w:val="007A1A56"/>
    <w:rsid w:val="007A1D9E"/>
    <w:rsid w:val="007A1E5A"/>
    <w:rsid w:val="007A1FA3"/>
    <w:rsid w:val="007A22B8"/>
    <w:rsid w:val="007A22CB"/>
    <w:rsid w:val="007A2603"/>
    <w:rsid w:val="007A2643"/>
    <w:rsid w:val="007A28D5"/>
    <w:rsid w:val="007A2C14"/>
    <w:rsid w:val="007A2C47"/>
    <w:rsid w:val="007A2FAD"/>
    <w:rsid w:val="007A3485"/>
    <w:rsid w:val="007A38DD"/>
    <w:rsid w:val="007A3903"/>
    <w:rsid w:val="007A3B3F"/>
    <w:rsid w:val="007A3C47"/>
    <w:rsid w:val="007A4014"/>
    <w:rsid w:val="007A402E"/>
    <w:rsid w:val="007A424F"/>
    <w:rsid w:val="007A4374"/>
    <w:rsid w:val="007A4553"/>
    <w:rsid w:val="007A47A9"/>
    <w:rsid w:val="007A47C6"/>
    <w:rsid w:val="007A4821"/>
    <w:rsid w:val="007A485D"/>
    <w:rsid w:val="007A48A3"/>
    <w:rsid w:val="007A4B65"/>
    <w:rsid w:val="007A4BA3"/>
    <w:rsid w:val="007A4C6F"/>
    <w:rsid w:val="007A4DE7"/>
    <w:rsid w:val="007A4E1C"/>
    <w:rsid w:val="007A4F61"/>
    <w:rsid w:val="007A50D3"/>
    <w:rsid w:val="007A5383"/>
    <w:rsid w:val="007A5703"/>
    <w:rsid w:val="007A5758"/>
    <w:rsid w:val="007A5E1C"/>
    <w:rsid w:val="007A6018"/>
    <w:rsid w:val="007A63BF"/>
    <w:rsid w:val="007A63DB"/>
    <w:rsid w:val="007A6488"/>
    <w:rsid w:val="007A6E8B"/>
    <w:rsid w:val="007A71E7"/>
    <w:rsid w:val="007A766B"/>
    <w:rsid w:val="007A7766"/>
    <w:rsid w:val="007A7911"/>
    <w:rsid w:val="007A7987"/>
    <w:rsid w:val="007A7A5E"/>
    <w:rsid w:val="007A7B70"/>
    <w:rsid w:val="007A7BD7"/>
    <w:rsid w:val="007A7DED"/>
    <w:rsid w:val="007A7DF2"/>
    <w:rsid w:val="007A7E20"/>
    <w:rsid w:val="007A9227"/>
    <w:rsid w:val="007B003E"/>
    <w:rsid w:val="007B00D1"/>
    <w:rsid w:val="007B029C"/>
    <w:rsid w:val="007B0339"/>
    <w:rsid w:val="007B03D2"/>
    <w:rsid w:val="007B0993"/>
    <w:rsid w:val="007B0B6E"/>
    <w:rsid w:val="007B0CE6"/>
    <w:rsid w:val="007B0F02"/>
    <w:rsid w:val="007B1164"/>
    <w:rsid w:val="007B140D"/>
    <w:rsid w:val="007B197C"/>
    <w:rsid w:val="007B1BEE"/>
    <w:rsid w:val="007B1F76"/>
    <w:rsid w:val="007B24FD"/>
    <w:rsid w:val="007B2672"/>
    <w:rsid w:val="007B27B4"/>
    <w:rsid w:val="007B2802"/>
    <w:rsid w:val="007B2A79"/>
    <w:rsid w:val="007B2E26"/>
    <w:rsid w:val="007B30B9"/>
    <w:rsid w:val="007B3314"/>
    <w:rsid w:val="007B3700"/>
    <w:rsid w:val="007B3812"/>
    <w:rsid w:val="007B384D"/>
    <w:rsid w:val="007B3AF8"/>
    <w:rsid w:val="007B3BA0"/>
    <w:rsid w:val="007B3CFC"/>
    <w:rsid w:val="007B3D83"/>
    <w:rsid w:val="007B4036"/>
    <w:rsid w:val="007B4113"/>
    <w:rsid w:val="007B431B"/>
    <w:rsid w:val="007B4412"/>
    <w:rsid w:val="007B46C3"/>
    <w:rsid w:val="007B47D4"/>
    <w:rsid w:val="007B4823"/>
    <w:rsid w:val="007B4B48"/>
    <w:rsid w:val="007B4C66"/>
    <w:rsid w:val="007B4EC0"/>
    <w:rsid w:val="007B5135"/>
    <w:rsid w:val="007B5174"/>
    <w:rsid w:val="007B51F1"/>
    <w:rsid w:val="007B541D"/>
    <w:rsid w:val="007B5837"/>
    <w:rsid w:val="007B5908"/>
    <w:rsid w:val="007B5BC4"/>
    <w:rsid w:val="007B5C6A"/>
    <w:rsid w:val="007B5C81"/>
    <w:rsid w:val="007B608C"/>
    <w:rsid w:val="007B6535"/>
    <w:rsid w:val="007B65AA"/>
    <w:rsid w:val="007B6996"/>
    <w:rsid w:val="007B6A69"/>
    <w:rsid w:val="007B6D2E"/>
    <w:rsid w:val="007B6D7A"/>
    <w:rsid w:val="007B6D8F"/>
    <w:rsid w:val="007B6F79"/>
    <w:rsid w:val="007B74C4"/>
    <w:rsid w:val="007B7559"/>
    <w:rsid w:val="007B76C3"/>
    <w:rsid w:val="007B76F2"/>
    <w:rsid w:val="007B780D"/>
    <w:rsid w:val="007B7A2B"/>
    <w:rsid w:val="007B7CB4"/>
    <w:rsid w:val="007B7D0D"/>
    <w:rsid w:val="007B7D29"/>
    <w:rsid w:val="007C012F"/>
    <w:rsid w:val="007C0155"/>
    <w:rsid w:val="007C0271"/>
    <w:rsid w:val="007C034F"/>
    <w:rsid w:val="007C057D"/>
    <w:rsid w:val="007C0652"/>
    <w:rsid w:val="007C08F8"/>
    <w:rsid w:val="007C0A75"/>
    <w:rsid w:val="007C0AB8"/>
    <w:rsid w:val="007C0E11"/>
    <w:rsid w:val="007C1100"/>
    <w:rsid w:val="007C11ED"/>
    <w:rsid w:val="007C15E1"/>
    <w:rsid w:val="007C177D"/>
    <w:rsid w:val="007C1A65"/>
    <w:rsid w:val="007C2272"/>
    <w:rsid w:val="007C22CA"/>
    <w:rsid w:val="007C2353"/>
    <w:rsid w:val="007C248B"/>
    <w:rsid w:val="007C263F"/>
    <w:rsid w:val="007C2698"/>
    <w:rsid w:val="007C26BA"/>
    <w:rsid w:val="007C278D"/>
    <w:rsid w:val="007C27BC"/>
    <w:rsid w:val="007C2839"/>
    <w:rsid w:val="007C2884"/>
    <w:rsid w:val="007C29AF"/>
    <w:rsid w:val="007C2A32"/>
    <w:rsid w:val="007C2A69"/>
    <w:rsid w:val="007C2B0C"/>
    <w:rsid w:val="007C2CCA"/>
    <w:rsid w:val="007C2D4E"/>
    <w:rsid w:val="007C2D9D"/>
    <w:rsid w:val="007C30CE"/>
    <w:rsid w:val="007C3122"/>
    <w:rsid w:val="007C33A4"/>
    <w:rsid w:val="007C348B"/>
    <w:rsid w:val="007C34AD"/>
    <w:rsid w:val="007C3580"/>
    <w:rsid w:val="007C364B"/>
    <w:rsid w:val="007C36CA"/>
    <w:rsid w:val="007C37B1"/>
    <w:rsid w:val="007C3BDD"/>
    <w:rsid w:val="007C3EFE"/>
    <w:rsid w:val="007C4181"/>
    <w:rsid w:val="007C452A"/>
    <w:rsid w:val="007C45B6"/>
    <w:rsid w:val="007C472A"/>
    <w:rsid w:val="007C477E"/>
    <w:rsid w:val="007C4BCE"/>
    <w:rsid w:val="007C4E35"/>
    <w:rsid w:val="007C4EA8"/>
    <w:rsid w:val="007C4FE5"/>
    <w:rsid w:val="007C518E"/>
    <w:rsid w:val="007C5346"/>
    <w:rsid w:val="007C5400"/>
    <w:rsid w:val="007C5554"/>
    <w:rsid w:val="007C5656"/>
    <w:rsid w:val="007C5746"/>
    <w:rsid w:val="007C57D5"/>
    <w:rsid w:val="007C5871"/>
    <w:rsid w:val="007C5BB1"/>
    <w:rsid w:val="007C5CE8"/>
    <w:rsid w:val="007C6121"/>
    <w:rsid w:val="007C6556"/>
    <w:rsid w:val="007C6628"/>
    <w:rsid w:val="007C6706"/>
    <w:rsid w:val="007C6777"/>
    <w:rsid w:val="007C681E"/>
    <w:rsid w:val="007C6883"/>
    <w:rsid w:val="007C6AA2"/>
    <w:rsid w:val="007C6B70"/>
    <w:rsid w:val="007C6EB3"/>
    <w:rsid w:val="007C6ECA"/>
    <w:rsid w:val="007C6F67"/>
    <w:rsid w:val="007C70C0"/>
    <w:rsid w:val="007C7187"/>
    <w:rsid w:val="007C7252"/>
    <w:rsid w:val="007C75B3"/>
    <w:rsid w:val="007C76B9"/>
    <w:rsid w:val="007C7ABA"/>
    <w:rsid w:val="007C7BDE"/>
    <w:rsid w:val="007C7E1E"/>
    <w:rsid w:val="007D00DF"/>
    <w:rsid w:val="007D02A3"/>
    <w:rsid w:val="007D0435"/>
    <w:rsid w:val="007D0567"/>
    <w:rsid w:val="007D0603"/>
    <w:rsid w:val="007D082B"/>
    <w:rsid w:val="007D08D2"/>
    <w:rsid w:val="007D0C23"/>
    <w:rsid w:val="007D0E17"/>
    <w:rsid w:val="007D17B5"/>
    <w:rsid w:val="007D1854"/>
    <w:rsid w:val="007D1A19"/>
    <w:rsid w:val="007D1C4B"/>
    <w:rsid w:val="007D1C62"/>
    <w:rsid w:val="007D1D3B"/>
    <w:rsid w:val="007D1ED1"/>
    <w:rsid w:val="007D20E3"/>
    <w:rsid w:val="007D210E"/>
    <w:rsid w:val="007D2187"/>
    <w:rsid w:val="007D21C4"/>
    <w:rsid w:val="007D229D"/>
    <w:rsid w:val="007D25BC"/>
    <w:rsid w:val="007D29CE"/>
    <w:rsid w:val="007D2B6D"/>
    <w:rsid w:val="007D2CFA"/>
    <w:rsid w:val="007D2EA3"/>
    <w:rsid w:val="007D2F30"/>
    <w:rsid w:val="007D2F8D"/>
    <w:rsid w:val="007D3276"/>
    <w:rsid w:val="007D3339"/>
    <w:rsid w:val="007D34B5"/>
    <w:rsid w:val="007D34FC"/>
    <w:rsid w:val="007D3537"/>
    <w:rsid w:val="007D367D"/>
    <w:rsid w:val="007D3792"/>
    <w:rsid w:val="007D397F"/>
    <w:rsid w:val="007D3E95"/>
    <w:rsid w:val="007D3EA1"/>
    <w:rsid w:val="007D401F"/>
    <w:rsid w:val="007D402B"/>
    <w:rsid w:val="007D45FF"/>
    <w:rsid w:val="007D4AB6"/>
    <w:rsid w:val="007D4B22"/>
    <w:rsid w:val="007D4E91"/>
    <w:rsid w:val="007D50FD"/>
    <w:rsid w:val="007D5149"/>
    <w:rsid w:val="007D5323"/>
    <w:rsid w:val="007D5363"/>
    <w:rsid w:val="007D5449"/>
    <w:rsid w:val="007D5514"/>
    <w:rsid w:val="007D5534"/>
    <w:rsid w:val="007D5758"/>
    <w:rsid w:val="007D578C"/>
    <w:rsid w:val="007D5923"/>
    <w:rsid w:val="007D5A97"/>
    <w:rsid w:val="007D5C33"/>
    <w:rsid w:val="007D605B"/>
    <w:rsid w:val="007D665C"/>
    <w:rsid w:val="007D69CF"/>
    <w:rsid w:val="007D6A19"/>
    <w:rsid w:val="007D725E"/>
    <w:rsid w:val="007D7461"/>
    <w:rsid w:val="007D7A8C"/>
    <w:rsid w:val="007D7DE0"/>
    <w:rsid w:val="007D7FEE"/>
    <w:rsid w:val="007E0104"/>
    <w:rsid w:val="007E028E"/>
    <w:rsid w:val="007E029F"/>
    <w:rsid w:val="007E04B0"/>
    <w:rsid w:val="007E08CF"/>
    <w:rsid w:val="007E0AF4"/>
    <w:rsid w:val="007E0B27"/>
    <w:rsid w:val="007E0B6F"/>
    <w:rsid w:val="007E0DC6"/>
    <w:rsid w:val="007E0E7C"/>
    <w:rsid w:val="007E112C"/>
    <w:rsid w:val="007E1401"/>
    <w:rsid w:val="007E1532"/>
    <w:rsid w:val="007E15A4"/>
    <w:rsid w:val="007E16CC"/>
    <w:rsid w:val="007E1820"/>
    <w:rsid w:val="007E1919"/>
    <w:rsid w:val="007E1BC4"/>
    <w:rsid w:val="007E1C6B"/>
    <w:rsid w:val="007E1FEE"/>
    <w:rsid w:val="007E20CC"/>
    <w:rsid w:val="007E20F1"/>
    <w:rsid w:val="007E2157"/>
    <w:rsid w:val="007E22DB"/>
    <w:rsid w:val="007E2398"/>
    <w:rsid w:val="007E23C4"/>
    <w:rsid w:val="007E24AF"/>
    <w:rsid w:val="007E2529"/>
    <w:rsid w:val="007E2666"/>
    <w:rsid w:val="007E2938"/>
    <w:rsid w:val="007E2959"/>
    <w:rsid w:val="007E2A8F"/>
    <w:rsid w:val="007E2CB4"/>
    <w:rsid w:val="007E2FC4"/>
    <w:rsid w:val="007E3093"/>
    <w:rsid w:val="007E31E5"/>
    <w:rsid w:val="007E3406"/>
    <w:rsid w:val="007E351E"/>
    <w:rsid w:val="007E35F2"/>
    <w:rsid w:val="007E3890"/>
    <w:rsid w:val="007E3AD6"/>
    <w:rsid w:val="007E3D2B"/>
    <w:rsid w:val="007E3F03"/>
    <w:rsid w:val="007E3F5A"/>
    <w:rsid w:val="007E4799"/>
    <w:rsid w:val="007E4941"/>
    <w:rsid w:val="007E526A"/>
    <w:rsid w:val="007E5278"/>
    <w:rsid w:val="007E536E"/>
    <w:rsid w:val="007E546E"/>
    <w:rsid w:val="007E5C43"/>
    <w:rsid w:val="007E5C7C"/>
    <w:rsid w:val="007E5CFD"/>
    <w:rsid w:val="007E5DAB"/>
    <w:rsid w:val="007E5F8D"/>
    <w:rsid w:val="007E61EE"/>
    <w:rsid w:val="007E679C"/>
    <w:rsid w:val="007E6818"/>
    <w:rsid w:val="007E6819"/>
    <w:rsid w:val="007E68F9"/>
    <w:rsid w:val="007E6F77"/>
    <w:rsid w:val="007E712F"/>
    <w:rsid w:val="007E7B22"/>
    <w:rsid w:val="007E7BF2"/>
    <w:rsid w:val="007E7C97"/>
    <w:rsid w:val="007E7D5E"/>
    <w:rsid w:val="007E7E4B"/>
    <w:rsid w:val="007E7F34"/>
    <w:rsid w:val="007F02AC"/>
    <w:rsid w:val="007F03F0"/>
    <w:rsid w:val="007F056D"/>
    <w:rsid w:val="007F0A8B"/>
    <w:rsid w:val="007F0AAE"/>
    <w:rsid w:val="007F0BBE"/>
    <w:rsid w:val="007F0DD1"/>
    <w:rsid w:val="007F0F68"/>
    <w:rsid w:val="007F1109"/>
    <w:rsid w:val="007F16E5"/>
    <w:rsid w:val="007F1A69"/>
    <w:rsid w:val="007F1A6B"/>
    <w:rsid w:val="007F1D7C"/>
    <w:rsid w:val="007F2374"/>
    <w:rsid w:val="007F2394"/>
    <w:rsid w:val="007F2545"/>
    <w:rsid w:val="007F258E"/>
    <w:rsid w:val="007F26D5"/>
    <w:rsid w:val="007F297D"/>
    <w:rsid w:val="007F2BA6"/>
    <w:rsid w:val="007F2C71"/>
    <w:rsid w:val="007F3069"/>
    <w:rsid w:val="007F3088"/>
    <w:rsid w:val="007F32C9"/>
    <w:rsid w:val="007F33DF"/>
    <w:rsid w:val="007F3532"/>
    <w:rsid w:val="007F35A0"/>
    <w:rsid w:val="007F37CD"/>
    <w:rsid w:val="007F39DD"/>
    <w:rsid w:val="007F4013"/>
    <w:rsid w:val="007F40B2"/>
    <w:rsid w:val="007F4249"/>
    <w:rsid w:val="007F44F6"/>
    <w:rsid w:val="007F4580"/>
    <w:rsid w:val="007F4643"/>
    <w:rsid w:val="007F48F4"/>
    <w:rsid w:val="007F4990"/>
    <w:rsid w:val="007F4BBD"/>
    <w:rsid w:val="007F4C04"/>
    <w:rsid w:val="007F4C28"/>
    <w:rsid w:val="007F52F1"/>
    <w:rsid w:val="007F5310"/>
    <w:rsid w:val="007F5366"/>
    <w:rsid w:val="007F5386"/>
    <w:rsid w:val="007F572D"/>
    <w:rsid w:val="007F57F9"/>
    <w:rsid w:val="007F5B9D"/>
    <w:rsid w:val="007F5C78"/>
    <w:rsid w:val="007F5E2A"/>
    <w:rsid w:val="007F5E7C"/>
    <w:rsid w:val="007F60EF"/>
    <w:rsid w:val="007F61AF"/>
    <w:rsid w:val="007F6256"/>
    <w:rsid w:val="007F6259"/>
    <w:rsid w:val="007F62E5"/>
    <w:rsid w:val="007F64BF"/>
    <w:rsid w:val="007F66D7"/>
    <w:rsid w:val="007F6702"/>
    <w:rsid w:val="007F68B8"/>
    <w:rsid w:val="007F6AD1"/>
    <w:rsid w:val="007F6F7A"/>
    <w:rsid w:val="007F72F0"/>
    <w:rsid w:val="007F7420"/>
    <w:rsid w:val="007F7483"/>
    <w:rsid w:val="007F75BE"/>
    <w:rsid w:val="007F7ACD"/>
    <w:rsid w:val="007F7B44"/>
    <w:rsid w:val="007F7FB2"/>
    <w:rsid w:val="008000C5"/>
    <w:rsid w:val="00800193"/>
    <w:rsid w:val="0080054E"/>
    <w:rsid w:val="00800562"/>
    <w:rsid w:val="008005B5"/>
    <w:rsid w:val="00800745"/>
    <w:rsid w:val="0080079F"/>
    <w:rsid w:val="008008BC"/>
    <w:rsid w:val="00800ACD"/>
    <w:rsid w:val="00801416"/>
    <w:rsid w:val="00801435"/>
    <w:rsid w:val="00801906"/>
    <w:rsid w:val="00801DA0"/>
    <w:rsid w:val="00801F39"/>
    <w:rsid w:val="0080239D"/>
    <w:rsid w:val="00802595"/>
    <w:rsid w:val="008025A6"/>
    <w:rsid w:val="008025A8"/>
    <w:rsid w:val="00802698"/>
    <w:rsid w:val="00802711"/>
    <w:rsid w:val="008027D9"/>
    <w:rsid w:val="00802A6A"/>
    <w:rsid w:val="00802D08"/>
    <w:rsid w:val="00803081"/>
    <w:rsid w:val="00803377"/>
    <w:rsid w:val="008037C4"/>
    <w:rsid w:val="0080394D"/>
    <w:rsid w:val="00803B31"/>
    <w:rsid w:val="00803E7F"/>
    <w:rsid w:val="00804202"/>
    <w:rsid w:val="0080459A"/>
    <w:rsid w:val="0080475D"/>
    <w:rsid w:val="0080499F"/>
    <w:rsid w:val="008049A7"/>
    <w:rsid w:val="00804B47"/>
    <w:rsid w:val="00804C4F"/>
    <w:rsid w:val="00805563"/>
    <w:rsid w:val="008055A3"/>
    <w:rsid w:val="00805730"/>
    <w:rsid w:val="00805A06"/>
    <w:rsid w:val="00805B4B"/>
    <w:rsid w:val="00805D15"/>
    <w:rsid w:val="00805E38"/>
    <w:rsid w:val="008060CB"/>
    <w:rsid w:val="00806380"/>
    <w:rsid w:val="0080638B"/>
    <w:rsid w:val="008063F0"/>
    <w:rsid w:val="00806863"/>
    <w:rsid w:val="00806945"/>
    <w:rsid w:val="00807076"/>
    <w:rsid w:val="0080709E"/>
    <w:rsid w:val="0080723F"/>
    <w:rsid w:val="008072AC"/>
    <w:rsid w:val="00807337"/>
    <w:rsid w:val="00807489"/>
    <w:rsid w:val="0080764C"/>
    <w:rsid w:val="00807662"/>
    <w:rsid w:val="00807809"/>
    <w:rsid w:val="008078C4"/>
    <w:rsid w:val="00807946"/>
    <w:rsid w:val="00807AA5"/>
    <w:rsid w:val="00807B47"/>
    <w:rsid w:val="00807CA5"/>
    <w:rsid w:val="00807E6B"/>
    <w:rsid w:val="00807EA8"/>
    <w:rsid w:val="00807FD2"/>
    <w:rsid w:val="00810007"/>
    <w:rsid w:val="00810040"/>
    <w:rsid w:val="0081025F"/>
    <w:rsid w:val="008102DA"/>
    <w:rsid w:val="00810394"/>
    <w:rsid w:val="0081053C"/>
    <w:rsid w:val="00810583"/>
    <w:rsid w:val="00810594"/>
    <w:rsid w:val="008106C6"/>
    <w:rsid w:val="008109F1"/>
    <w:rsid w:val="00810A2F"/>
    <w:rsid w:val="00810B9B"/>
    <w:rsid w:val="00810C40"/>
    <w:rsid w:val="00810C97"/>
    <w:rsid w:val="00810DB7"/>
    <w:rsid w:val="00810F75"/>
    <w:rsid w:val="0081130A"/>
    <w:rsid w:val="008113A3"/>
    <w:rsid w:val="008114B8"/>
    <w:rsid w:val="00811574"/>
    <w:rsid w:val="008117DF"/>
    <w:rsid w:val="00811BE4"/>
    <w:rsid w:val="00811D7A"/>
    <w:rsid w:val="00811E81"/>
    <w:rsid w:val="00811EA4"/>
    <w:rsid w:val="00811EE9"/>
    <w:rsid w:val="00812042"/>
    <w:rsid w:val="0081210B"/>
    <w:rsid w:val="00812471"/>
    <w:rsid w:val="008125CA"/>
    <w:rsid w:val="008125FD"/>
    <w:rsid w:val="00812815"/>
    <w:rsid w:val="00812942"/>
    <w:rsid w:val="00812A2A"/>
    <w:rsid w:val="00812DCE"/>
    <w:rsid w:val="008130E7"/>
    <w:rsid w:val="0081328E"/>
    <w:rsid w:val="008134CB"/>
    <w:rsid w:val="0081365B"/>
    <w:rsid w:val="00813897"/>
    <w:rsid w:val="00813B7A"/>
    <w:rsid w:val="00813CFA"/>
    <w:rsid w:val="008141F0"/>
    <w:rsid w:val="008143EB"/>
    <w:rsid w:val="00814429"/>
    <w:rsid w:val="008144C5"/>
    <w:rsid w:val="00814811"/>
    <w:rsid w:val="00814F52"/>
    <w:rsid w:val="008151C7"/>
    <w:rsid w:val="0081521B"/>
    <w:rsid w:val="00815479"/>
    <w:rsid w:val="0081588B"/>
    <w:rsid w:val="00815A5C"/>
    <w:rsid w:val="00815BDC"/>
    <w:rsid w:val="008162BB"/>
    <w:rsid w:val="0081686D"/>
    <w:rsid w:val="008168AD"/>
    <w:rsid w:val="00816B5A"/>
    <w:rsid w:val="00816E7C"/>
    <w:rsid w:val="00816EE0"/>
    <w:rsid w:val="00817144"/>
    <w:rsid w:val="008172DA"/>
    <w:rsid w:val="0081782D"/>
    <w:rsid w:val="00817873"/>
    <w:rsid w:val="008178AC"/>
    <w:rsid w:val="00817A46"/>
    <w:rsid w:val="00820337"/>
    <w:rsid w:val="00820451"/>
    <w:rsid w:val="0082066A"/>
    <w:rsid w:val="008207F6"/>
    <w:rsid w:val="00820A57"/>
    <w:rsid w:val="00820A58"/>
    <w:rsid w:val="00820B8F"/>
    <w:rsid w:val="00820BCF"/>
    <w:rsid w:val="00820CF6"/>
    <w:rsid w:val="00820F1C"/>
    <w:rsid w:val="00821262"/>
    <w:rsid w:val="008212DD"/>
    <w:rsid w:val="0082158B"/>
    <w:rsid w:val="008219EB"/>
    <w:rsid w:val="00821EEC"/>
    <w:rsid w:val="00821F9C"/>
    <w:rsid w:val="008220BF"/>
    <w:rsid w:val="008220D1"/>
    <w:rsid w:val="008226F0"/>
    <w:rsid w:val="008227BC"/>
    <w:rsid w:val="0082298A"/>
    <w:rsid w:val="00822A07"/>
    <w:rsid w:val="00822AEC"/>
    <w:rsid w:val="00822EB8"/>
    <w:rsid w:val="008230D6"/>
    <w:rsid w:val="00823238"/>
    <w:rsid w:val="00823550"/>
    <w:rsid w:val="008236C5"/>
    <w:rsid w:val="00823852"/>
    <w:rsid w:val="00823AD2"/>
    <w:rsid w:val="00823C17"/>
    <w:rsid w:val="00823D86"/>
    <w:rsid w:val="00823E8A"/>
    <w:rsid w:val="00823F98"/>
    <w:rsid w:val="00823FC2"/>
    <w:rsid w:val="00824171"/>
    <w:rsid w:val="0082438E"/>
    <w:rsid w:val="008247A8"/>
    <w:rsid w:val="00824C18"/>
    <w:rsid w:val="00824CBE"/>
    <w:rsid w:val="00824E40"/>
    <w:rsid w:val="00824EA2"/>
    <w:rsid w:val="00824EDE"/>
    <w:rsid w:val="0082545D"/>
    <w:rsid w:val="00825489"/>
    <w:rsid w:val="0082588C"/>
    <w:rsid w:val="00825AF9"/>
    <w:rsid w:val="00825B47"/>
    <w:rsid w:val="00825C51"/>
    <w:rsid w:val="00825D60"/>
    <w:rsid w:val="00825D71"/>
    <w:rsid w:val="00825DF1"/>
    <w:rsid w:val="0082647E"/>
    <w:rsid w:val="0082659C"/>
    <w:rsid w:val="00826694"/>
    <w:rsid w:val="0082677C"/>
    <w:rsid w:val="00826B19"/>
    <w:rsid w:val="00826CC4"/>
    <w:rsid w:val="00826ECC"/>
    <w:rsid w:val="00826FF7"/>
    <w:rsid w:val="008273E7"/>
    <w:rsid w:val="008274E3"/>
    <w:rsid w:val="00827625"/>
    <w:rsid w:val="008276EA"/>
    <w:rsid w:val="00827760"/>
    <w:rsid w:val="00827871"/>
    <w:rsid w:val="008278DF"/>
    <w:rsid w:val="00827985"/>
    <w:rsid w:val="00827CEB"/>
    <w:rsid w:val="00827DC6"/>
    <w:rsid w:val="00830017"/>
    <w:rsid w:val="00830057"/>
    <w:rsid w:val="008300F0"/>
    <w:rsid w:val="008303BE"/>
    <w:rsid w:val="00830404"/>
    <w:rsid w:val="00830444"/>
    <w:rsid w:val="0083072D"/>
    <w:rsid w:val="008307A6"/>
    <w:rsid w:val="00830B7E"/>
    <w:rsid w:val="00830BEB"/>
    <w:rsid w:val="00830D20"/>
    <w:rsid w:val="00830E93"/>
    <w:rsid w:val="00830EEB"/>
    <w:rsid w:val="0083118D"/>
    <w:rsid w:val="008313B0"/>
    <w:rsid w:val="00831538"/>
    <w:rsid w:val="00831A0B"/>
    <w:rsid w:val="00831A69"/>
    <w:rsid w:val="00831A6B"/>
    <w:rsid w:val="00831E2C"/>
    <w:rsid w:val="00831F08"/>
    <w:rsid w:val="00831F50"/>
    <w:rsid w:val="00831FB0"/>
    <w:rsid w:val="0083201F"/>
    <w:rsid w:val="0083212F"/>
    <w:rsid w:val="008321FA"/>
    <w:rsid w:val="00832201"/>
    <w:rsid w:val="008322CB"/>
    <w:rsid w:val="008327C7"/>
    <w:rsid w:val="008329DB"/>
    <w:rsid w:val="00833117"/>
    <w:rsid w:val="008332B4"/>
    <w:rsid w:val="008334B7"/>
    <w:rsid w:val="008336FF"/>
    <w:rsid w:val="008338FD"/>
    <w:rsid w:val="00833A9F"/>
    <w:rsid w:val="00833DB4"/>
    <w:rsid w:val="00833DD1"/>
    <w:rsid w:val="00834526"/>
    <w:rsid w:val="00834719"/>
    <w:rsid w:val="008350B5"/>
    <w:rsid w:val="008352BE"/>
    <w:rsid w:val="00835607"/>
    <w:rsid w:val="0083594F"/>
    <w:rsid w:val="00835D60"/>
    <w:rsid w:val="0083619B"/>
    <w:rsid w:val="008361B4"/>
    <w:rsid w:val="008362D9"/>
    <w:rsid w:val="0083644E"/>
    <w:rsid w:val="00836702"/>
    <w:rsid w:val="00836A4F"/>
    <w:rsid w:val="00836DDA"/>
    <w:rsid w:val="00836E19"/>
    <w:rsid w:val="00836EF0"/>
    <w:rsid w:val="008370A9"/>
    <w:rsid w:val="008376D8"/>
    <w:rsid w:val="0083775B"/>
    <w:rsid w:val="00837A5E"/>
    <w:rsid w:val="00837D29"/>
    <w:rsid w:val="0084003C"/>
    <w:rsid w:val="00840593"/>
    <w:rsid w:val="00840674"/>
    <w:rsid w:val="00840BEC"/>
    <w:rsid w:val="00840C1A"/>
    <w:rsid w:val="00840D81"/>
    <w:rsid w:val="00840DFB"/>
    <w:rsid w:val="00840EEC"/>
    <w:rsid w:val="008411FB"/>
    <w:rsid w:val="00841202"/>
    <w:rsid w:val="00841303"/>
    <w:rsid w:val="00841419"/>
    <w:rsid w:val="00841740"/>
    <w:rsid w:val="0084178C"/>
    <w:rsid w:val="008417A9"/>
    <w:rsid w:val="00841F95"/>
    <w:rsid w:val="00842269"/>
    <w:rsid w:val="00842365"/>
    <w:rsid w:val="008423CE"/>
    <w:rsid w:val="0084291E"/>
    <w:rsid w:val="00842961"/>
    <w:rsid w:val="00842D21"/>
    <w:rsid w:val="00842F95"/>
    <w:rsid w:val="00842FD1"/>
    <w:rsid w:val="00843072"/>
    <w:rsid w:val="00843178"/>
    <w:rsid w:val="008432D3"/>
    <w:rsid w:val="00843537"/>
    <w:rsid w:val="008436A2"/>
    <w:rsid w:val="00843F99"/>
    <w:rsid w:val="008445F6"/>
    <w:rsid w:val="008447AD"/>
    <w:rsid w:val="00844870"/>
    <w:rsid w:val="00844875"/>
    <w:rsid w:val="008448E9"/>
    <w:rsid w:val="00844B28"/>
    <w:rsid w:val="00844B85"/>
    <w:rsid w:val="00844D33"/>
    <w:rsid w:val="00844EBE"/>
    <w:rsid w:val="00844F69"/>
    <w:rsid w:val="00845010"/>
    <w:rsid w:val="0084503F"/>
    <w:rsid w:val="008452F9"/>
    <w:rsid w:val="008454F8"/>
    <w:rsid w:val="0084586A"/>
    <w:rsid w:val="0084589F"/>
    <w:rsid w:val="00845B3D"/>
    <w:rsid w:val="00845EB1"/>
    <w:rsid w:val="0084645D"/>
    <w:rsid w:val="0084654E"/>
    <w:rsid w:val="00846560"/>
    <w:rsid w:val="008465D8"/>
    <w:rsid w:val="00846828"/>
    <w:rsid w:val="00846CDC"/>
    <w:rsid w:val="00846F12"/>
    <w:rsid w:val="00846F26"/>
    <w:rsid w:val="00847014"/>
    <w:rsid w:val="00847067"/>
    <w:rsid w:val="008470E6"/>
    <w:rsid w:val="008472C8"/>
    <w:rsid w:val="00847833"/>
    <w:rsid w:val="00847A28"/>
    <w:rsid w:val="00847DE5"/>
    <w:rsid w:val="00847E3F"/>
    <w:rsid w:val="00847F5C"/>
    <w:rsid w:val="00850090"/>
    <w:rsid w:val="008500A9"/>
    <w:rsid w:val="0085010E"/>
    <w:rsid w:val="00850766"/>
    <w:rsid w:val="00850A6C"/>
    <w:rsid w:val="00850AB4"/>
    <w:rsid w:val="00850C51"/>
    <w:rsid w:val="00850DE6"/>
    <w:rsid w:val="008514BF"/>
    <w:rsid w:val="0085161E"/>
    <w:rsid w:val="00851807"/>
    <w:rsid w:val="00851941"/>
    <w:rsid w:val="00851A38"/>
    <w:rsid w:val="00851BEE"/>
    <w:rsid w:val="0085205A"/>
    <w:rsid w:val="0085232C"/>
    <w:rsid w:val="00852345"/>
    <w:rsid w:val="00852C4A"/>
    <w:rsid w:val="00852C8B"/>
    <w:rsid w:val="00853053"/>
    <w:rsid w:val="008533B7"/>
    <w:rsid w:val="0085362D"/>
    <w:rsid w:val="008536DA"/>
    <w:rsid w:val="00853830"/>
    <w:rsid w:val="008538DB"/>
    <w:rsid w:val="00853987"/>
    <w:rsid w:val="00853A79"/>
    <w:rsid w:val="00853B92"/>
    <w:rsid w:val="008540A6"/>
    <w:rsid w:val="008544D5"/>
    <w:rsid w:val="00854775"/>
    <w:rsid w:val="00854795"/>
    <w:rsid w:val="00854891"/>
    <w:rsid w:val="00854A92"/>
    <w:rsid w:val="00854AFC"/>
    <w:rsid w:val="00854CE9"/>
    <w:rsid w:val="00854DE5"/>
    <w:rsid w:val="00854E25"/>
    <w:rsid w:val="00855557"/>
    <w:rsid w:val="00855C6D"/>
    <w:rsid w:val="00855D27"/>
    <w:rsid w:val="00856229"/>
    <w:rsid w:val="008564DF"/>
    <w:rsid w:val="00856840"/>
    <w:rsid w:val="0085694E"/>
    <w:rsid w:val="00856B17"/>
    <w:rsid w:val="00856B69"/>
    <w:rsid w:val="00856DCD"/>
    <w:rsid w:val="00856E30"/>
    <w:rsid w:val="00857071"/>
    <w:rsid w:val="0085742A"/>
    <w:rsid w:val="008577AF"/>
    <w:rsid w:val="00857845"/>
    <w:rsid w:val="00857982"/>
    <w:rsid w:val="008579A6"/>
    <w:rsid w:val="00857AE1"/>
    <w:rsid w:val="00857C00"/>
    <w:rsid w:val="0086000C"/>
    <w:rsid w:val="008601F2"/>
    <w:rsid w:val="008602BB"/>
    <w:rsid w:val="00860585"/>
    <w:rsid w:val="008609DB"/>
    <w:rsid w:val="00860AC2"/>
    <w:rsid w:val="00860B43"/>
    <w:rsid w:val="00860C1C"/>
    <w:rsid w:val="00860EA0"/>
    <w:rsid w:val="00860FAB"/>
    <w:rsid w:val="00861101"/>
    <w:rsid w:val="00861311"/>
    <w:rsid w:val="008613BD"/>
    <w:rsid w:val="008614ED"/>
    <w:rsid w:val="0086166C"/>
    <w:rsid w:val="00861692"/>
    <w:rsid w:val="008617B8"/>
    <w:rsid w:val="00861AF5"/>
    <w:rsid w:val="00861FA7"/>
    <w:rsid w:val="008621E6"/>
    <w:rsid w:val="0086233C"/>
    <w:rsid w:val="00862371"/>
    <w:rsid w:val="00863695"/>
    <w:rsid w:val="008637EB"/>
    <w:rsid w:val="00863896"/>
    <w:rsid w:val="008638D3"/>
    <w:rsid w:val="00863AA4"/>
    <w:rsid w:val="00863B8B"/>
    <w:rsid w:val="008640CA"/>
    <w:rsid w:val="008641E8"/>
    <w:rsid w:val="0086429F"/>
    <w:rsid w:val="00864302"/>
    <w:rsid w:val="00864309"/>
    <w:rsid w:val="0086451D"/>
    <w:rsid w:val="00864775"/>
    <w:rsid w:val="0086483B"/>
    <w:rsid w:val="00864866"/>
    <w:rsid w:val="00864A09"/>
    <w:rsid w:val="00864A3A"/>
    <w:rsid w:val="00864D11"/>
    <w:rsid w:val="00864D46"/>
    <w:rsid w:val="00864DAF"/>
    <w:rsid w:val="00864E4E"/>
    <w:rsid w:val="00865097"/>
    <w:rsid w:val="008652B7"/>
    <w:rsid w:val="008652C4"/>
    <w:rsid w:val="00865535"/>
    <w:rsid w:val="008656E5"/>
    <w:rsid w:val="00865AB6"/>
    <w:rsid w:val="00865E4B"/>
    <w:rsid w:val="00865EE9"/>
    <w:rsid w:val="00866189"/>
    <w:rsid w:val="0086636C"/>
    <w:rsid w:val="00866511"/>
    <w:rsid w:val="008666A0"/>
    <w:rsid w:val="00866947"/>
    <w:rsid w:val="00866A23"/>
    <w:rsid w:val="00866B22"/>
    <w:rsid w:val="00866C7C"/>
    <w:rsid w:val="00866F81"/>
    <w:rsid w:val="00867115"/>
    <w:rsid w:val="008671AA"/>
    <w:rsid w:val="008673D2"/>
    <w:rsid w:val="00867416"/>
    <w:rsid w:val="00867573"/>
    <w:rsid w:val="00867831"/>
    <w:rsid w:val="00867877"/>
    <w:rsid w:val="008678D0"/>
    <w:rsid w:val="00867908"/>
    <w:rsid w:val="00867BA1"/>
    <w:rsid w:val="00867C64"/>
    <w:rsid w:val="0087005D"/>
    <w:rsid w:val="008704DF"/>
    <w:rsid w:val="0087052F"/>
    <w:rsid w:val="0087071E"/>
    <w:rsid w:val="00870765"/>
    <w:rsid w:val="008708FA"/>
    <w:rsid w:val="008709C4"/>
    <w:rsid w:val="00870B97"/>
    <w:rsid w:val="00870F09"/>
    <w:rsid w:val="00870F1D"/>
    <w:rsid w:val="008715CB"/>
    <w:rsid w:val="00871E6D"/>
    <w:rsid w:val="00871E7D"/>
    <w:rsid w:val="008721A0"/>
    <w:rsid w:val="008727CD"/>
    <w:rsid w:val="008727D8"/>
    <w:rsid w:val="00872ABD"/>
    <w:rsid w:val="00872B1F"/>
    <w:rsid w:val="00872B67"/>
    <w:rsid w:val="00872C90"/>
    <w:rsid w:val="008730AA"/>
    <w:rsid w:val="008732E8"/>
    <w:rsid w:val="008732FF"/>
    <w:rsid w:val="00873328"/>
    <w:rsid w:val="0087348D"/>
    <w:rsid w:val="00873516"/>
    <w:rsid w:val="00873BF8"/>
    <w:rsid w:val="00873EB9"/>
    <w:rsid w:val="00873F3B"/>
    <w:rsid w:val="008742AF"/>
    <w:rsid w:val="00874498"/>
    <w:rsid w:val="00874841"/>
    <w:rsid w:val="00874AC6"/>
    <w:rsid w:val="00874B42"/>
    <w:rsid w:val="00874BF3"/>
    <w:rsid w:val="00874D8C"/>
    <w:rsid w:val="00874FB8"/>
    <w:rsid w:val="00875745"/>
    <w:rsid w:val="008759AC"/>
    <w:rsid w:val="00875A15"/>
    <w:rsid w:val="00875A2E"/>
    <w:rsid w:val="00875CD3"/>
    <w:rsid w:val="008760F5"/>
    <w:rsid w:val="00876102"/>
    <w:rsid w:val="008762A2"/>
    <w:rsid w:val="008763E5"/>
    <w:rsid w:val="008765D9"/>
    <w:rsid w:val="00876BC7"/>
    <w:rsid w:val="00876EAC"/>
    <w:rsid w:val="00877725"/>
    <w:rsid w:val="008778CF"/>
    <w:rsid w:val="00877975"/>
    <w:rsid w:val="00877BAE"/>
    <w:rsid w:val="00877F93"/>
    <w:rsid w:val="00880546"/>
    <w:rsid w:val="00880672"/>
    <w:rsid w:val="00880733"/>
    <w:rsid w:val="00880758"/>
    <w:rsid w:val="00880852"/>
    <w:rsid w:val="008811B0"/>
    <w:rsid w:val="008814CC"/>
    <w:rsid w:val="00881A06"/>
    <w:rsid w:val="00881C82"/>
    <w:rsid w:val="00881D4A"/>
    <w:rsid w:val="00881EE1"/>
    <w:rsid w:val="00881F0A"/>
    <w:rsid w:val="00881F11"/>
    <w:rsid w:val="008820B1"/>
    <w:rsid w:val="00882393"/>
    <w:rsid w:val="008829B6"/>
    <w:rsid w:val="00882A32"/>
    <w:rsid w:val="0088303B"/>
    <w:rsid w:val="00883106"/>
    <w:rsid w:val="00883406"/>
    <w:rsid w:val="0088349D"/>
    <w:rsid w:val="00883861"/>
    <w:rsid w:val="00883F73"/>
    <w:rsid w:val="0088426E"/>
    <w:rsid w:val="00884348"/>
    <w:rsid w:val="008844AA"/>
    <w:rsid w:val="008844C2"/>
    <w:rsid w:val="00884B27"/>
    <w:rsid w:val="00884D2F"/>
    <w:rsid w:val="00884DA4"/>
    <w:rsid w:val="00885159"/>
    <w:rsid w:val="00885267"/>
    <w:rsid w:val="008853D7"/>
    <w:rsid w:val="008854C4"/>
    <w:rsid w:val="008858A3"/>
    <w:rsid w:val="00885968"/>
    <w:rsid w:val="00885BBF"/>
    <w:rsid w:val="00885FC3"/>
    <w:rsid w:val="0088615A"/>
    <w:rsid w:val="008861D3"/>
    <w:rsid w:val="00886289"/>
    <w:rsid w:val="008862C6"/>
    <w:rsid w:val="008862DB"/>
    <w:rsid w:val="0088638A"/>
    <w:rsid w:val="00886B6E"/>
    <w:rsid w:val="00886BDE"/>
    <w:rsid w:val="00886D5E"/>
    <w:rsid w:val="00886E96"/>
    <w:rsid w:val="00887034"/>
    <w:rsid w:val="008874AC"/>
    <w:rsid w:val="0088776E"/>
    <w:rsid w:val="008878E8"/>
    <w:rsid w:val="00887B35"/>
    <w:rsid w:val="00887CC1"/>
    <w:rsid w:val="00887D0A"/>
    <w:rsid w:val="00887D4D"/>
    <w:rsid w:val="00887D53"/>
    <w:rsid w:val="00887D79"/>
    <w:rsid w:val="00890173"/>
    <w:rsid w:val="0089049E"/>
    <w:rsid w:val="00890838"/>
    <w:rsid w:val="0089091A"/>
    <w:rsid w:val="0089097C"/>
    <w:rsid w:val="00890EB4"/>
    <w:rsid w:val="00890FA5"/>
    <w:rsid w:val="00890FC4"/>
    <w:rsid w:val="008912C3"/>
    <w:rsid w:val="0089133B"/>
    <w:rsid w:val="00891463"/>
    <w:rsid w:val="00891464"/>
    <w:rsid w:val="008918CA"/>
    <w:rsid w:val="00891C01"/>
    <w:rsid w:val="00891CB9"/>
    <w:rsid w:val="00891CBC"/>
    <w:rsid w:val="00891FB0"/>
    <w:rsid w:val="0089215E"/>
    <w:rsid w:val="0089222F"/>
    <w:rsid w:val="008924C4"/>
    <w:rsid w:val="00892532"/>
    <w:rsid w:val="0089267F"/>
    <w:rsid w:val="008926CA"/>
    <w:rsid w:val="0089285A"/>
    <w:rsid w:val="00892864"/>
    <w:rsid w:val="00892A95"/>
    <w:rsid w:val="00892F50"/>
    <w:rsid w:val="00892F57"/>
    <w:rsid w:val="008930CA"/>
    <w:rsid w:val="00893106"/>
    <w:rsid w:val="008933FC"/>
    <w:rsid w:val="008934CA"/>
    <w:rsid w:val="00893540"/>
    <w:rsid w:val="00893697"/>
    <w:rsid w:val="008939CE"/>
    <w:rsid w:val="00893E62"/>
    <w:rsid w:val="0089444C"/>
    <w:rsid w:val="008944C7"/>
    <w:rsid w:val="008948B8"/>
    <w:rsid w:val="00895015"/>
    <w:rsid w:val="008953B2"/>
    <w:rsid w:val="0089550A"/>
    <w:rsid w:val="00895615"/>
    <w:rsid w:val="0089575D"/>
    <w:rsid w:val="00895914"/>
    <w:rsid w:val="00895B0C"/>
    <w:rsid w:val="00895BBC"/>
    <w:rsid w:val="00895DD3"/>
    <w:rsid w:val="00896220"/>
    <w:rsid w:val="00896252"/>
    <w:rsid w:val="00896362"/>
    <w:rsid w:val="00896414"/>
    <w:rsid w:val="0089647E"/>
    <w:rsid w:val="00896E08"/>
    <w:rsid w:val="00897427"/>
    <w:rsid w:val="008974BA"/>
    <w:rsid w:val="0089788C"/>
    <w:rsid w:val="008978A8"/>
    <w:rsid w:val="00897A00"/>
    <w:rsid w:val="00897A8F"/>
    <w:rsid w:val="00897E3F"/>
    <w:rsid w:val="00897E51"/>
    <w:rsid w:val="00897EE1"/>
    <w:rsid w:val="008A007F"/>
    <w:rsid w:val="008A01EF"/>
    <w:rsid w:val="008A02A2"/>
    <w:rsid w:val="008A0394"/>
    <w:rsid w:val="008A0964"/>
    <w:rsid w:val="008A0AED"/>
    <w:rsid w:val="008A0B3E"/>
    <w:rsid w:val="008A0C32"/>
    <w:rsid w:val="008A0D6A"/>
    <w:rsid w:val="008A0DD4"/>
    <w:rsid w:val="008A0EF7"/>
    <w:rsid w:val="008A105C"/>
    <w:rsid w:val="008A1066"/>
    <w:rsid w:val="008A117E"/>
    <w:rsid w:val="008A125A"/>
    <w:rsid w:val="008A125C"/>
    <w:rsid w:val="008A12C6"/>
    <w:rsid w:val="008A134A"/>
    <w:rsid w:val="008A1396"/>
    <w:rsid w:val="008A147F"/>
    <w:rsid w:val="008A199D"/>
    <w:rsid w:val="008A19D3"/>
    <w:rsid w:val="008A1CAE"/>
    <w:rsid w:val="008A201A"/>
    <w:rsid w:val="008A2150"/>
    <w:rsid w:val="008A22FB"/>
    <w:rsid w:val="008A250D"/>
    <w:rsid w:val="008A289B"/>
    <w:rsid w:val="008A2952"/>
    <w:rsid w:val="008A2A10"/>
    <w:rsid w:val="008A2E1B"/>
    <w:rsid w:val="008A300B"/>
    <w:rsid w:val="008A3042"/>
    <w:rsid w:val="008A31E8"/>
    <w:rsid w:val="008A31F7"/>
    <w:rsid w:val="008A324F"/>
    <w:rsid w:val="008A32FA"/>
    <w:rsid w:val="008A33C3"/>
    <w:rsid w:val="008A3450"/>
    <w:rsid w:val="008A37D3"/>
    <w:rsid w:val="008A38F2"/>
    <w:rsid w:val="008A3B88"/>
    <w:rsid w:val="008A4229"/>
    <w:rsid w:val="008A431B"/>
    <w:rsid w:val="008A43D8"/>
    <w:rsid w:val="008A44B6"/>
    <w:rsid w:val="008A4612"/>
    <w:rsid w:val="008A4656"/>
    <w:rsid w:val="008A4977"/>
    <w:rsid w:val="008A4CA5"/>
    <w:rsid w:val="008A4D52"/>
    <w:rsid w:val="008A4DB3"/>
    <w:rsid w:val="008A4EBD"/>
    <w:rsid w:val="008A5077"/>
    <w:rsid w:val="008A53E6"/>
    <w:rsid w:val="008A55F9"/>
    <w:rsid w:val="008A5743"/>
    <w:rsid w:val="008A59D4"/>
    <w:rsid w:val="008A5BEF"/>
    <w:rsid w:val="008A5C16"/>
    <w:rsid w:val="008A5EF3"/>
    <w:rsid w:val="008A615E"/>
    <w:rsid w:val="008A650B"/>
    <w:rsid w:val="008A6926"/>
    <w:rsid w:val="008A6A68"/>
    <w:rsid w:val="008A6A80"/>
    <w:rsid w:val="008A6CEC"/>
    <w:rsid w:val="008A7031"/>
    <w:rsid w:val="008A7290"/>
    <w:rsid w:val="008A759D"/>
    <w:rsid w:val="008A79F0"/>
    <w:rsid w:val="008A7A24"/>
    <w:rsid w:val="008A7AE4"/>
    <w:rsid w:val="008A7AFB"/>
    <w:rsid w:val="008A7C31"/>
    <w:rsid w:val="008B0160"/>
    <w:rsid w:val="008B0281"/>
    <w:rsid w:val="008B035B"/>
    <w:rsid w:val="008B04CE"/>
    <w:rsid w:val="008B0618"/>
    <w:rsid w:val="008B0B53"/>
    <w:rsid w:val="008B0C16"/>
    <w:rsid w:val="008B11B0"/>
    <w:rsid w:val="008B12AF"/>
    <w:rsid w:val="008B140D"/>
    <w:rsid w:val="008B1836"/>
    <w:rsid w:val="008B1A1D"/>
    <w:rsid w:val="008B1A61"/>
    <w:rsid w:val="008B1B28"/>
    <w:rsid w:val="008B1F69"/>
    <w:rsid w:val="008B1FC0"/>
    <w:rsid w:val="008B1FE2"/>
    <w:rsid w:val="008B202C"/>
    <w:rsid w:val="008B2035"/>
    <w:rsid w:val="008B245D"/>
    <w:rsid w:val="008B2488"/>
    <w:rsid w:val="008B29DB"/>
    <w:rsid w:val="008B2A74"/>
    <w:rsid w:val="008B2B45"/>
    <w:rsid w:val="008B2FF1"/>
    <w:rsid w:val="008B3798"/>
    <w:rsid w:val="008B399B"/>
    <w:rsid w:val="008B3EB8"/>
    <w:rsid w:val="008B42E8"/>
    <w:rsid w:val="008B43D4"/>
    <w:rsid w:val="008B4600"/>
    <w:rsid w:val="008B4650"/>
    <w:rsid w:val="008B4653"/>
    <w:rsid w:val="008B46C8"/>
    <w:rsid w:val="008B497C"/>
    <w:rsid w:val="008B4ADF"/>
    <w:rsid w:val="008B4D0A"/>
    <w:rsid w:val="008B4D8B"/>
    <w:rsid w:val="008B4FF4"/>
    <w:rsid w:val="008B5066"/>
    <w:rsid w:val="008B51DC"/>
    <w:rsid w:val="008B5204"/>
    <w:rsid w:val="008B5285"/>
    <w:rsid w:val="008B56F7"/>
    <w:rsid w:val="008B57BF"/>
    <w:rsid w:val="008B5950"/>
    <w:rsid w:val="008B5B00"/>
    <w:rsid w:val="008B5BD0"/>
    <w:rsid w:val="008B5BFA"/>
    <w:rsid w:val="008B60FD"/>
    <w:rsid w:val="008B61AB"/>
    <w:rsid w:val="008B6359"/>
    <w:rsid w:val="008B64BF"/>
    <w:rsid w:val="008B65D8"/>
    <w:rsid w:val="008B6923"/>
    <w:rsid w:val="008B6941"/>
    <w:rsid w:val="008B6A7F"/>
    <w:rsid w:val="008B6F01"/>
    <w:rsid w:val="008B6F4B"/>
    <w:rsid w:val="008B720F"/>
    <w:rsid w:val="008B72B1"/>
    <w:rsid w:val="008B7302"/>
    <w:rsid w:val="008B7306"/>
    <w:rsid w:val="008B79BB"/>
    <w:rsid w:val="008B7A0E"/>
    <w:rsid w:val="008B7EEF"/>
    <w:rsid w:val="008B7F58"/>
    <w:rsid w:val="008C01E9"/>
    <w:rsid w:val="008C0327"/>
    <w:rsid w:val="008C06D4"/>
    <w:rsid w:val="008C07EB"/>
    <w:rsid w:val="008C0821"/>
    <w:rsid w:val="008C0871"/>
    <w:rsid w:val="008C0A56"/>
    <w:rsid w:val="008C0B65"/>
    <w:rsid w:val="008C0DDC"/>
    <w:rsid w:val="008C0E2F"/>
    <w:rsid w:val="008C0E6F"/>
    <w:rsid w:val="008C0E9C"/>
    <w:rsid w:val="008C0EDD"/>
    <w:rsid w:val="008C17E1"/>
    <w:rsid w:val="008C18B2"/>
    <w:rsid w:val="008C1B1E"/>
    <w:rsid w:val="008C1D35"/>
    <w:rsid w:val="008C1FF9"/>
    <w:rsid w:val="008C20C8"/>
    <w:rsid w:val="008C225E"/>
    <w:rsid w:val="008C27BC"/>
    <w:rsid w:val="008C2A19"/>
    <w:rsid w:val="008C2B05"/>
    <w:rsid w:val="008C2B56"/>
    <w:rsid w:val="008C2B8E"/>
    <w:rsid w:val="008C2D6D"/>
    <w:rsid w:val="008C2E6A"/>
    <w:rsid w:val="008C301B"/>
    <w:rsid w:val="008C3044"/>
    <w:rsid w:val="008C3441"/>
    <w:rsid w:val="008C39C5"/>
    <w:rsid w:val="008C39C8"/>
    <w:rsid w:val="008C3C77"/>
    <w:rsid w:val="008C4536"/>
    <w:rsid w:val="008C4692"/>
    <w:rsid w:val="008C469C"/>
    <w:rsid w:val="008C488B"/>
    <w:rsid w:val="008C499F"/>
    <w:rsid w:val="008C4FA6"/>
    <w:rsid w:val="008C4FB4"/>
    <w:rsid w:val="008C513F"/>
    <w:rsid w:val="008C51E3"/>
    <w:rsid w:val="008C5512"/>
    <w:rsid w:val="008C5778"/>
    <w:rsid w:val="008C5947"/>
    <w:rsid w:val="008C5AF9"/>
    <w:rsid w:val="008C5E9A"/>
    <w:rsid w:val="008C5EA7"/>
    <w:rsid w:val="008C607E"/>
    <w:rsid w:val="008C6168"/>
    <w:rsid w:val="008C650B"/>
    <w:rsid w:val="008C6671"/>
    <w:rsid w:val="008C66C7"/>
    <w:rsid w:val="008C6716"/>
    <w:rsid w:val="008C69D9"/>
    <w:rsid w:val="008C706C"/>
    <w:rsid w:val="008C7679"/>
    <w:rsid w:val="008C789D"/>
    <w:rsid w:val="008C7AD4"/>
    <w:rsid w:val="008C7B4F"/>
    <w:rsid w:val="008C7EC0"/>
    <w:rsid w:val="008C7F33"/>
    <w:rsid w:val="008D0072"/>
    <w:rsid w:val="008D0359"/>
    <w:rsid w:val="008D0497"/>
    <w:rsid w:val="008D0562"/>
    <w:rsid w:val="008D07B8"/>
    <w:rsid w:val="008D0A50"/>
    <w:rsid w:val="008D0C26"/>
    <w:rsid w:val="008D0DBD"/>
    <w:rsid w:val="008D1098"/>
    <w:rsid w:val="008D1404"/>
    <w:rsid w:val="008D1431"/>
    <w:rsid w:val="008D165F"/>
    <w:rsid w:val="008D168E"/>
    <w:rsid w:val="008D19A7"/>
    <w:rsid w:val="008D1B54"/>
    <w:rsid w:val="008D1C99"/>
    <w:rsid w:val="008D2272"/>
    <w:rsid w:val="008D22F9"/>
    <w:rsid w:val="008D2337"/>
    <w:rsid w:val="008D2349"/>
    <w:rsid w:val="008D26CC"/>
    <w:rsid w:val="008D27F7"/>
    <w:rsid w:val="008D299A"/>
    <w:rsid w:val="008D30FD"/>
    <w:rsid w:val="008D3196"/>
    <w:rsid w:val="008D3324"/>
    <w:rsid w:val="008D334E"/>
    <w:rsid w:val="008D3406"/>
    <w:rsid w:val="008D3726"/>
    <w:rsid w:val="008D386F"/>
    <w:rsid w:val="008D392A"/>
    <w:rsid w:val="008D3D69"/>
    <w:rsid w:val="008D4259"/>
    <w:rsid w:val="008D4368"/>
    <w:rsid w:val="008D4A26"/>
    <w:rsid w:val="008D4D17"/>
    <w:rsid w:val="008D4DB0"/>
    <w:rsid w:val="008D53C7"/>
    <w:rsid w:val="008D53EE"/>
    <w:rsid w:val="008D5511"/>
    <w:rsid w:val="008D557D"/>
    <w:rsid w:val="008D56EE"/>
    <w:rsid w:val="008D57A8"/>
    <w:rsid w:val="008D5930"/>
    <w:rsid w:val="008D5A8E"/>
    <w:rsid w:val="008D5B27"/>
    <w:rsid w:val="008D5B61"/>
    <w:rsid w:val="008D5D6E"/>
    <w:rsid w:val="008D5F36"/>
    <w:rsid w:val="008D6084"/>
    <w:rsid w:val="008D65C1"/>
    <w:rsid w:val="008D6611"/>
    <w:rsid w:val="008D6740"/>
    <w:rsid w:val="008D6832"/>
    <w:rsid w:val="008D6C26"/>
    <w:rsid w:val="008D6D9B"/>
    <w:rsid w:val="008D6E00"/>
    <w:rsid w:val="008D72E6"/>
    <w:rsid w:val="008D72F7"/>
    <w:rsid w:val="008D76D3"/>
    <w:rsid w:val="008D791E"/>
    <w:rsid w:val="008D7A68"/>
    <w:rsid w:val="008D7C5A"/>
    <w:rsid w:val="008D7E6D"/>
    <w:rsid w:val="008D7F16"/>
    <w:rsid w:val="008E00D0"/>
    <w:rsid w:val="008E023F"/>
    <w:rsid w:val="008E051A"/>
    <w:rsid w:val="008E05EF"/>
    <w:rsid w:val="008E06D5"/>
    <w:rsid w:val="008E111D"/>
    <w:rsid w:val="008E115F"/>
    <w:rsid w:val="008E1457"/>
    <w:rsid w:val="008E155C"/>
    <w:rsid w:val="008E15BD"/>
    <w:rsid w:val="008E1943"/>
    <w:rsid w:val="008E1A1F"/>
    <w:rsid w:val="008E1A29"/>
    <w:rsid w:val="008E1A64"/>
    <w:rsid w:val="008E1E73"/>
    <w:rsid w:val="008E1ED6"/>
    <w:rsid w:val="008E1FE4"/>
    <w:rsid w:val="008E20E6"/>
    <w:rsid w:val="008E2309"/>
    <w:rsid w:val="008E2621"/>
    <w:rsid w:val="008E2797"/>
    <w:rsid w:val="008E28F8"/>
    <w:rsid w:val="008E2910"/>
    <w:rsid w:val="008E2BB4"/>
    <w:rsid w:val="008E2C0F"/>
    <w:rsid w:val="008E2CCE"/>
    <w:rsid w:val="008E3389"/>
    <w:rsid w:val="008E3558"/>
    <w:rsid w:val="008E35BF"/>
    <w:rsid w:val="008E3730"/>
    <w:rsid w:val="008E3756"/>
    <w:rsid w:val="008E3A5C"/>
    <w:rsid w:val="008E3FC2"/>
    <w:rsid w:val="008E410B"/>
    <w:rsid w:val="008E4354"/>
    <w:rsid w:val="008E46FA"/>
    <w:rsid w:val="008E4F74"/>
    <w:rsid w:val="008E511E"/>
    <w:rsid w:val="008E55E1"/>
    <w:rsid w:val="008E5685"/>
    <w:rsid w:val="008E5AF4"/>
    <w:rsid w:val="008E5B40"/>
    <w:rsid w:val="008E5B56"/>
    <w:rsid w:val="008E67F9"/>
    <w:rsid w:val="008E683F"/>
    <w:rsid w:val="008E6A3D"/>
    <w:rsid w:val="008E6B33"/>
    <w:rsid w:val="008E6D8A"/>
    <w:rsid w:val="008E7077"/>
    <w:rsid w:val="008E7601"/>
    <w:rsid w:val="008E77A1"/>
    <w:rsid w:val="008E78E9"/>
    <w:rsid w:val="008E799E"/>
    <w:rsid w:val="008E7C9D"/>
    <w:rsid w:val="008E7CCE"/>
    <w:rsid w:val="008E7D5B"/>
    <w:rsid w:val="008E7E0F"/>
    <w:rsid w:val="008F0195"/>
    <w:rsid w:val="008F0554"/>
    <w:rsid w:val="008F067C"/>
    <w:rsid w:val="008F06A2"/>
    <w:rsid w:val="008F08A1"/>
    <w:rsid w:val="008F0A90"/>
    <w:rsid w:val="008F0B33"/>
    <w:rsid w:val="008F0CD7"/>
    <w:rsid w:val="008F0D5D"/>
    <w:rsid w:val="008F10CE"/>
    <w:rsid w:val="008F15EA"/>
    <w:rsid w:val="008F15F7"/>
    <w:rsid w:val="008F16D5"/>
    <w:rsid w:val="008F1736"/>
    <w:rsid w:val="008F17F8"/>
    <w:rsid w:val="008F22E1"/>
    <w:rsid w:val="008F24BC"/>
    <w:rsid w:val="008F2544"/>
    <w:rsid w:val="008F257C"/>
    <w:rsid w:val="008F2715"/>
    <w:rsid w:val="008F27C7"/>
    <w:rsid w:val="008F286B"/>
    <w:rsid w:val="008F28D2"/>
    <w:rsid w:val="008F3469"/>
    <w:rsid w:val="008F3AD8"/>
    <w:rsid w:val="008F3DCC"/>
    <w:rsid w:val="008F4099"/>
    <w:rsid w:val="008F4647"/>
    <w:rsid w:val="008F4787"/>
    <w:rsid w:val="008F4C6F"/>
    <w:rsid w:val="008F4D3D"/>
    <w:rsid w:val="008F4E79"/>
    <w:rsid w:val="008F4E88"/>
    <w:rsid w:val="008F50A6"/>
    <w:rsid w:val="008F51FC"/>
    <w:rsid w:val="008F5280"/>
    <w:rsid w:val="008F53AC"/>
    <w:rsid w:val="008F55EF"/>
    <w:rsid w:val="008F5A1D"/>
    <w:rsid w:val="008F5CA9"/>
    <w:rsid w:val="008F5D8D"/>
    <w:rsid w:val="008F5D93"/>
    <w:rsid w:val="008F5FA7"/>
    <w:rsid w:val="008F64A9"/>
    <w:rsid w:val="008F677C"/>
    <w:rsid w:val="008F68C6"/>
    <w:rsid w:val="008F6979"/>
    <w:rsid w:val="008F6E57"/>
    <w:rsid w:val="008F71DC"/>
    <w:rsid w:val="008F7250"/>
    <w:rsid w:val="008F7297"/>
    <w:rsid w:val="008F759F"/>
    <w:rsid w:val="008F7FF9"/>
    <w:rsid w:val="00900190"/>
    <w:rsid w:val="009001F7"/>
    <w:rsid w:val="0090044F"/>
    <w:rsid w:val="00900D1F"/>
    <w:rsid w:val="00900F0C"/>
    <w:rsid w:val="00900F38"/>
    <w:rsid w:val="00901348"/>
    <w:rsid w:val="0090177D"/>
    <w:rsid w:val="00901A42"/>
    <w:rsid w:val="00901BC4"/>
    <w:rsid w:val="00901CB9"/>
    <w:rsid w:val="00901CD1"/>
    <w:rsid w:val="00901D90"/>
    <w:rsid w:val="009023D0"/>
    <w:rsid w:val="009026C9"/>
    <w:rsid w:val="00902804"/>
    <w:rsid w:val="00902ACB"/>
    <w:rsid w:val="00902DB3"/>
    <w:rsid w:val="009031E8"/>
    <w:rsid w:val="00903B1A"/>
    <w:rsid w:val="009040AA"/>
    <w:rsid w:val="00904242"/>
    <w:rsid w:val="00904371"/>
    <w:rsid w:val="009043D1"/>
    <w:rsid w:val="0090459D"/>
    <w:rsid w:val="00904715"/>
    <w:rsid w:val="009048ED"/>
    <w:rsid w:val="00904AC6"/>
    <w:rsid w:val="00904F14"/>
    <w:rsid w:val="00905031"/>
    <w:rsid w:val="009052C0"/>
    <w:rsid w:val="009055B7"/>
    <w:rsid w:val="0090567B"/>
    <w:rsid w:val="00905730"/>
    <w:rsid w:val="009059C0"/>
    <w:rsid w:val="00905BEE"/>
    <w:rsid w:val="00905E2E"/>
    <w:rsid w:val="009064AE"/>
    <w:rsid w:val="0090692F"/>
    <w:rsid w:val="00906B2F"/>
    <w:rsid w:val="00906C3D"/>
    <w:rsid w:val="00906DB8"/>
    <w:rsid w:val="00906DEC"/>
    <w:rsid w:val="009074C5"/>
    <w:rsid w:val="00907563"/>
    <w:rsid w:val="00907749"/>
    <w:rsid w:val="00907A52"/>
    <w:rsid w:val="00907EE0"/>
    <w:rsid w:val="00910327"/>
    <w:rsid w:val="00910350"/>
    <w:rsid w:val="00910716"/>
    <w:rsid w:val="00910751"/>
    <w:rsid w:val="00910990"/>
    <w:rsid w:val="00910D03"/>
    <w:rsid w:val="00911558"/>
    <w:rsid w:val="009116AD"/>
    <w:rsid w:val="009116DB"/>
    <w:rsid w:val="00911920"/>
    <w:rsid w:val="0091198C"/>
    <w:rsid w:val="00911A16"/>
    <w:rsid w:val="00911B2D"/>
    <w:rsid w:val="00911BBA"/>
    <w:rsid w:val="00911D99"/>
    <w:rsid w:val="00911E1E"/>
    <w:rsid w:val="00911F17"/>
    <w:rsid w:val="009120DA"/>
    <w:rsid w:val="00912881"/>
    <w:rsid w:val="00912960"/>
    <w:rsid w:val="00912995"/>
    <w:rsid w:val="00912AD2"/>
    <w:rsid w:val="00912B89"/>
    <w:rsid w:val="00912D89"/>
    <w:rsid w:val="009131EE"/>
    <w:rsid w:val="009133EF"/>
    <w:rsid w:val="0091347D"/>
    <w:rsid w:val="009136CF"/>
    <w:rsid w:val="00913AD8"/>
    <w:rsid w:val="009141CF"/>
    <w:rsid w:val="00914981"/>
    <w:rsid w:val="00914C5F"/>
    <w:rsid w:val="009152CB"/>
    <w:rsid w:val="0091580F"/>
    <w:rsid w:val="009158DF"/>
    <w:rsid w:val="00915B6F"/>
    <w:rsid w:val="00916382"/>
    <w:rsid w:val="0091643C"/>
    <w:rsid w:val="00916905"/>
    <w:rsid w:val="00916BCF"/>
    <w:rsid w:val="0091707E"/>
    <w:rsid w:val="009170D3"/>
    <w:rsid w:val="00917241"/>
    <w:rsid w:val="0091727B"/>
    <w:rsid w:val="0091745D"/>
    <w:rsid w:val="009176C6"/>
    <w:rsid w:val="00917933"/>
    <w:rsid w:val="00917B5E"/>
    <w:rsid w:val="00917C14"/>
    <w:rsid w:val="00920113"/>
    <w:rsid w:val="009202FF"/>
    <w:rsid w:val="009206B1"/>
    <w:rsid w:val="009209C4"/>
    <w:rsid w:val="00920A21"/>
    <w:rsid w:val="00920C9B"/>
    <w:rsid w:val="00920EB9"/>
    <w:rsid w:val="00920F57"/>
    <w:rsid w:val="00921362"/>
    <w:rsid w:val="00921411"/>
    <w:rsid w:val="00921449"/>
    <w:rsid w:val="00921883"/>
    <w:rsid w:val="00921B1C"/>
    <w:rsid w:val="00921E43"/>
    <w:rsid w:val="00921E9C"/>
    <w:rsid w:val="00921F13"/>
    <w:rsid w:val="00922040"/>
    <w:rsid w:val="00922044"/>
    <w:rsid w:val="00922379"/>
    <w:rsid w:val="0092249B"/>
    <w:rsid w:val="00922550"/>
    <w:rsid w:val="00922660"/>
    <w:rsid w:val="0092267B"/>
    <w:rsid w:val="00922B08"/>
    <w:rsid w:val="00922C1B"/>
    <w:rsid w:val="00922DEF"/>
    <w:rsid w:val="00922FF6"/>
    <w:rsid w:val="009230BA"/>
    <w:rsid w:val="009232F5"/>
    <w:rsid w:val="00923455"/>
    <w:rsid w:val="00923483"/>
    <w:rsid w:val="00923921"/>
    <w:rsid w:val="00923981"/>
    <w:rsid w:val="00923A68"/>
    <w:rsid w:val="00923DD1"/>
    <w:rsid w:val="00923F2C"/>
    <w:rsid w:val="009241E5"/>
    <w:rsid w:val="00924790"/>
    <w:rsid w:val="009247D8"/>
    <w:rsid w:val="00924BB6"/>
    <w:rsid w:val="00924D46"/>
    <w:rsid w:val="00924D79"/>
    <w:rsid w:val="00924DFE"/>
    <w:rsid w:val="00925077"/>
    <w:rsid w:val="009255EB"/>
    <w:rsid w:val="009255F4"/>
    <w:rsid w:val="00925652"/>
    <w:rsid w:val="009256C5"/>
    <w:rsid w:val="0092598A"/>
    <w:rsid w:val="00925EA0"/>
    <w:rsid w:val="009260F5"/>
    <w:rsid w:val="00926150"/>
    <w:rsid w:val="00926221"/>
    <w:rsid w:val="009262B2"/>
    <w:rsid w:val="00926A2B"/>
    <w:rsid w:val="00926B1B"/>
    <w:rsid w:val="009270BE"/>
    <w:rsid w:val="009272BD"/>
    <w:rsid w:val="00927A7F"/>
    <w:rsid w:val="00927B70"/>
    <w:rsid w:val="00927C36"/>
    <w:rsid w:val="00927EBF"/>
    <w:rsid w:val="00930297"/>
    <w:rsid w:val="00930413"/>
    <w:rsid w:val="0093048E"/>
    <w:rsid w:val="009304ED"/>
    <w:rsid w:val="0093064D"/>
    <w:rsid w:val="0093068D"/>
    <w:rsid w:val="009307B8"/>
    <w:rsid w:val="00930A3D"/>
    <w:rsid w:val="00930BC8"/>
    <w:rsid w:val="00930CD3"/>
    <w:rsid w:val="00931020"/>
    <w:rsid w:val="00931188"/>
    <w:rsid w:val="009312B1"/>
    <w:rsid w:val="00931479"/>
    <w:rsid w:val="0093161A"/>
    <w:rsid w:val="0093183F"/>
    <w:rsid w:val="00931850"/>
    <w:rsid w:val="00931ACE"/>
    <w:rsid w:val="00931C3E"/>
    <w:rsid w:val="00931C97"/>
    <w:rsid w:val="00931D19"/>
    <w:rsid w:val="0093220A"/>
    <w:rsid w:val="00932326"/>
    <w:rsid w:val="0093234A"/>
    <w:rsid w:val="00932873"/>
    <w:rsid w:val="009329EE"/>
    <w:rsid w:val="00932B0C"/>
    <w:rsid w:val="00932C06"/>
    <w:rsid w:val="00932DED"/>
    <w:rsid w:val="009331EA"/>
    <w:rsid w:val="0093324E"/>
    <w:rsid w:val="00933325"/>
    <w:rsid w:val="009336CF"/>
    <w:rsid w:val="00933732"/>
    <w:rsid w:val="009337C6"/>
    <w:rsid w:val="00933BEE"/>
    <w:rsid w:val="00933C44"/>
    <w:rsid w:val="00933E93"/>
    <w:rsid w:val="00933F17"/>
    <w:rsid w:val="009341D9"/>
    <w:rsid w:val="009342B2"/>
    <w:rsid w:val="00934640"/>
    <w:rsid w:val="00934655"/>
    <w:rsid w:val="009347B4"/>
    <w:rsid w:val="00934E12"/>
    <w:rsid w:val="00934E7D"/>
    <w:rsid w:val="00934EB8"/>
    <w:rsid w:val="00935120"/>
    <w:rsid w:val="009351B7"/>
    <w:rsid w:val="009352A5"/>
    <w:rsid w:val="0093538F"/>
    <w:rsid w:val="0093544E"/>
    <w:rsid w:val="009355AB"/>
    <w:rsid w:val="00935830"/>
    <w:rsid w:val="009358CA"/>
    <w:rsid w:val="009358EE"/>
    <w:rsid w:val="00935A91"/>
    <w:rsid w:val="00935E53"/>
    <w:rsid w:val="00936037"/>
    <w:rsid w:val="009363B5"/>
    <w:rsid w:val="00936592"/>
    <w:rsid w:val="009368A6"/>
    <w:rsid w:val="00936940"/>
    <w:rsid w:val="009369B6"/>
    <w:rsid w:val="00936A6C"/>
    <w:rsid w:val="00936BF1"/>
    <w:rsid w:val="00936CD9"/>
    <w:rsid w:val="00936D05"/>
    <w:rsid w:val="00937123"/>
    <w:rsid w:val="009371E2"/>
    <w:rsid w:val="009372FC"/>
    <w:rsid w:val="009373E7"/>
    <w:rsid w:val="0093741E"/>
    <w:rsid w:val="00937545"/>
    <w:rsid w:val="009376D1"/>
    <w:rsid w:val="00937980"/>
    <w:rsid w:val="00937C89"/>
    <w:rsid w:val="00937DC1"/>
    <w:rsid w:val="0094004F"/>
    <w:rsid w:val="009401D3"/>
    <w:rsid w:val="009404AB"/>
    <w:rsid w:val="009404CD"/>
    <w:rsid w:val="00940702"/>
    <w:rsid w:val="009407C5"/>
    <w:rsid w:val="00940A91"/>
    <w:rsid w:val="00940AF7"/>
    <w:rsid w:val="0094140F"/>
    <w:rsid w:val="0094155E"/>
    <w:rsid w:val="00941868"/>
    <w:rsid w:val="0094193B"/>
    <w:rsid w:val="00941A58"/>
    <w:rsid w:val="00941B9F"/>
    <w:rsid w:val="00941BF2"/>
    <w:rsid w:val="00942003"/>
    <w:rsid w:val="0094228A"/>
    <w:rsid w:val="00942376"/>
    <w:rsid w:val="0094266F"/>
    <w:rsid w:val="0094287B"/>
    <w:rsid w:val="00942998"/>
    <w:rsid w:val="00942C95"/>
    <w:rsid w:val="00942F07"/>
    <w:rsid w:val="00943105"/>
    <w:rsid w:val="009432DD"/>
    <w:rsid w:val="00943330"/>
    <w:rsid w:val="009434A5"/>
    <w:rsid w:val="009435FC"/>
    <w:rsid w:val="009437DB"/>
    <w:rsid w:val="00943AFB"/>
    <w:rsid w:val="00943F68"/>
    <w:rsid w:val="00944072"/>
    <w:rsid w:val="00944171"/>
    <w:rsid w:val="009445E0"/>
    <w:rsid w:val="00944A11"/>
    <w:rsid w:val="00944BB0"/>
    <w:rsid w:val="00944C27"/>
    <w:rsid w:val="00944E8C"/>
    <w:rsid w:val="00944F33"/>
    <w:rsid w:val="00944FA0"/>
    <w:rsid w:val="009450BD"/>
    <w:rsid w:val="0094513E"/>
    <w:rsid w:val="0094554E"/>
    <w:rsid w:val="00945605"/>
    <w:rsid w:val="00945E56"/>
    <w:rsid w:val="00945EC5"/>
    <w:rsid w:val="00945EF4"/>
    <w:rsid w:val="00946037"/>
    <w:rsid w:val="0094690E"/>
    <w:rsid w:val="00946A79"/>
    <w:rsid w:val="00946D1A"/>
    <w:rsid w:val="00946F47"/>
    <w:rsid w:val="0094707D"/>
    <w:rsid w:val="0094716E"/>
    <w:rsid w:val="009472D7"/>
    <w:rsid w:val="009478D0"/>
    <w:rsid w:val="009479FB"/>
    <w:rsid w:val="00947B3D"/>
    <w:rsid w:val="00947D02"/>
    <w:rsid w:val="00947E57"/>
    <w:rsid w:val="00947EB9"/>
    <w:rsid w:val="00947EC4"/>
    <w:rsid w:val="0095005D"/>
    <w:rsid w:val="0095055C"/>
    <w:rsid w:val="00950650"/>
    <w:rsid w:val="009506F2"/>
    <w:rsid w:val="00950766"/>
    <w:rsid w:val="00950923"/>
    <w:rsid w:val="00950E96"/>
    <w:rsid w:val="00950EBB"/>
    <w:rsid w:val="009510E7"/>
    <w:rsid w:val="00951167"/>
    <w:rsid w:val="00951245"/>
    <w:rsid w:val="009513EA"/>
    <w:rsid w:val="0095142B"/>
    <w:rsid w:val="00951434"/>
    <w:rsid w:val="00951494"/>
    <w:rsid w:val="00951782"/>
    <w:rsid w:val="009517F4"/>
    <w:rsid w:val="00951AA5"/>
    <w:rsid w:val="00951AE7"/>
    <w:rsid w:val="00951CE6"/>
    <w:rsid w:val="00951D98"/>
    <w:rsid w:val="00952105"/>
    <w:rsid w:val="009522DF"/>
    <w:rsid w:val="009523EA"/>
    <w:rsid w:val="00952531"/>
    <w:rsid w:val="009525CC"/>
    <w:rsid w:val="0095266F"/>
    <w:rsid w:val="00952CF0"/>
    <w:rsid w:val="00952DAD"/>
    <w:rsid w:val="00952E5D"/>
    <w:rsid w:val="0095302B"/>
    <w:rsid w:val="00953174"/>
    <w:rsid w:val="00953625"/>
    <w:rsid w:val="009536CB"/>
    <w:rsid w:val="00953D5A"/>
    <w:rsid w:val="00953E72"/>
    <w:rsid w:val="00953F59"/>
    <w:rsid w:val="00954443"/>
    <w:rsid w:val="00954751"/>
    <w:rsid w:val="00954AD6"/>
    <w:rsid w:val="00954CD6"/>
    <w:rsid w:val="00954D1C"/>
    <w:rsid w:val="00954E80"/>
    <w:rsid w:val="00954ED4"/>
    <w:rsid w:val="00955092"/>
    <w:rsid w:val="009553E1"/>
    <w:rsid w:val="009553F5"/>
    <w:rsid w:val="009557CE"/>
    <w:rsid w:val="0095591B"/>
    <w:rsid w:val="00955AB0"/>
    <w:rsid w:val="00955B2B"/>
    <w:rsid w:val="00955BC9"/>
    <w:rsid w:val="00955DFD"/>
    <w:rsid w:val="0095655D"/>
    <w:rsid w:val="00956566"/>
    <w:rsid w:val="00956720"/>
    <w:rsid w:val="00956AA8"/>
    <w:rsid w:val="00956D8F"/>
    <w:rsid w:val="009570F3"/>
    <w:rsid w:val="00957483"/>
    <w:rsid w:val="009575C2"/>
    <w:rsid w:val="0095767B"/>
    <w:rsid w:val="0095778E"/>
    <w:rsid w:val="00957C63"/>
    <w:rsid w:val="00957C98"/>
    <w:rsid w:val="00957D10"/>
    <w:rsid w:val="00957E7F"/>
    <w:rsid w:val="00957F68"/>
    <w:rsid w:val="0096015E"/>
    <w:rsid w:val="009601D2"/>
    <w:rsid w:val="009602AB"/>
    <w:rsid w:val="00960449"/>
    <w:rsid w:val="009604CE"/>
    <w:rsid w:val="009605F2"/>
    <w:rsid w:val="009607FD"/>
    <w:rsid w:val="00960875"/>
    <w:rsid w:val="009608F0"/>
    <w:rsid w:val="00960900"/>
    <w:rsid w:val="00960947"/>
    <w:rsid w:val="00960E04"/>
    <w:rsid w:val="009610B1"/>
    <w:rsid w:val="00961169"/>
    <w:rsid w:val="0096122F"/>
    <w:rsid w:val="00961250"/>
    <w:rsid w:val="009612CF"/>
    <w:rsid w:val="00961432"/>
    <w:rsid w:val="009614BA"/>
    <w:rsid w:val="009616C2"/>
    <w:rsid w:val="009616F1"/>
    <w:rsid w:val="00961754"/>
    <w:rsid w:val="009617F4"/>
    <w:rsid w:val="00961A1A"/>
    <w:rsid w:val="00961A4C"/>
    <w:rsid w:val="00961F8C"/>
    <w:rsid w:val="00961F9F"/>
    <w:rsid w:val="009620B0"/>
    <w:rsid w:val="009621A5"/>
    <w:rsid w:val="009623CA"/>
    <w:rsid w:val="009623D4"/>
    <w:rsid w:val="00962454"/>
    <w:rsid w:val="009627FE"/>
    <w:rsid w:val="0096287B"/>
    <w:rsid w:val="009628F7"/>
    <w:rsid w:val="00962C83"/>
    <w:rsid w:val="00963398"/>
    <w:rsid w:val="009637FD"/>
    <w:rsid w:val="00963826"/>
    <w:rsid w:val="009638E0"/>
    <w:rsid w:val="009638F0"/>
    <w:rsid w:val="00963B47"/>
    <w:rsid w:val="00963B9E"/>
    <w:rsid w:val="00963CD2"/>
    <w:rsid w:val="00963DD1"/>
    <w:rsid w:val="0096406E"/>
    <w:rsid w:val="0096411E"/>
    <w:rsid w:val="0096416C"/>
    <w:rsid w:val="00964233"/>
    <w:rsid w:val="00964716"/>
    <w:rsid w:val="00964F39"/>
    <w:rsid w:val="0096535C"/>
    <w:rsid w:val="0096561B"/>
    <w:rsid w:val="00965706"/>
    <w:rsid w:val="009658AB"/>
    <w:rsid w:val="00965BD5"/>
    <w:rsid w:val="00965C39"/>
    <w:rsid w:val="00965CE0"/>
    <w:rsid w:val="00965E31"/>
    <w:rsid w:val="00965F00"/>
    <w:rsid w:val="009661BD"/>
    <w:rsid w:val="00966519"/>
    <w:rsid w:val="0096652A"/>
    <w:rsid w:val="0096657C"/>
    <w:rsid w:val="00966A50"/>
    <w:rsid w:val="00966B59"/>
    <w:rsid w:val="00966C4A"/>
    <w:rsid w:val="00966CA6"/>
    <w:rsid w:val="00966ED7"/>
    <w:rsid w:val="00967505"/>
    <w:rsid w:val="00967874"/>
    <w:rsid w:val="00967ADB"/>
    <w:rsid w:val="00967BDD"/>
    <w:rsid w:val="00967CBE"/>
    <w:rsid w:val="0097010A"/>
    <w:rsid w:val="0097051D"/>
    <w:rsid w:val="00970659"/>
    <w:rsid w:val="009706B1"/>
    <w:rsid w:val="009706D4"/>
    <w:rsid w:val="00970889"/>
    <w:rsid w:val="00970B6A"/>
    <w:rsid w:val="00970CC4"/>
    <w:rsid w:val="00970D7B"/>
    <w:rsid w:val="00971095"/>
    <w:rsid w:val="009710FE"/>
    <w:rsid w:val="009711A5"/>
    <w:rsid w:val="00971942"/>
    <w:rsid w:val="0097194C"/>
    <w:rsid w:val="00971CEA"/>
    <w:rsid w:val="00971DE4"/>
    <w:rsid w:val="00971EBE"/>
    <w:rsid w:val="00971F82"/>
    <w:rsid w:val="009724AC"/>
    <w:rsid w:val="00972563"/>
    <w:rsid w:val="00972655"/>
    <w:rsid w:val="0097275D"/>
    <w:rsid w:val="009728C4"/>
    <w:rsid w:val="00972956"/>
    <w:rsid w:val="00972B1E"/>
    <w:rsid w:val="00972B93"/>
    <w:rsid w:val="00972C5B"/>
    <w:rsid w:val="00972E3C"/>
    <w:rsid w:val="00972F49"/>
    <w:rsid w:val="00972FA0"/>
    <w:rsid w:val="009731BD"/>
    <w:rsid w:val="009731D9"/>
    <w:rsid w:val="0097328C"/>
    <w:rsid w:val="009733D7"/>
    <w:rsid w:val="0097343D"/>
    <w:rsid w:val="00973700"/>
    <w:rsid w:val="0097379D"/>
    <w:rsid w:val="00973902"/>
    <w:rsid w:val="00973960"/>
    <w:rsid w:val="00973C50"/>
    <w:rsid w:val="00974441"/>
    <w:rsid w:val="0097483E"/>
    <w:rsid w:val="00974A2C"/>
    <w:rsid w:val="00974AF4"/>
    <w:rsid w:val="0097500D"/>
    <w:rsid w:val="0097539B"/>
    <w:rsid w:val="00975427"/>
    <w:rsid w:val="0097559B"/>
    <w:rsid w:val="0097579E"/>
    <w:rsid w:val="00975C91"/>
    <w:rsid w:val="00975D72"/>
    <w:rsid w:val="00976B89"/>
    <w:rsid w:val="00976DB2"/>
    <w:rsid w:val="00977026"/>
    <w:rsid w:val="00977318"/>
    <w:rsid w:val="0097757C"/>
    <w:rsid w:val="009775C1"/>
    <w:rsid w:val="0097780A"/>
    <w:rsid w:val="00977FB6"/>
    <w:rsid w:val="0098050F"/>
    <w:rsid w:val="0098053B"/>
    <w:rsid w:val="009807C6"/>
    <w:rsid w:val="00980ACA"/>
    <w:rsid w:val="00980AEF"/>
    <w:rsid w:val="00980E4E"/>
    <w:rsid w:val="00980F14"/>
    <w:rsid w:val="0098125C"/>
    <w:rsid w:val="00981375"/>
    <w:rsid w:val="0098146B"/>
    <w:rsid w:val="009815B9"/>
    <w:rsid w:val="00981877"/>
    <w:rsid w:val="00981A45"/>
    <w:rsid w:val="00981C4B"/>
    <w:rsid w:val="0098217E"/>
    <w:rsid w:val="00982725"/>
    <w:rsid w:val="0098285A"/>
    <w:rsid w:val="009828BD"/>
    <w:rsid w:val="009829FD"/>
    <w:rsid w:val="00982A6F"/>
    <w:rsid w:val="00982B7C"/>
    <w:rsid w:val="00982BC7"/>
    <w:rsid w:val="00982F15"/>
    <w:rsid w:val="00982F90"/>
    <w:rsid w:val="00982FAF"/>
    <w:rsid w:val="009833E4"/>
    <w:rsid w:val="00983557"/>
    <w:rsid w:val="009835C4"/>
    <w:rsid w:val="00983984"/>
    <w:rsid w:val="00983BA8"/>
    <w:rsid w:val="00983C3B"/>
    <w:rsid w:val="009841C8"/>
    <w:rsid w:val="009844EC"/>
    <w:rsid w:val="00984667"/>
    <w:rsid w:val="009848C9"/>
    <w:rsid w:val="00984D25"/>
    <w:rsid w:val="00984D31"/>
    <w:rsid w:val="00984DC5"/>
    <w:rsid w:val="00984DFF"/>
    <w:rsid w:val="00984E86"/>
    <w:rsid w:val="00984F8C"/>
    <w:rsid w:val="0098555E"/>
    <w:rsid w:val="00985623"/>
    <w:rsid w:val="009856E1"/>
    <w:rsid w:val="009857FB"/>
    <w:rsid w:val="00985CA1"/>
    <w:rsid w:val="00985DE9"/>
    <w:rsid w:val="00985ED6"/>
    <w:rsid w:val="0098630F"/>
    <w:rsid w:val="00986423"/>
    <w:rsid w:val="00986472"/>
    <w:rsid w:val="009866B2"/>
    <w:rsid w:val="00986D0E"/>
    <w:rsid w:val="00986E15"/>
    <w:rsid w:val="00986F1A"/>
    <w:rsid w:val="00986F2A"/>
    <w:rsid w:val="009871C5"/>
    <w:rsid w:val="00987366"/>
    <w:rsid w:val="009873AE"/>
    <w:rsid w:val="0098742C"/>
    <w:rsid w:val="0098765F"/>
    <w:rsid w:val="00987688"/>
    <w:rsid w:val="009877EE"/>
    <w:rsid w:val="00987A47"/>
    <w:rsid w:val="00987A4F"/>
    <w:rsid w:val="00987DFA"/>
    <w:rsid w:val="00987E65"/>
    <w:rsid w:val="009900E6"/>
    <w:rsid w:val="0099042C"/>
    <w:rsid w:val="00990B6D"/>
    <w:rsid w:val="00990BE3"/>
    <w:rsid w:val="00990DDE"/>
    <w:rsid w:val="00991123"/>
    <w:rsid w:val="00991140"/>
    <w:rsid w:val="0099117B"/>
    <w:rsid w:val="00991324"/>
    <w:rsid w:val="00991550"/>
    <w:rsid w:val="0099161E"/>
    <w:rsid w:val="0099181B"/>
    <w:rsid w:val="00991937"/>
    <w:rsid w:val="00991E8F"/>
    <w:rsid w:val="00991EE1"/>
    <w:rsid w:val="00991F90"/>
    <w:rsid w:val="0099210B"/>
    <w:rsid w:val="00992912"/>
    <w:rsid w:val="00992CCF"/>
    <w:rsid w:val="00992F5F"/>
    <w:rsid w:val="0099347C"/>
    <w:rsid w:val="009935DC"/>
    <w:rsid w:val="00993756"/>
    <w:rsid w:val="00993ACA"/>
    <w:rsid w:val="00993DAE"/>
    <w:rsid w:val="00993E9C"/>
    <w:rsid w:val="009942BA"/>
    <w:rsid w:val="009943A1"/>
    <w:rsid w:val="0099462D"/>
    <w:rsid w:val="00994907"/>
    <w:rsid w:val="0099493D"/>
    <w:rsid w:val="00994E12"/>
    <w:rsid w:val="00994E7F"/>
    <w:rsid w:val="00994EAF"/>
    <w:rsid w:val="00995139"/>
    <w:rsid w:val="009953FE"/>
    <w:rsid w:val="009959E3"/>
    <w:rsid w:val="00995E1F"/>
    <w:rsid w:val="0099603B"/>
    <w:rsid w:val="009961AC"/>
    <w:rsid w:val="0099632C"/>
    <w:rsid w:val="0099633F"/>
    <w:rsid w:val="00996446"/>
    <w:rsid w:val="009966CF"/>
    <w:rsid w:val="0099675F"/>
    <w:rsid w:val="00996E41"/>
    <w:rsid w:val="00996FB0"/>
    <w:rsid w:val="00997040"/>
    <w:rsid w:val="0099721E"/>
    <w:rsid w:val="00997271"/>
    <w:rsid w:val="00997461"/>
    <w:rsid w:val="00997A4A"/>
    <w:rsid w:val="00997D2C"/>
    <w:rsid w:val="009A023E"/>
    <w:rsid w:val="009A0324"/>
    <w:rsid w:val="009A0450"/>
    <w:rsid w:val="009A053B"/>
    <w:rsid w:val="009A0B18"/>
    <w:rsid w:val="009A0B30"/>
    <w:rsid w:val="009A0B77"/>
    <w:rsid w:val="009A0F96"/>
    <w:rsid w:val="009A0FBA"/>
    <w:rsid w:val="009A12A7"/>
    <w:rsid w:val="009A1781"/>
    <w:rsid w:val="009A1996"/>
    <w:rsid w:val="009A1B9E"/>
    <w:rsid w:val="009A1D0C"/>
    <w:rsid w:val="009A1DFB"/>
    <w:rsid w:val="009A1E37"/>
    <w:rsid w:val="009A20AC"/>
    <w:rsid w:val="009A20FA"/>
    <w:rsid w:val="009A2131"/>
    <w:rsid w:val="009A2189"/>
    <w:rsid w:val="009A228A"/>
    <w:rsid w:val="009A253C"/>
    <w:rsid w:val="009A2627"/>
    <w:rsid w:val="009A2875"/>
    <w:rsid w:val="009A28F9"/>
    <w:rsid w:val="009A28FA"/>
    <w:rsid w:val="009A2CBD"/>
    <w:rsid w:val="009A2E7A"/>
    <w:rsid w:val="009A2F7F"/>
    <w:rsid w:val="009A31C6"/>
    <w:rsid w:val="009A3327"/>
    <w:rsid w:val="009A347B"/>
    <w:rsid w:val="009A36D0"/>
    <w:rsid w:val="009A377D"/>
    <w:rsid w:val="009A39B3"/>
    <w:rsid w:val="009A3A46"/>
    <w:rsid w:val="009A3E30"/>
    <w:rsid w:val="009A408B"/>
    <w:rsid w:val="009A40ED"/>
    <w:rsid w:val="009A41A3"/>
    <w:rsid w:val="009A43EF"/>
    <w:rsid w:val="009A45BD"/>
    <w:rsid w:val="009A4633"/>
    <w:rsid w:val="009A4C36"/>
    <w:rsid w:val="009A5178"/>
    <w:rsid w:val="009A5262"/>
    <w:rsid w:val="009A5451"/>
    <w:rsid w:val="009A5713"/>
    <w:rsid w:val="009A595F"/>
    <w:rsid w:val="009A5D79"/>
    <w:rsid w:val="009A5E63"/>
    <w:rsid w:val="009A608A"/>
    <w:rsid w:val="009A609C"/>
    <w:rsid w:val="009A6237"/>
    <w:rsid w:val="009A623F"/>
    <w:rsid w:val="009A62E0"/>
    <w:rsid w:val="009A6349"/>
    <w:rsid w:val="009A6354"/>
    <w:rsid w:val="009A63CB"/>
    <w:rsid w:val="009A646C"/>
    <w:rsid w:val="009A64BF"/>
    <w:rsid w:val="009A662C"/>
    <w:rsid w:val="009A67F4"/>
    <w:rsid w:val="009A684A"/>
    <w:rsid w:val="009A69D0"/>
    <w:rsid w:val="009A6BD5"/>
    <w:rsid w:val="009A6DE2"/>
    <w:rsid w:val="009A6E4C"/>
    <w:rsid w:val="009A7009"/>
    <w:rsid w:val="009A704C"/>
    <w:rsid w:val="009A74C3"/>
    <w:rsid w:val="009A74C6"/>
    <w:rsid w:val="009A7610"/>
    <w:rsid w:val="009A76F7"/>
    <w:rsid w:val="009A7CD4"/>
    <w:rsid w:val="009A7D1C"/>
    <w:rsid w:val="009B016D"/>
    <w:rsid w:val="009B0457"/>
    <w:rsid w:val="009B0580"/>
    <w:rsid w:val="009B0701"/>
    <w:rsid w:val="009B0714"/>
    <w:rsid w:val="009B0D63"/>
    <w:rsid w:val="009B0DBE"/>
    <w:rsid w:val="009B0ED2"/>
    <w:rsid w:val="009B0F6A"/>
    <w:rsid w:val="009B129D"/>
    <w:rsid w:val="009B1335"/>
    <w:rsid w:val="009B1465"/>
    <w:rsid w:val="009B14D7"/>
    <w:rsid w:val="009B1665"/>
    <w:rsid w:val="009B18A0"/>
    <w:rsid w:val="009B1D43"/>
    <w:rsid w:val="009B1E86"/>
    <w:rsid w:val="009B241F"/>
    <w:rsid w:val="009B248F"/>
    <w:rsid w:val="009B27B5"/>
    <w:rsid w:val="009B29AD"/>
    <w:rsid w:val="009B29F9"/>
    <w:rsid w:val="009B2EB3"/>
    <w:rsid w:val="009B2EDC"/>
    <w:rsid w:val="009B2F4E"/>
    <w:rsid w:val="009B31D6"/>
    <w:rsid w:val="009B3252"/>
    <w:rsid w:val="009B32AA"/>
    <w:rsid w:val="009B360A"/>
    <w:rsid w:val="009B385E"/>
    <w:rsid w:val="009B3988"/>
    <w:rsid w:val="009B3AE9"/>
    <w:rsid w:val="009B3DAF"/>
    <w:rsid w:val="009B4120"/>
    <w:rsid w:val="009B4127"/>
    <w:rsid w:val="009B4456"/>
    <w:rsid w:val="009B449C"/>
    <w:rsid w:val="009B45A5"/>
    <w:rsid w:val="009B4737"/>
    <w:rsid w:val="009B4A82"/>
    <w:rsid w:val="009B4B44"/>
    <w:rsid w:val="009B4BBC"/>
    <w:rsid w:val="009B4E07"/>
    <w:rsid w:val="009B528B"/>
    <w:rsid w:val="009B5470"/>
    <w:rsid w:val="009B5491"/>
    <w:rsid w:val="009B5BC7"/>
    <w:rsid w:val="009B5C61"/>
    <w:rsid w:val="009B5CA5"/>
    <w:rsid w:val="009B5EB0"/>
    <w:rsid w:val="009B5F86"/>
    <w:rsid w:val="009B60A6"/>
    <w:rsid w:val="009B649A"/>
    <w:rsid w:val="009B68A3"/>
    <w:rsid w:val="009B690E"/>
    <w:rsid w:val="009B69D6"/>
    <w:rsid w:val="009B6AAC"/>
    <w:rsid w:val="009B6DEB"/>
    <w:rsid w:val="009B6DF3"/>
    <w:rsid w:val="009B6E78"/>
    <w:rsid w:val="009B6F45"/>
    <w:rsid w:val="009B6F5B"/>
    <w:rsid w:val="009B702A"/>
    <w:rsid w:val="009B7BDD"/>
    <w:rsid w:val="009B7D2A"/>
    <w:rsid w:val="009B7F77"/>
    <w:rsid w:val="009B7F94"/>
    <w:rsid w:val="009C01F0"/>
    <w:rsid w:val="009C0292"/>
    <w:rsid w:val="009C0303"/>
    <w:rsid w:val="009C0693"/>
    <w:rsid w:val="009C0E41"/>
    <w:rsid w:val="009C1284"/>
    <w:rsid w:val="009C1418"/>
    <w:rsid w:val="009C18BB"/>
    <w:rsid w:val="009C1904"/>
    <w:rsid w:val="009C1AD8"/>
    <w:rsid w:val="009C1B3A"/>
    <w:rsid w:val="009C1DA9"/>
    <w:rsid w:val="009C1E7C"/>
    <w:rsid w:val="009C1EAE"/>
    <w:rsid w:val="009C1FBF"/>
    <w:rsid w:val="009C1FD9"/>
    <w:rsid w:val="009C21E0"/>
    <w:rsid w:val="009C222A"/>
    <w:rsid w:val="009C256D"/>
    <w:rsid w:val="009C2C1E"/>
    <w:rsid w:val="009C2D1D"/>
    <w:rsid w:val="009C2F31"/>
    <w:rsid w:val="009C2F50"/>
    <w:rsid w:val="009C2F6B"/>
    <w:rsid w:val="009C3047"/>
    <w:rsid w:val="009C3162"/>
    <w:rsid w:val="009C31F2"/>
    <w:rsid w:val="009C3248"/>
    <w:rsid w:val="009C3450"/>
    <w:rsid w:val="009C3537"/>
    <w:rsid w:val="009C3555"/>
    <w:rsid w:val="009C3562"/>
    <w:rsid w:val="009C36C6"/>
    <w:rsid w:val="009C379A"/>
    <w:rsid w:val="009C37C7"/>
    <w:rsid w:val="009C38A5"/>
    <w:rsid w:val="009C3936"/>
    <w:rsid w:val="009C3B7B"/>
    <w:rsid w:val="009C3E2A"/>
    <w:rsid w:val="009C3E41"/>
    <w:rsid w:val="009C41C3"/>
    <w:rsid w:val="009C473C"/>
    <w:rsid w:val="009C4D48"/>
    <w:rsid w:val="009C4F42"/>
    <w:rsid w:val="009C51DE"/>
    <w:rsid w:val="009C5224"/>
    <w:rsid w:val="009C5419"/>
    <w:rsid w:val="009C5552"/>
    <w:rsid w:val="009C57DD"/>
    <w:rsid w:val="009C5BEB"/>
    <w:rsid w:val="009C5D1C"/>
    <w:rsid w:val="009C5E27"/>
    <w:rsid w:val="009C6250"/>
    <w:rsid w:val="009C64FA"/>
    <w:rsid w:val="009C6A71"/>
    <w:rsid w:val="009C6A94"/>
    <w:rsid w:val="009C6C1D"/>
    <w:rsid w:val="009C6EDB"/>
    <w:rsid w:val="009C710D"/>
    <w:rsid w:val="009C738E"/>
    <w:rsid w:val="009C76E4"/>
    <w:rsid w:val="009C79A8"/>
    <w:rsid w:val="009C7A9F"/>
    <w:rsid w:val="009C7BA4"/>
    <w:rsid w:val="009C7CE6"/>
    <w:rsid w:val="009C7E7A"/>
    <w:rsid w:val="009C7E86"/>
    <w:rsid w:val="009C7EC2"/>
    <w:rsid w:val="009D046D"/>
    <w:rsid w:val="009D0631"/>
    <w:rsid w:val="009D0810"/>
    <w:rsid w:val="009D0959"/>
    <w:rsid w:val="009D0AFD"/>
    <w:rsid w:val="009D0E38"/>
    <w:rsid w:val="009D0E99"/>
    <w:rsid w:val="009D0F7A"/>
    <w:rsid w:val="009D0FB0"/>
    <w:rsid w:val="009D1542"/>
    <w:rsid w:val="009D1640"/>
    <w:rsid w:val="009D17AA"/>
    <w:rsid w:val="009D185F"/>
    <w:rsid w:val="009D1A2B"/>
    <w:rsid w:val="009D1AD1"/>
    <w:rsid w:val="009D1C3A"/>
    <w:rsid w:val="009D244A"/>
    <w:rsid w:val="009D2720"/>
    <w:rsid w:val="009D27D6"/>
    <w:rsid w:val="009D2A17"/>
    <w:rsid w:val="009D2EF3"/>
    <w:rsid w:val="009D3554"/>
    <w:rsid w:val="009D3697"/>
    <w:rsid w:val="009D3B5C"/>
    <w:rsid w:val="009D3CC5"/>
    <w:rsid w:val="009D3DEC"/>
    <w:rsid w:val="009D4157"/>
    <w:rsid w:val="009D434D"/>
    <w:rsid w:val="009D4394"/>
    <w:rsid w:val="009D45AE"/>
    <w:rsid w:val="009D4A3C"/>
    <w:rsid w:val="009D4CA4"/>
    <w:rsid w:val="009D4EBA"/>
    <w:rsid w:val="009D4F9A"/>
    <w:rsid w:val="009D50B3"/>
    <w:rsid w:val="009D52EC"/>
    <w:rsid w:val="009D53C5"/>
    <w:rsid w:val="009D5475"/>
    <w:rsid w:val="009D5AA8"/>
    <w:rsid w:val="009D6487"/>
    <w:rsid w:val="009D691C"/>
    <w:rsid w:val="009D6A42"/>
    <w:rsid w:val="009D6B60"/>
    <w:rsid w:val="009D6D50"/>
    <w:rsid w:val="009D6F6C"/>
    <w:rsid w:val="009D756C"/>
    <w:rsid w:val="009D75C3"/>
    <w:rsid w:val="009D7674"/>
    <w:rsid w:val="009D774F"/>
    <w:rsid w:val="009D7BAF"/>
    <w:rsid w:val="009D7C0D"/>
    <w:rsid w:val="009D7C3F"/>
    <w:rsid w:val="009D7D08"/>
    <w:rsid w:val="009D7F67"/>
    <w:rsid w:val="009E01A9"/>
    <w:rsid w:val="009E05E2"/>
    <w:rsid w:val="009E0728"/>
    <w:rsid w:val="009E07B4"/>
    <w:rsid w:val="009E0AFE"/>
    <w:rsid w:val="009E0B37"/>
    <w:rsid w:val="009E0BF0"/>
    <w:rsid w:val="009E0C93"/>
    <w:rsid w:val="009E0F8F"/>
    <w:rsid w:val="009E1066"/>
    <w:rsid w:val="009E1212"/>
    <w:rsid w:val="009E1345"/>
    <w:rsid w:val="009E13E5"/>
    <w:rsid w:val="009E178A"/>
    <w:rsid w:val="009E1853"/>
    <w:rsid w:val="009E1A57"/>
    <w:rsid w:val="009E1B5A"/>
    <w:rsid w:val="009E1BFA"/>
    <w:rsid w:val="009E1CCF"/>
    <w:rsid w:val="009E1EAC"/>
    <w:rsid w:val="009E1EC0"/>
    <w:rsid w:val="009E1F71"/>
    <w:rsid w:val="009E20BD"/>
    <w:rsid w:val="009E25E0"/>
    <w:rsid w:val="009E2737"/>
    <w:rsid w:val="009E2898"/>
    <w:rsid w:val="009E2A1D"/>
    <w:rsid w:val="009E2E04"/>
    <w:rsid w:val="009E2F3B"/>
    <w:rsid w:val="009E3169"/>
    <w:rsid w:val="009E3284"/>
    <w:rsid w:val="009E3419"/>
    <w:rsid w:val="009E350B"/>
    <w:rsid w:val="009E3528"/>
    <w:rsid w:val="009E3791"/>
    <w:rsid w:val="009E3AE8"/>
    <w:rsid w:val="009E3B07"/>
    <w:rsid w:val="009E3BBC"/>
    <w:rsid w:val="009E3C3B"/>
    <w:rsid w:val="009E3E71"/>
    <w:rsid w:val="009E4848"/>
    <w:rsid w:val="009E4D3F"/>
    <w:rsid w:val="009E4DD6"/>
    <w:rsid w:val="009E4F96"/>
    <w:rsid w:val="009E5001"/>
    <w:rsid w:val="009E520E"/>
    <w:rsid w:val="009E52B3"/>
    <w:rsid w:val="009E54A0"/>
    <w:rsid w:val="009E5513"/>
    <w:rsid w:val="009E555D"/>
    <w:rsid w:val="009E5827"/>
    <w:rsid w:val="009E5A1A"/>
    <w:rsid w:val="009E5B65"/>
    <w:rsid w:val="009E5D41"/>
    <w:rsid w:val="009E5D9B"/>
    <w:rsid w:val="009E5E70"/>
    <w:rsid w:val="009E6606"/>
    <w:rsid w:val="009E681A"/>
    <w:rsid w:val="009E6961"/>
    <w:rsid w:val="009E6B60"/>
    <w:rsid w:val="009E6C97"/>
    <w:rsid w:val="009E6F7C"/>
    <w:rsid w:val="009E6FD7"/>
    <w:rsid w:val="009E7150"/>
    <w:rsid w:val="009E765C"/>
    <w:rsid w:val="009E76AC"/>
    <w:rsid w:val="009E775C"/>
    <w:rsid w:val="009E77C0"/>
    <w:rsid w:val="009E77D2"/>
    <w:rsid w:val="009E7946"/>
    <w:rsid w:val="009E7A70"/>
    <w:rsid w:val="009E7AA9"/>
    <w:rsid w:val="009E7BAA"/>
    <w:rsid w:val="009F00F2"/>
    <w:rsid w:val="009F0132"/>
    <w:rsid w:val="009F05D7"/>
    <w:rsid w:val="009F08E5"/>
    <w:rsid w:val="009F0BA2"/>
    <w:rsid w:val="009F0CCB"/>
    <w:rsid w:val="009F0F39"/>
    <w:rsid w:val="009F1025"/>
    <w:rsid w:val="009F1136"/>
    <w:rsid w:val="009F12E1"/>
    <w:rsid w:val="009F1401"/>
    <w:rsid w:val="009F1416"/>
    <w:rsid w:val="009F141C"/>
    <w:rsid w:val="009F14EB"/>
    <w:rsid w:val="009F15E9"/>
    <w:rsid w:val="009F1986"/>
    <w:rsid w:val="009F1D37"/>
    <w:rsid w:val="009F20AA"/>
    <w:rsid w:val="009F24FC"/>
    <w:rsid w:val="009F26D5"/>
    <w:rsid w:val="009F26E5"/>
    <w:rsid w:val="009F26F4"/>
    <w:rsid w:val="009F28C7"/>
    <w:rsid w:val="009F2912"/>
    <w:rsid w:val="009F30F1"/>
    <w:rsid w:val="009F3538"/>
    <w:rsid w:val="009F3846"/>
    <w:rsid w:val="009F3EBC"/>
    <w:rsid w:val="009F40DE"/>
    <w:rsid w:val="009F4174"/>
    <w:rsid w:val="009F41AE"/>
    <w:rsid w:val="009F4429"/>
    <w:rsid w:val="009F4576"/>
    <w:rsid w:val="009F4633"/>
    <w:rsid w:val="009F4976"/>
    <w:rsid w:val="009F4C69"/>
    <w:rsid w:val="009F4EA8"/>
    <w:rsid w:val="009F5312"/>
    <w:rsid w:val="009F53B0"/>
    <w:rsid w:val="009F5428"/>
    <w:rsid w:val="009F55AF"/>
    <w:rsid w:val="009F5AD9"/>
    <w:rsid w:val="009F5CF0"/>
    <w:rsid w:val="009F5E97"/>
    <w:rsid w:val="009F600D"/>
    <w:rsid w:val="009F61A9"/>
    <w:rsid w:val="009F62FA"/>
    <w:rsid w:val="009F6890"/>
    <w:rsid w:val="009F68BB"/>
    <w:rsid w:val="009F6B00"/>
    <w:rsid w:val="009F6F55"/>
    <w:rsid w:val="009F71DE"/>
    <w:rsid w:val="009F7316"/>
    <w:rsid w:val="009F732B"/>
    <w:rsid w:val="009F73B5"/>
    <w:rsid w:val="009F7423"/>
    <w:rsid w:val="009F7564"/>
    <w:rsid w:val="009F77CE"/>
    <w:rsid w:val="009F7A21"/>
    <w:rsid w:val="009F7B97"/>
    <w:rsid w:val="009F7E1E"/>
    <w:rsid w:val="00A000B7"/>
    <w:rsid w:val="00A00174"/>
    <w:rsid w:val="00A00531"/>
    <w:rsid w:val="00A01254"/>
    <w:rsid w:val="00A014C6"/>
    <w:rsid w:val="00A015EB"/>
    <w:rsid w:val="00A01966"/>
    <w:rsid w:val="00A01C02"/>
    <w:rsid w:val="00A01C40"/>
    <w:rsid w:val="00A01EA7"/>
    <w:rsid w:val="00A025B3"/>
    <w:rsid w:val="00A0276E"/>
    <w:rsid w:val="00A02793"/>
    <w:rsid w:val="00A028C3"/>
    <w:rsid w:val="00A02B50"/>
    <w:rsid w:val="00A02CA3"/>
    <w:rsid w:val="00A02FCC"/>
    <w:rsid w:val="00A0310E"/>
    <w:rsid w:val="00A03FFF"/>
    <w:rsid w:val="00A0424C"/>
    <w:rsid w:val="00A04442"/>
    <w:rsid w:val="00A0482D"/>
    <w:rsid w:val="00A049B4"/>
    <w:rsid w:val="00A049CA"/>
    <w:rsid w:val="00A04A55"/>
    <w:rsid w:val="00A04C3E"/>
    <w:rsid w:val="00A04E2E"/>
    <w:rsid w:val="00A04F7B"/>
    <w:rsid w:val="00A05269"/>
    <w:rsid w:val="00A053CC"/>
    <w:rsid w:val="00A0540D"/>
    <w:rsid w:val="00A058F9"/>
    <w:rsid w:val="00A05928"/>
    <w:rsid w:val="00A059B8"/>
    <w:rsid w:val="00A05C4B"/>
    <w:rsid w:val="00A05F57"/>
    <w:rsid w:val="00A0601F"/>
    <w:rsid w:val="00A06520"/>
    <w:rsid w:val="00A06A21"/>
    <w:rsid w:val="00A06AB1"/>
    <w:rsid w:val="00A06E2C"/>
    <w:rsid w:val="00A06E37"/>
    <w:rsid w:val="00A07034"/>
    <w:rsid w:val="00A0717E"/>
    <w:rsid w:val="00A07207"/>
    <w:rsid w:val="00A0737E"/>
    <w:rsid w:val="00A078C5"/>
    <w:rsid w:val="00A07F76"/>
    <w:rsid w:val="00A10084"/>
    <w:rsid w:val="00A10656"/>
    <w:rsid w:val="00A10897"/>
    <w:rsid w:val="00A10C52"/>
    <w:rsid w:val="00A10C8A"/>
    <w:rsid w:val="00A10FE4"/>
    <w:rsid w:val="00A11057"/>
    <w:rsid w:val="00A11081"/>
    <w:rsid w:val="00A11437"/>
    <w:rsid w:val="00A1170F"/>
    <w:rsid w:val="00A11C70"/>
    <w:rsid w:val="00A11F87"/>
    <w:rsid w:val="00A12151"/>
    <w:rsid w:val="00A121F3"/>
    <w:rsid w:val="00A1226B"/>
    <w:rsid w:val="00A124A0"/>
    <w:rsid w:val="00A125B1"/>
    <w:rsid w:val="00A128AF"/>
    <w:rsid w:val="00A12996"/>
    <w:rsid w:val="00A12A98"/>
    <w:rsid w:val="00A12AB7"/>
    <w:rsid w:val="00A12DB8"/>
    <w:rsid w:val="00A13262"/>
    <w:rsid w:val="00A13568"/>
    <w:rsid w:val="00A139AC"/>
    <w:rsid w:val="00A13A94"/>
    <w:rsid w:val="00A13CE0"/>
    <w:rsid w:val="00A1415A"/>
    <w:rsid w:val="00A1416B"/>
    <w:rsid w:val="00A141CA"/>
    <w:rsid w:val="00A1431F"/>
    <w:rsid w:val="00A14B4E"/>
    <w:rsid w:val="00A14C73"/>
    <w:rsid w:val="00A14CD6"/>
    <w:rsid w:val="00A154A5"/>
    <w:rsid w:val="00A15676"/>
    <w:rsid w:val="00A159CE"/>
    <w:rsid w:val="00A15CF9"/>
    <w:rsid w:val="00A15FEE"/>
    <w:rsid w:val="00A15FF4"/>
    <w:rsid w:val="00A16110"/>
    <w:rsid w:val="00A1631C"/>
    <w:rsid w:val="00A16714"/>
    <w:rsid w:val="00A16AB7"/>
    <w:rsid w:val="00A16B92"/>
    <w:rsid w:val="00A16CA1"/>
    <w:rsid w:val="00A1747D"/>
    <w:rsid w:val="00A17980"/>
    <w:rsid w:val="00A17A82"/>
    <w:rsid w:val="00A17AB7"/>
    <w:rsid w:val="00A17CDF"/>
    <w:rsid w:val="00A17DD5"/>
    <w:rsid w:val="00A17EDF"/>
    <w:rsid w:val="00A17FAC"/>
    <w:rsid w:val="00A20185"/>
    <w:rsid w:val="00A2049A"/>
    <w:rsid w:val="00A204B7"/>
    <w:rsid w:val="00A208AA"/>
    <w:rsid w:val="00A2097F"/>
    <w:rsid w:val="00A20B71"/>
    <w:rsid w:val="00A20D48"/>
    <w:rsid w:val="00A20FFB"/>
    <w:rsid w:val="00A2103D"/>
    <w:rsid w:val="00A21346"/>
    <w:rsid w:val="00A21583"/>
    <w:rsid w:val="00A21593"/>
    <w:rsid w:val="00A2167F"/>
    <w:rsid w:val="00A219F9"/>
    <w:rsid w:val="00A21F9F"/>
    <w:rsid w:val="00A2214A"/>
    <w:rsid w:val="00A22463"/>
    <w:rsid w:val="00A229D0"/>
    <w:rsid w:val="00A22B57"/>
    <w:rsid w:val="00A22E5D"/>
    <w:rsid w:val="00A22FD0"/>
    <w:rsid w:val="00A232E2"/>
    <w:rsid w:val="00A232F4"/>
    <w:rsid w:val="00A23383"/>
    <w:rsid w:val="00A2342A"/>
    <w:rsid w:val="00A2376F"/>
    <w:rsid w:val="00A23FC9"/>
    <w:rsid w:val="00A2431B"/>
    <w:rsid w:val="00A24525"/>
    <w:rsid w:val="00A246E5"/>
    <w:rsid w:val="00A2472D"/>
    <w:rsid w:val="00A247D2"/>
    <w:rsid w:val="00A247FD"/>
    <w:rsid w:val="00A24938"/>
    <w:rsid w:val="00A24DD7"/>
    <w:rsid w:val="00A24DDB"/>
    <w:rsid w:val="00A24E69"/>
    <w:rsid w:val="00A24F5C"/>
    <w:rsid w:val="00A2512F"/>
    <w:rsid w:val="00A2520C"/>
    <w:rsid w:val="00A2529A"/>
    <w:rsid w:val="00A253D5"/>
    <w:rsid w:val="00A25844"/>
    <w:rsid w:val="00A25A01"/>
    <w:rsid w:val="00A25A54"/>
    <w:rsid w:val="00A25B2E"/>
    <w:rsid w:val="00A25B4B"/>
    <w:rsid w:val="00A25CB8"/>
    <w:rsid w:val="00A25EE4"/>
    <w:rsid w:val="00A25FF6"/>
    <w:rsid w:val="00A26042"/>
    <w:rsid w:val="00A260D7"/>
    <w:rsid w:val="00A26164"/>
    <w:rsid w:val="00A262BB"/>
    <w:rsid w:val="00A26603"/>
    <w:rsid w:val="00A266B6"/>
    <w:rsid w:val="00A269D4"/>
    <w:rsid w:val="00A26AF5"/>
    <w:rsid w:val="00A26BCA"/>
    <w:rsid w:val="00A26C45"/>
    <w:rsid w:val="00A26E4A"/>
    <w:rsid w:val="00A27158"/>
    <w:rsid w:val="00A2718A"/>
    <w:rsid w:val="00A2749B"/>
    <w:rsid w:val="00A275DF"/>
    <w:rsid w:val="00A278A4"/>
    <w:rsid w:val="00A278E7"/>
    <w:rsid w:val="00A27A41"/>
    <w:rsid w:val="00A27D23"/>
    <w:rsid w:val="00A3009A"/>
    <w:rsid w:val="00A305F0"/>
    <w:rsid w:val="00A3084E"/>
    <w:rsid w:val="00A30995"/>
    <w:rsid w:val="00A30A21"/>
    <w:rsid w:val="00A30ABB"/>
    <w:rsid w:val="00A311E7"/>
    <w:rsid w:val="00A3137B"/>
    <w:rsid w:val="00A31396"/>
    <w:rsid w:val="00A31478"/>
    <w:rsid w:val="00A314E0"/>
    <w:rsid w:val="00A31534"/>
    <w:rsid w:val="00A31895"/>
    <w:rsid w:val="00A31BA7"/>
    <w:rsid w:val="00A31FF7"/>
    <w:rsid w:val="00A32114"/>
    <w:rsid w:val="00A32357"/>
    <w:rsid w:val="00A323C9"/>
    <w:rsid w:val="00A32455"/>
    <w:rsid w:val="00A324D5"/>
    <w:rsid w:val="00A3254C"/>
    <w:rsid w:val="00A3277A"/>
    <w:rsid w:val="00A32888"/>
    <w:rsid w:val="00A32E69"/>
    <w:rsid w:val="00A331F9"/>
    <w:rsid w:val="00A336D7"/>
    <w:rsid w:val="00A3379D"/>
    <w:rsid w:val="00A339E9"/>
    <w:rsid w:val="00A33AF9"/>
    <w:rsid w:val="00A33B2D"/>
    <w:rsid w:val="00A33B8F"/>
    <w:rsid w:val="00A33BC4"/>
    <w:rsid w:val="00A33F26"/>
    <w:rsid w:val="00A3431B"/>
    <w:rsid w:val="00A34353"/>
    <w:rsid w:val="00A3438C"/>
    <w:rsid w:val="00A343D7"/>
    <w:rsid w:val="00A34864"/>
    <w:rsid w:val="00A348E4"/>
    <w:rsid w:val="00A34908"/>
    <w:rsid w:val="00A3536D"/>
    <w:rsid w:val="00A3561F"/>
    <w:rsid w:val="00A3568D"/>
    <w:rsid w:val="00A357B2"/>
    <w:rsid w:val="00A357C3"/>
    <w:rsid w:val="00A359C0"/>
    <w:rsid w:val="00A359E3"/>
    <w:rsid w:val="00A35B40"/>
    <w:rsid w:val="00A35B83"/>
    <w:rsid w:val="00A35CF8"/>
    <w:rsid w:val="00A35D32"/>
    <w:rsid w:val="00A35E0C"/>
    <w:rsid w:val="00A35E11"/>
    <w:rsid w:val="00A35EDB"/>
    <w:rsid w:val="00A361EE"/>
    <w:rsid w:val="00A3631D"/>
    <w:rsid w:val="00A363E0"/>
    <w:rsid w:val="00A366AB"/>
    <w:rsid w:val="00A36B36"/>
    <w:rsid w:val="00A36D0E"/>
    <w:rsid w:val="00A36EC4"/>
    <w:rsid w:val="00A36FD3"/>
    <w:rsid w:val="00A3709A"/>
    <w:rsid w:val="00A371F9"/>
    <w:rsid w:val="00A372ED"/>
    <w:rsid w:val="00A373E0"/>
    <w:rsid w:val="00A3788B"/>
    <w:rsid w:val="00A37925"/>
    <w:rsid w:val="00A379E3"/>
    <w:rsid w:val="00A37DE9"/>
    <w:rsid w:val="00A37EFC"/>
    <w:rsid w:val="00A40257"/>
    <w:rsid w:val="00A40368"/>
    <w:rsid w:val="00A40598"/>
    <w:rsid w:val="00A4067F"/>
    <w:rsid w:val="00A4090C"/>
    <w:rsid w:val="00A40952"/>
    <w:rsid w:val="00A4098A"/>
    <w:rsid w:val="00A40ADC"/>
    <w:rsid w:val="00A40BAB"/>
    <w:rsid w:val="00A40BE2"/>
    <w:rsid w:val="00A40CF6"/>
    <w:rsid w:val="00A40E37"/>
    <w:rsid w:val="00A411CF"/>
    <w:rsid w:val="00A4137B"/>
    <w:rsid w:val="00A41558"/>
    <w:rsid w:val="00A415E8"/>
    <w:rsid w:val="00A416CD"/>
    <w:rsid w:val="00A41907"/>
    <w:rsid w:val="00A41996"/>
    <w:rsid w:val="00A41AE6"/>
    <w:rsid w:val="00A41C3C"/>
    <w:rsid w:val="00A41D4D"/>
    <w:rsid w:val="00A41EE8"/>
    <w:rsid w:val="00A42719"/>
    <w:rsid w:val="00A4288E"/>
    <w:rsid w:val="00A42B8E"/>
    <w:rsid w:val="00A42D05"/>
    <w:rsid w:val="00A42DF0"/>
    <w:rsid w:val="00A42EC8"/>
    <w:rsid w:val="00A4313E"/>
    <w:rsid w:val="00A43334"/>
    <w:rsid w:val="00A43557"/>
    <w:rsid w:val="00A435E7"/>
    <w:rsid w:val="00A4361D"/>
    <w:rsid w:val="00A436C4"/>
    <w:rsid w:val="00A436FB"/>
    <w:rsid w:val="00A4399E"/>
    <w:rsid w:val="00A43A0B"/>
    <w:rsid w:val="00A43AC9"/>
    <w:rsid w:val="00A43BB6"/>
    <w:rsid w:val="00A43D9F"/>
    <w:rsid w:val="00A43E50"/>
    <w:rsid w:val="00A43EAE"/>
    <w:rsid w:val="00A44016"/>
    <w:rsid w:val="00A44135"/>
    <w:rsid w:val="00A443B0"/>
    <w:rsid w:val="00A4454A"/>
    <w:rsid w:val="00A44A5E"/>
    <w:rsid w:val="00A44B1D"/>
    <w:rsid w:val="00A44E9B"/>
    <w:rsid w:val="00A44EA8"/>
    <w:rsid w:val="00A45099"/>
    <w:rsid w:val="00A453AC"/>
    <w:rsid w:val="00A454F5"/>
    <w:rsid w:val="00A456ED"/>
    <w:rsid w:val="00A45799"/>
    <w:rsid w:val="00A45858"/>
    <w:rsid w:val="00A45C41"/>
    <w:rsid w:val="00A45D27"/>
    <w:rsid w:val="00A45D29"/>
    <w:rsid w:val="00A45DE2"/>
    <w:rsid w:val="00A45EA1"/>
    <w:rsid w:val="00A45FF5"/>
    <w:rsid w:val="00A4606A"/>
    <w:rsid w:val="00A466C9"/>
    <w:rsid w:val="00A4684E"/>
    <w:rsid w:val="00A46D28"/>
    <w:rsid w:val="00A46D59"/>
    <w:rsid w:val="00A4706E"/>
    <w:rsid w:val="00A472EE"/>
    <w:rsid w:val="00A47358"/>
    <w:rsid w:val="00A473D2"/>
    <w:rsid w:val="00A4778B"/>
    <w:rsid w:val="00A477B0"/>
    <w:rsid w:val="00A478AD"/>
    <w:rsid w:val="00A479BA"/>
    <w:rsid w:val="00A47A69"/>
    <w:rsid w:val="00A5011A"/>
    <w:rsid w:val="00A50269"/>
    <w:rsid w:val="00A503C6"/>
    <w:rsid w:val="00A504F2"/>
    <w:rsid w:val="00A505EE"/>
    <w:rsid w:val="00A50BC8"/>
    <w:rsid w:val="00A51361"/>
    <w:rsid w:val="00A51832"/>
    <w:rsid w:val="00A51872"/>
    <w:rsid w:val="00A5198F"/>
    <w:rsid w:val="00A51996"/>
    <w:rsid w:val="00A519E4"/>
    <w:rsid w:val="00A51A9F"/>
    <w:rsid w:val="00A52080"/>
    <w:rsid w:val="00A52111"/>
    <w:rsid w:val="00A521AA"/>
    <w:rsid w:val="00A52204"/>
    <w:rsid w:val="00A52323"/>
    <w:rsid w:val="00A52470"/>
    <w:rsid w:val="00A5289D"/>
    <w:rsid w:val="00A5290F"/>
    <w:rsid w:val="00A52B99"/>
    <w:rsid w:val="00A52E7D"/>
    <w:rsid w:val="00A53095"/>
    <w:rsid w:val="00A5321D"/>
    <w:rsid w:val="00A53400"/>
    <w:rsid w:val="00A53AA7"/>
    <w:rsid w:val="00A53B08"/>
    <w:rsid w:val="00A53CEB"/>
    <w:rsid w:val="00A53E52"/>
    <w:rsid w:val="00A53E76"/>
    <w:rsid w:val="00A53EAB"/>
    <w:rsid w:val="00A53F99"/>
    <w:rsid w:val="00A54248"/>
    <w:rsid w:val="00A543A2"/>
    <w:rsid w:val="00A547D0"/>
    <w:rsid w:val="00A54895"/>
    <w:rsid w:val="00A54972"/>
    <w:rsid w:val="00A54C4A"/>
    <w:rsid w:val="00A55099"/>
    <w:rsid w:val="00A551BD"/>
    <w:rsid w:val="00A551BF"/>
    <w:rsid w:val="00A55314"/>
    <w:rsid w:val="00A553C8"/>
    <w:rsid w:val="00A5581C"/>
    <w:rsid w:val="00A55994"/>
    <w:rsid w:val="00A55C4D"/>
    <w:rsid w:val="00A55D73"/>
    <w:rsid w:val="00A55F09"/>
    <w:rsid w:val="00A560F7"/>
    <w:rsid w:val="00A5616C"/>
    <w:rsid w:val="00A562C4"/>
    <w:rsid w:val="00A56674"/>
    <w:rsid w:val="00A56A21"/>
    <w:rsid w:val="00A56B1E"/>
    <w:rsid w:val="00A56E27"/>
    <w:rsid w:val="00A56E36"/>
    <w:rsid w:val="00A56E85"/>
    <w:rsid w:val="00A57094"/>
    <w:rsid w:val="00A5729A"/>
    <w:rsid w:val="00A57420"/>
    <w:rsid w:val="00A57520"/>
    <w:rsid w:val="00A57685"/>
    <w:rsid w:val="00A577F3"/>
    <w:rsid w:val="00A57929"/>
    <w:rsid w:val="00A57A17"/>
    <w:rsid w:val="00A57B08"/>
    <w:rsid w:val="00A57B71"/>
    <w:rsid w:val="00A57FE3"/>
    <w:rsid w:val="00A600B2"/>
    <w:rsid w:val="00A60160"/>
    <w:rsid w:val="00A601E7"/>
    <w:rsid w:val="00A60311"/>
    <w:rsid w:val="00A6046E"/>
    <w:rsid w:val="00A604D1"/>
    <w:rsid w:val="00A60876"/>
    <w:rsid w:val="00A60ADB"/>
    <w:rsid w:val="00A60CB7"/>
    <w:rsid w:val="00A60D21"/>
    <w:rsid w:val="00A61008"/>
    <w:rsid w:val="00A61048"/>
    <w:rsid w:val="00A61073"/>
    <w:rsid w:val="00A613D9"/>
    <w:rsid w:val="00A61413"/>
    <w:rsid w:val="00A61530"/>
    <w:rsid w:val="00A61580"/>
    <w:rsid w:val="00A61787"/>
    <w:rsid w:val="00A617AE"/>
    <w:rsid w:val="00A61B2C"/>
    <w:rsid w:val="00A61B7B"/>
    <w:rsid w:val="00A61B81"/>
    <w:rsid w:val="00A61D8D"/>
    <w:rsid w:val="00A61DDD"/>
    <w:rsid w:val="00A61F5F"/>
    <w:rsid w:val="00A621CA"/>
    <w:rsid w:val="00A6257C"/>
    <w:rsid w:val="00A6266A"/>
    <w:rsid w:val="00A62807"/>
    <w:rsid w:val="00A62811"/>
    <w:rsid w:val="00A62870"/>
    <w:rsid w:val="00A628CE"/>
    <w:rsid w:val="00A62CD6"/>
    <w:rsid w:val="00A62F3D"/>
    <w:rsid w:val="00A631C8"/>
    <w:rsid w:val="00A63931"/>
    <w:rsid w:val="00A63E8C"/>
    <w:rsid w:val="00A63EEE"/>
    <w:rsid w:val="00A64417"/>
    <w:rsid w:val="00A64C9F"/>
    <w:rsid w:val="00A64D39"/>
    <w:rsid w:val="00A64E96"/>
    <w:rsid w:val="00A653B6"/>
    <w:rsid w:val="00A653F3"/>
    <w:rsid w:val="00A659C8"/>
    <w:rsid w:val="00A65C1E"/>
    <w:rsid w:val="00A660A6"/>
    <w:rsid w:val="00A6612F"/>
    <w:rsid w:val="00A665C7"/>
    <w:rsid w:val="00A66977"/>
    <w:rsid w:val="00A66B73"/>
    <w:rsid w:val="00A66C93"/>
    <w:rsid w:val="00A66EEC"/>
    <w:rsid w:val="00A66F00"/>
    <w:rsid w:val="00A67232"/>
    <w:rsid w:val="00A67702"/>
    <w:rsid w:val="00A677E9"/>
    <w:rsid w:val="00A67E3F"/>
    <w:rsid w:val="00A700E1"/>
    <w:rsid w:val="00A70706"/>
    <w:rsid w:val="00A70C0E"/>
    <w:rsid w:val="00A70ECB"/>
    <w:rsid w:val="00A70F74"/>
    <w:rsid w:val="00A712F7"/>
    <w:rsid w:val="00A71437"/>
    <w:rsid w:val="00A71469"/>
    <w:rsid w:val="00A717BD"/>
    <w:rsid w:val="00A71BD4"/>
    <w:rsid w:val="00A7235A"/>
    <w:rsid w:val="00A72531"/>
    <w:rsid w:val="00A72803"/>
    <w:rsid w:val="00A72DE8"/>
    <w:rsid w:val="00A72E17"/>
    <w:rsid w:val="00A7303D"/>
    <w:rsid w:val="00A73291"/>
    <w:rsid w:val="00A7334C"/>
    <w:rsid w:val="00A73467"/>
    <w:rsid w:val="00A735E8"/>
    <w:rsid w:val="00A73809"/>
    <w:rsid w:val="00A73A43"/>
    <w:rsid w:val="00A73C08"/>
    <w:rsid w:val="00A73CDA"/>
    <w:rsid w:val="00A73CFF"/>
    <w:rsid w:val="00A73D3B"/>
    <w:rsid w:val="00A73E27"/>
    <w:rsid w:val="00A73FCB"/>
    <w:rsid w:val="00A7415E"/>
    <w:rsid w:val="00A74190"/>
    <w:rsid w:val="00A748E2"/>
    <w:rsid w:val="00A74ABB"/>
    <w:rsid w:val="00A752EC"/>
    <w:rsid w:val="00A75345"/>
    <w:rsid w:val="00A7545C"/>
    <w:rsid w:val="00A754ED"/>
    <w:rsid w:val="00A756AD"/>
    <w:rsid w:val="00A75767"/>
    <w:rsid w:val="00A75C7D"/>
    <w:rsid w:val="00A7601D"/>
    <w:rsid w:val="00A762FD"/>
    <w:rsid w:val="00A7645D"/>
    <w:rsid w:val="00A7655A"/>
    <w:rsid w:val="00A7660F"/>
    <w:rsid w:val="00A76724"/>
    <w:rsid w:val="00A76CA5"/>
    <w:rsid w:val="00A76D7E"/>
    <w:rsid w:val="00A76EC8"/>
    <w:rsid w:val="00A77466"/>
    <w:rsid w:val="00A774B8"/>
    <w:rsid w:val="00A775A3"/>
    <w:rsid w:val="00A77A7D"/>
    <w:rsid w:val="00A77C0D"/>
    <w:rsid w:val="00A77FED"/>
    <w:rsid w:val="00A8007F"/>
    <w:rsid w:val="00A801C0"/>
    <w:rsid w:val="00A802A1"/>
    <w:rsid w:val="00A804B1"/>
    <w:rsid w:val="00A8050C"/>
    <w:rsid w:val="00A80516"/>
    <w:rsid w:val="00A8054C"/>
    <w:rsid w:val="00A80817"/>
    <w:rsid w:val="00A809BE"/>
    <w:rsid w:val="00A80B1C"/>
    <w:rsid w:val="00A80CF1"/>
    <w:rsid w:val="00A80D33"/>
    <w:rsid w:val="00A80D96"/>
    <w:rsid w:val="00A80E34"/>
    <w:rsid w:val="00A818C4"/>
    <w:rsid w:val="00A81BF1"/>
    <w:rsid w:val="00A81D3E"/>
    <w:rsid w:val="00A822B2"/>
    <w:rsid w:val="00A823A8"/>
    <w:rsid w:val="00A82466"/>
    <w:rsid w:val="00A8262B"/>
    <w:rsid w:val="00A82E32"/>
    <w:rsid w:val="00A82E84"/>
    <w:rsid w:val="00A8325F"/>
    <w:rsid w:val="00A833F9"/>
    <w:rsid w:val="00A83517"/>
    <w:rsid w:val="00A8379A"/>
    <w:rsid w:val="00A83A6E"/>
    <w:rsid w:val="00A83EF1"/>
    <w:rsid w:val="00A84241"/>
    <w:rsid w:val="00A842B9"/>
    <w:rsid w:val="00A84901"/>
    <w:rsid w:val="00A849CC"/>
    <w:rsid w:val="00A84AB7"/>
    <w:rsid w:val="00A84AF9"/>
    <w:rsid w:val="00A84FBB"/>
    <w:rsid w:val="00A85143"/>
    <w:rsid w:val="00A8534D"/>
    <w:rsid w:val="00A855AF"/>
    <w:rsid w:val="00A858EC"/>
    <w:rsid w:val="00A85E24"/>
    <w:rsid w:val="00A85F86"/>
    <w:rsid w:val="00A85F91"/>
    <w:rsid w:val="00A86220"/>
    <w:rsid w:val="00A86289"/>
    <w:rsid w:val="00A862ED"/>
    <w:rsid w:val="00A864A6"/>
    <w:rsid w:val="00A864D7"/>
    <w:rsid w:val="00A8674C"/>
    <w:rsid w:val="00A86994"/>
    <w:rsid w:val="00A86A09"/>
    <w:rsid w:val="00A86B00"/>
    <w:rsid w:val="00A86F34"/>
    <w:rsid w:val="00A87080"/>
    <w:rsid w:val="00A87142"/>
    <w:rsid w:val="00A871C2"/>
    <w:rsid w:val="00A8747A"/>
    <w:rsid w:val="00A876D0"/>
    <w:rsid w:val="00A87815"/>
    <w:rsid w:val="00A87883"/>
    <w:rsid w:val="00A878E5"/>
    <w:rsid w:val="00A87910"/>
    <w:rsid w:val="00A87A4C"/>
    <w:rsid w:val="00A87B67"/>
    <w:rsid w:val="00A9000D"/>
    <w:rsid w:val="00A90052"/>
    <w:rsid w:val="00A901DF"/>
    <w:rsid w:val="00A9034D"/>
    <w:rsid w:val="00A90703"/>
    <w:rsid w:val="00A907F7"/>
    <w:rsid w:val="00A909B6"/>
    <w:rsid w:val="00A90B68"/>
    <w:rsid w:val="00A90D4E"/>
    <w:rsid w:val="00A90D61"/>
    <w:rsid w:val="00A90F91"/>
    <w:rsid w:val="00A910DA"/>
    <w:rsid w:val="00A9114C"/>
    <w:rsid w:val="00A91384"/>
    <w:rsid w:val="00A9145C"/>
    <w:rsid w:val="00A915DE"/>
    <w:rsid w:val="00A91777"/>
    <w:rsid w:val="00A919D6"/>
    <w:rsid w:val="00A91A11"/>
    <w:rsid w:val="00A91A91"/>
    <w:rsid w:val="00A91C2D"/>
    <w:rsid w:val="00A91DA2"/>
    <w:rsid w:val="00A91E01"/>
    <w:rsid w:val="00A91FA4"/>
    <w:rsid w:val="00A92200"/>
    <w:rsid w:val="00A923C6"/>
    <w:rsid w:val="00A924E8"/>
    <w:rsid w:val="00A926D4"/>
    <w:rsid w:val="00A92DB7"/>
    <w:rsid w:val="00A936A6"/>
    <w:rsid w:val="00A938C0"/>
    <w:rsid w:val="00A93932"/>
    <w:rsid w:val="00A93A77"/>
    <w:rsid w:val="00A93B46"/>
    <w:rsid w:val="00A93E28"/>
    <w:rsid w:val="00A93F4B"/>
    <w:rsid w:val="00A93F97"/>
    <w:rsid w:val="00A93FC2"/>
    <w:rsid w:val="00A9412C"/>
    <w:rsid w:val="00A942BA"/>
    <w:rsid w:val="00A9435A"/>
    <w:rsid w:val="00A94494"/>
    <w:rsid w:val="00A949D2"/>
    <w:rsid w:val="00A952C5"/>
    <w:rsid w:val="00A9559C"/>
    <w:rsid w:val="00A955CE"/>
    <w:rsid w:val="00A95B1D"/>
    <w:rsid w:val="00A95D8F"/>
    <w:rsid w:val="00A95DD5"/>
    <w:rsid w:val="00A961C9"/>
    <w:rsid w:val="00A961F8"/>
    <w:rsid w:val="00A964D5"/>
    <w:rsid w:val="00A96A4E"/>
    <w:rsid w:val="00A96E38"/>
    <w:rsid w:val="00A96F82"/>
    <w:rsid w:val="00A96FF0"/>
    <w:rsid w:val="00A970E2"/>
    <w:rsid w:val="00A9734E"/>
    <w:rsid w:val="00A97593"/>
    <w:rsid w:val="00A977A0"/>
    <w:rsid w:val="00A97C74"/>
    <w:rsid w:val="00A97CA5"/>
    <w:rsid w:val="00A97D4C"/>
    <w:rsid w:val="00AA02EC"/>
    <w:rsid w:val="00AA042C"/>
    <w:rsid w:val="00AA068F"/>
    <w:rsid w:val="00AA06C5"/>
    <w:rsid w:val="00AA094A"/>
    <w:rsid w:val="00AA0B93"/>
    <w:rsid w:val="00AA0E1E"/>
    <w:rsid w:val="00AA12CB"/>
    <w:rsid w:val="00AA1511"/>
    <w:rsid w:val="00AA1543"/>
    <w:rsid w:val="00AA16AB"/>
    <w:rsid w:val="00AA1768"/>
    <w:rsid w:val="00AA17E6"/>
    <w:rsid w:val="00AA1A5C"/>
    <w:rsid w:val="00AA1AA6"/>
    <w:rsid w:val="00AA1AAC"/>
    <w:rsid w:val="00AA1AAE"/>
    <w:rsid w:val="00AA1C25"/>
    <w:rsid w:val="00AA1E7C"/>
    <w:rsid w:val="00AA1E8D"/>
    <w:rsid w:val="00AA1EC2"/>
    <w:rsid w:val="00AA1F09"/>
    <w:rsid w:val="00AA21C0"/>
    <w:rsid w:val="00AA237A"/>
    <w:rsid w:val="00AA23E2"/>
    <w:rsid w:val="00AA24BA"/>
    <w:rsid w:val="00AA26E7"/>
    <w:rsid w:val="00AA29FE"/>
    <w:rsid w:val="00AA2A8E"/>
    <w:rsid w:val="00AA2B8F"/>
    <w:rsid w:val="00AA2C74"/>
    <w:rsid w:val="00AA2D08"/>
    <w:rsid w:val="00AA31F8"/>
    <w:rsid w:val="00AA34BC"/>
    <w:rsid w:val="00AA34E3"/>
    <w:rsid w:val="00AA34F1"/>
    <w:rsid w:val="00AA3625"/>
    <w:rsid w:val="00AA3A3C"/>
    <w:rsid w:val="00AA3C21"/>
    <w:rsid w:val="00AA3C42"/>
    <w:rsid w:val="00AA3DD9"/>
    <w:rsid w:val="00AA402B"/>
    <w:rsid w:val="00AA4173"/>
    <w:rsid w:val="00AA4186"/>
    <w:rsid w:val="00AA4306"/>
    <w:rsid w:val="00AA432B"/>
    <w:rsid w:val="00AA43E8"/>
    <w:rsid w:val="00AA4468"/>
    <w:rsid w:val="00AA44B1"/>
    <w:rsid w:val="00AA4629"/>
    <w:rsid w:val="00AA4A49"/>
    <w:rsid w:val="00AA4BE4"/>
    <w:rsid w:val="00AA4D41"/>
    <w:rsid w:val="00AA4D5C"/>
    <w:rsid w:val="00AA4ED4"/>
    <w:rsid w:val="00AA4FA1"/>
    <w:rsid w:val="00AA5586"/>
    <w:rsid w:val="00AA57FA"/>
    <w:rsid w:val="00AA58B9"/>
    <w:rsid w:val="00AA5907"/>
    <w:rsid w:val="00AA63C9"/>
    <w:rsid w:val="00AA66F1"/>
    <w:rsid w:val="00AA6801"/>
    <w:rsid w:val="00AA682C"/>
    <w:rsid w:val="00AA68B3"/>
    <w:rsid w:val="00AA6954"/>
    <w:rsid w:val="00AA6991"/>
    <w:rsid w:val="00AA6C49"/>
    <w:rsid w:val="00AA6C65"/>
    <w:rsid w:val="00AA6EAD"/>
    <w:rsid w:val="00AA741E"/>
    <w:rsid w:val="00AA7C65"/>
    <w:rsid w:val="00AA7D10"/>
    <w:rsid w:val="00AA7DD8"/>
    <w:rsid w:val="00AB035D"/>
    <w:rsid w:val="00AB092A"/>
    <w:rsid w:val="00AB0D15"/>
    <w:rsid w:val="00AB1318"/>
    <w:rsid w:val="00AB14B9"/>
    <w:rsid w:val="00AB1B1D"/>
    <w:rsid w:val="00AB1F3A"/>
    <w:rsid w:val="00AB225D"/>
    <w:rsid w:val="00AB2526"/>
    <w:rsid w:val="00AB2532"/>
    <w:rsid w:val="00AB275F"/>
    <w:rsid w:val="00AB27EA"/>
    <w:rsid w:val="00AB2919"/>
    <w:rsid w:val="00AB2B14"/>
    <w:rsid w:val="00AB2EB2"/>
    <w:rsid w:val="00AB2F48"/>
    <w:rsid w:val="00AB2FD7"/>
    <w:rsid w:val="00AB325D"/>
    <w:rsid w:val="00AB3846"/>
    <w:rsid w:val="00AB3877"/>
    <w:rsid w:val="00AB3AA7"/>
    <w:rsid w:val="00AB3ACD"/>
    <w:rsid w:val="00AB3B08"/>
    <w:rsid w:val="00AB3BD5"/>
    <w:rsid w:val="00AB3C26"/>
    <w:rsid w:val="00AB3C2B"/>
    <w:rsid w:val="00AB3E1C"/>
    <w:rsid w:val="00AB4154"/>
    <w:rsid w:val="00AB4171"/>
    <w:rsid w:val="00AB4326"/>
    <w:rsid w:val="00AB43D0"/>
    <w:rsid w:val="00AB4625"/>
    <w:rsid w:val="00AB48D3"/>
    <w:rsid w:val="00AB4979"/>
    <w:rsid w:val="00AB49FB"/>
    <w:rsid w:val="00AB4A5C"/>
    <w:rsid w:val="00AB4A96"/>
    <w:rsid w:val="00AB4BFA"/>
    <w:rsid w:val="00AB4F7F"/>
    <w:rsid w:val="00AB52B9"/>
    <w:rsid w:val="00AB52DB"/>
    <w:rsid w:val="00AB5365"/>
    <w:rsid w:val="00AB5531"/>
    <w:rsid w:val="00AB5775"/>
    <w:rsid w:val="00AB5AAB"/>
    <w:rsid w:val="00AB5B82"/>
    <w:rsid w:val="00AB5BFC"/>
    <w:rsid w:val="00AB5C7E"/>
    <w:rsid w:val="00AB5EC9"/>
    <w:rsid w:val="00AB62DB"/>
    <w:rsid w:val="00AB6334"/>
    <w:rsid w:val="00AB644B"/>
    <w:rsid w:val="00AB6775"/>
    <w:rsid w:val="00AB7147"/>
    <w:rsid w:val="00AB71E8"/>
    <w:rsid w:val="00AB75FC"/>
    <w:rsid w:val="00AB780B"/>
    <w:rsid w:val="00AB7882"/>
    <w:rsid w:val="00AB78B3"/>
    <w:rsid w:val="00AB7BC9"/>
    <w:rsid w:val="00AB7E11"/>
    <w:rsid w:val="00AB7E28"/>
    <w:rsid w:val="00AB7F4F"/>
    <w:rsid w:val="00AB7F96"/>
    <w:rsid w:val="00AC0111"/>
    <w:rsid w:val="00AC0148"/>
    <w:rsid w:val="00AC0287"/>
    <w:rsid w:val="00AC0A16"/>
    <w:rsid w:val="00AC0DBC"/>
    <w:rsid w:val="00AC10D7"/>
    <w:rsid w:val="00AC138D"/>
    <w:rsid w:val="00AC17A3"/>
    <w:rsid w:val="00AC186B"/>
    <w:rsid w:val="00AC19F3"/>
    <w:rsid w:val="00AC19F7"/>
    <w:rsid w:val="00AC1FFA"/>
    <w:rsid w:val="00AC22F9"/>
    <w:rsid w:val="00AC28FE"/>
    <w:rsid w:val="00AC297B"/>
    <w:rsid w:val="00AC2A53"/>
    <w:rsid w:val="00AC2B95"/>
    <w:rsid w:val="00AC2D45"/>
    <w:rsid w:val="00AC302C"/>
    <w:rsid w:val="00AC3308"/>
    <w:rsid w:val="00AC36D1"/>
    <w:rsid w:val="00AC3862"/>
    <w:rsid w:val="00AC3887"/>
    <w:rsid w:val="00AC40BA"/>
    <w:rsid w:val="00AC4123"/>
    <w:rsid w:val="00AC451A"/>
    <w:rsid w:val="00AC46DD"/>
    <w:rsid w:val="00AC478F"/>
    <w:rsid w:val="00AC4AAE"/>
    <w:rsid w:val="00AC4BB6"/>
    <w:rsid w:val="00AC4C03"/>
    <w:rsid w:val="00AC4C2C"/>
    <w:rsid w:val="00AC4DE1"/>
    <w:rsid w:val="00AC4ECE"/>
    <w:rsid w:val="00AC4F6A"/>
    <w:rsid w:val="00AC50EC"/>
    <w:rsid w:val="00AC537D"/>
    <w:rsid w:val="00AC552C"/>
    <w:rsid w:val="00AC55E1"/>
    <w:rsid w:val="00AC595F"/>
    <w:rsid w:val="00AC5A1D"/>
    <w:rsid w:val="00AC5B6A"/>
    <w:rsid w:val="00AC652C"/>
    <w:rsid w:val="00AC6554"/>
    <w:rsid w:val="00AC6581"/>
    <w:rsid w:val="00AC6585"/>
    <w:rsid w:val="00AC6708"/>
    <w:rsid w:val="00AC67C7"/>
    <w:rsid w:val="00AC68D7"/>
    <w:rsid w:val="00AC6B78"/>
    <w:rsid w:val="00AC6D0B"/>
    <w:rsid w:val="00AC6D19"/>
    <w:rsid w:val="00AC70C0"/>
    <w:rsid w:val="00AC72F8"/>
    <w:rsid w:val="00AC73C2"/>
    <w:rsid w:val="00AC7D80"/>
    <w:rsid w:val="00AD02B7"/>
    <w:rsid w:val="00AD03D6"/>
    <w:rsid w:val="00AD0421"/>
    <w:rsid w:val="00AD04F5"/>
    <w:rsid w:val="00AD0593"/>
    <w:rsid w:val="00AD05B0"/>
    <w:rsid w:val="00AD074E"/>
    <w:rsid w:val="00AD077E"/>
    <w:rsid w:val="00AD0B66"/>
    <w:rsid w:val="00AD0BED"/>
    <w:rsid w:val="00AD0CFA"/>
    <w:rsid w:val="00AD135F"/>
    <w:rsid w:val="00AD1831"/>
    <w:rsid w:val="00AD18EE"/>
    <w:rsid w:val="00AD1962"/>
    <w:rsid w:val="00AD1A88"/>
    <w:rsid w:val="00AD1C46"/>
    <w:rsid w:val="00AD1DBD"/>
    <w:rsid w:val="00AD2005"/>
    <w:rsid w:val="00AD25CE"/>
    <w:rsid w:val="00AD2747"/>
    <w:rsid w:val="00AD2753"/>
    <w:rsid w:val="00AD278F"/>
    <w:rsid w:val="00AD2C5E"/>
    <w:rsid w:val="00AD2D32"/>
    <w:rsid w:val="00AD3037"/>
    <w:rsid w:val="00AD3296"/>
    <w:rsid w:val="00AD33BC"/>
    <w:rsid w:val="00AD391C"/>
    <w:rsid w:val="00AD3D99"/>
    <w:rsid w:val="00AD3E4F"/>
    <w:rsid w:val="00AD4403"/>
    <w:rsid w:val="00AD485D"/>
    <w:rsid w:val="00AD491B"/>
    <w:rsid w:val="00AD49FA"/>
    <w:rsid w:val="00AD4A41"/>
    <w:rsid w:val="00AD4C26"/>
    <w:rsid w:val="00AD4FB4"/>
    <w:rsid w:val="00AD5173"/>
    <w:rsid w:val="00AD52BD"/>
    <w:rsid w:val="00AD5515"/>
    <w:rsid w:val="00AD5792"/>
    <w:rsid w:val="00AD5DB5"/>
    <w:rsid w:val="00AD6193"/>
    <w:rsid w:val="00AD61C4"/>
    <w:rsid w:val="00AD667A"/>
    <w:rsid w:val="00AD67D6"/>
    <w:rsid w:val="00AD6889"/>
    <w:rsid w:val="00AD6B3E"/>
    <w:rsid w:val="00AD6C04"/>
    <w:rsid w:val="00AD70E2"/>
    <w:rsid w:val="00AD7421"/>
    <w:rsid w:val="00AD7588"/>
    <w:rsid w:val="00AD767E"/>
    <w:rsid w:val="00AD7813"/>
    <w:rsid w:val="00AD781C"/>
    <w:rsid w:val="00AD78A2"/>
    <w:rsid w:val="00AD78EF"/>
    <w:rsid w:val="00AD7AF5"/>
    <w:rsid w:val="00AD7C28"/>
    <w:rsid w:val="00AD7C88"/>
    <w:rsid w:val="00AD7CDC"/>
    <w:rsid w:val="00AD7F32"/>
    <w:rsid w:val="00AD7F81"/>
    <w:rsid w:val="00AE0737"/>
    <w:rsid w:val="00AE094E"/>
    <w:rsid w:val="00AE0962"/>
    <w:rsid w:val="00AE0A91"/>
    <w:rsid w:val="00AE0BBF"/>
    <w:rsid w:val="00AE0FCB"/>
    <w:rsid w:val="00AE123F"/>
    <w:rsid w:val="00AE1B7D"/>
    <w:rsid w:val="00AE1C38"/>
    <w:rsid w:val="00AE1F2A"/>
    <w:rsid w:val="00AE21AE"/>
    <w:rsid w:val="00AE2206"/>
    <w:rsid w:val="00AE271D"/>
    <w:rsid w:val="00AE2C29"/>
    <w:rsid w:val="00AE2E57"/>
    <w:rsid w:val="00AE2E95"/>
    <w:rsid w:val="00AE2FBA"/>
    <w:rsid w:val="00AE3242"/>
    <w:rsid w:val="00AE3298"/>
    <w:rsid w:val="00AE36B4"/>
    <w:rsid w:val="00AE382A"/>
    <w:rsid w:val="00AE38F7"/>
    <w:rsid w:val="00AE393A"/>
    <w:rsid w:val="00AE3981"/>
    <w:rsid w:val="00AE3CE1"/>
    <w:rsid w:val="00AE3CF0"/>
    <w:rsid w:val="00AE3D14"/>
    <w:rsid w:val="00AE3F60"/>
    <w:rsid w:val="00AE3F73"/>
    <w:rsid w:val="00AE4098"/>
    <w:rsid w:val="00AE4226"/>
    <w:rsid w:val="00AE4541"/>
    <w:rsid w:val="00AE4885"/>
    <w:rsid w:val="00AE4AA2"/>
    <w:rsid w:val="00AE4B72"/>
    <w:rsid w:val="00AE4CD3"/>
    <w:rsid w:val="00AE4E38"/>
    <w:rsid w:val="00AE4E81"/>
    <w:rsid w:val="00AE4F2B"/>
    <w:rsid w:val="00AE53B1"/>
    <w:rsid w:val="00AE57EE"/>
    <w:rsid w:val="00AE5A7C"/>
    <w:rsid w:val="00AE5DB6"/>
    <w:rsid w:val="00AE6090"/>
    <w:rsid w:val="00AE6236"/>
    <w:rsid w:val="00AE6583"/>
    <w:rsid w:val="00AE6630"/>
    <w:rsid w:val="00AE6724"/>
    <w:rsid w:val="00AE6A4B"/>
    <w:rsid w:val="00AE6BCD"/>
    <w:rsid w:val="00AE7105"/>
    <w:rsid w:val="00AE710C"/>
    <w:rsid w:val="00AE7375"/>
    <w:rsid w:val="00AE76F3"/>
    <w:rsid w:val="00AE77D6"/>
    <w:rsid w:val="00AE7A5A"/>
    <w:rsid w:val="00AE7ACE"/>
    <w:rsid w:val="00AF0002"/>
    <w:rsid w:val="00AF0267"/>
    <w:rsid w:val="00AF0481"/>
    <w:rsid w:val="00AF0ADA"/>
    <w:rsid w:val="00AF0AEB"/>
    <w:rsid w:val="00AF0AF1"/>
    <w:rsid w:val="00AF0C58"/>
    <w:rsid w:val="00AF0E57"/>
    <w:rsid w:val="00AF1079"/>
    <w:rsid w:val="00AF11A4"/>
    <w:rsid w:val="00AF14D2"/>
    <w:rsid w:val="00AF18BF"/>
    <w:rsid w:val="00AF1D5E"/>
    <w:rsid w:val="00AF203B"/>
    <w:rsid w:val="00AF2168"/>
    <w:rsid w:val="00AF2310"/>
    <w:rsid w:val="00AF2484"/>
    <w:rsid w:val="00AF2549"/>
    <w:rsid w:val="00AF26BD"/>
    <w:rsid w:val="00AF2BC0"/>
    <w:rsid w:val="00AF2FD0"/>
    <w:rsid w:val="00AF3360"/>
    <w:rsid w:val="00AF356F"/>
    <w:rsid w:val="00AF3C95"/>
    <w:rsid w:val="00AF3D2E"/>
    <w:rsid w:val="00AF423E"/>
    <w:rsid w:val="00AF42F0"/>
    <w:rsid w:val="00AF4423"/>
    <w:rsid w:val="00AF4467"/>
    <w:rsid w:val="00AF4618"/>
    <w:rsid w:val="00AF47E7"/>
    <w:rsid w:val="00AF49EA"/>
    <w:rsid w:val="00AF4F20"/>
    <w:rsid w:val="00AF4F66"/>
    <w:rsid w:val="00AF5448"/>
    <w:rsid w:val="00AF557E"/>
    <w:rsid w:val="00AF5647"/>
    <w:rsid w:val="00AF56B7"/>
    <w:rsid w:val="00AF579A"/>
    <w:rsid w:val="00AF5AA6"/>
    <w:rsid w:val="00AF5AFE"/>
    <w:rsid w:val="00AF5DA6"/>
    <w:rsid w:val="00AF602A"/>
    <w:rsid w:val="00AF6279"/>
    <w:rsid w:val="00AF666D"/>
    <w:rsid w:val="00AF6804"/>
    <w:rsid w:val="00AF6AA5"/>
    <w:rsid w:val="00AF6AB0"/>
    <w:rsid w:val="00AF6DE2"/>
    <w:rsid w:val="00AF7210"/>
    <w:rsid w:val="00AF7284"/>
    <w:rsid w:val="00AF72E1"/>
    <w:rsid w:val="00AF7392"/>
    <w:rsid w:val="00AF74B6"/>
    <w:rsid w:val="00AF7582"/>
    <w:rsid w:val="00AF7D39"/>
    <w:rsid w:val="00B0026D"/>
    <w:rsid w:val="00B00433"/>
    <w:rsid w:val="00B008AE"/>
    <w:rsid w:val="00B0093A"/>
    <w:rsid w:val="00B00A93"/>
    <w:rsid w:val="00B00AFA"/>
    <w:rsid w:val="00B01615"/>
    <w:rsid w:val="00B0174D"/>
    <w:rsid w:val="00B017D8"/>
    <w:rsid w:val="00B01A12"/>
    <w:rsid w:val="00B01A56"/>
    <w:rsid w:val="00B01E99"/>
    <w:rsid w:val="00B01F70"/>
    <w:rsid w:val="00B02271"/>
    <w:rsid w:val="00B02318"/>
    <w:rsid w:val="00B025A5"/>
    <w:rsid w:val="00B025CE"/>
    <w:rsid w:val="00B027DE"/>
    <w:rsid w:val="00B028C9"/>
    <w:rsid w:val="00B02A53"/>
    <w:rsid w:val="00B02AD8"/>
    <w:rsid w:val="00B02E6F"/>
    <w:rsid w:val="00B03665"/>
    <w:rsid w:val="00B0383E"/>
    <w:rsid w:val="00B03852"/>
    <w:rsid w:val="00B03B76"/>
    <w:rsid w:val="00B03C53"/>
    <w:rsid w:val="00B03D71"/>
    <w:rsid w:val="00B04149"/>
    <w:rsid w:val="00B0416F"/>
    <w:rsid w:val="00B0458A"/>
    <w:rsid w:val="00B04FF3"/>
    <w:rsid w:val="00B05320"/>
    <w:rsid w:val="00B05513"/>
    <w:rsid w:val="00B05702"/>
    <w:rsid w:val="00B059AD"/>
    <w:rsid w:val="00B05AD9"/>
    <w:rsid w:val="00B05F5E"/>
    <w:rsid w:val="00B06117"/>
    <w:rsid w:val="00B06278"/>
    <w:rsid w:val="00B062FF"/>
    <w:rsid w:val="00B069A8"/>
    <w:rsid w:val="00B06ADB"/>
    <w:rsid w:val="00B06CC6"/>
    <w:rsid w:val="00B06E1B"/>
    <w:rsid w:val="00B070B9"/>
    <w:rsid w:val="00B0734D"/>
    <w:rsid w:val="00B073EE"/>
    <w:rsid w:val="00B075AD"/>
    <w:rsid w:val="00B075C5"/>
    <w:rsid w:val="00B0787B"/>
    <w:rsid w:val="00B07891"/>
    <w:rsid w:val="00B078F4"/>
    <w:rsid w:val="00B07980"/>
    <w:rsid w:val="00B0799E"/>
    <w:rsid w:val="00B07B63"/>
    <w:rsid w:val="00B07BBB"/>
    <w:rsid w:val="00B07CBE"/>
    <w:rsid w:val="00B07DA6"/>
    <w:rsid w:val="00B10009"/>
    <w:rsid w:val="00B10795"/>
    <w:rsid w:val="00B108EA"/>
    <w:rsid w:val="00B10956"/>
    <w:rsid w:val="00B10BB2"/>
    <w:rsid w:val="00B10D01"/>
    <w:rsid w:val="00B10D20"/>
    <w:rsid w:val="00B10E0B"/>
    <w:rsid w:val="00B10ED6"/>
    <w:rsid w:val="00B11876"/>
    <w:rsid w:val="00B11955"/>
    <w:rsid w:val="00B11ED4"/>
    <w:rsid w:val="00B120C0"/>
    <w:rsid w:val="00B12363"/>
    <w:rsid w:val="00B124BB"/>
    <w:rsid w:val="00B12539"/>
    <w:rsid w:val="00B12647"/>
    <w:rsid w:val="00B12662"/>
    <w:rsid w:val="00B1284F"/>
    <w:rsid w:val="00B1287F"/>
    <w:rsid w:val="00B12922"/>
    <w:rsid w:val="00B12BBF"/>
    <w:rsid w:val="00B12C66"/>
    <w:rsid w:val="00B12F5A"/>
    <w:rsid w:val="00B1388A"/>
    <w:rsid w:val="00B1392B"/>
    <w:rsid w:val="00B13AF4"/>
    <w:rsid w:val="00B13CBB"/>
    <w:rsid w:val="00B13E19"/>
    <w:rsid w:val="00B13F63"/>
    <w:rsid w:val="00B14196"/>
    <w:rsid w:val="00B1424D"/>
    <w:rsid w:val="00B1463E"/>
    <w:rsid w:val="00B1487F"/>
    <w:rsid w:val="00B14921"/>
    <w:rsid w:val="00B14A34"/>
    <w:rsid w:val="00B14C5F"/>
    <w:rsid w:val="00B14E80"/>
    <w:rsid w:val="00B1501A"/>
    <w:rsid w:val="00B15292"/>
    <w:rsid w:val="00B15683"/>
    <w:rsid w:val="00B15808"/>
    <w:rsid w:val="00B158D7"/>
    <w:rsid w:val="00B15B7C"/>
    <w:rsid w:val="00B15C7C"/>
    <w:rsid w:val="00B15EDE"/>
    <w:rsid w:val="00B160BA"/>
    <w:rsid w:val="00B162B4"/>
    <w:rsid w:val="00B1651D"/>
    <w:rsid w:val="00B1651F"/>
    <w:rsid w:val="00B166D4"/>
    <w:rsid w:val="00B16745"/>
    <w:rsid w:val="00B172C1"/>
    <w:rsid w:val="00B173A6"/>
    <w:rsid w:val="00B174EF"/>
    <w:rsid w:val="00B1750D"/>
    <w:rsid w:val="00B17555"/>
    <w:rsid w:val="00B175E1"/>
    <w:rsid w:val="00B175E2"/>
    <w:rsid w:val="00B178F3"/>
    <w:rsid w:val="00B17922"/>
    <w:rsid w:val="00B179BB"/>
    <w:rsid w:val="00B17AE7"/>
    <w:rsid w:val="00B2029B"/>
    <w:rsid w:val="00B206CE"/>
    <w:rsid w:val="00B2074C"/>
    <w:rsid w:val="00B20A07"/>
    <w:rsid w:val="00B20B7A"/>
    <w:rsid w:val="00B20DA0"/>
    <w:rsid w:val="00B20DB6"/>
    <w:rsid w:val="00B20E18"/>
    <w:rsid w:val="00B21042"/>
    <w:rsid w:val="00B2135B"/>
    <w:rsid w:val="00B21420"/>
    <w:rsid w:val="00B2149A"/>
    <w:rsid w:val="00B2158E"/>
    <w:rsid w:val="00B21C33"/>
    <w:rsid w:val="00B21FAC"/>
    <w:rsid w:val="00B220A7"/>
    <w:rsid w:val="00B22315"/>
    <w:rsid w:val="00B2231F"/>
    <w:rsid w:val="00B223DF"/>
    <w:rsid w:val="00B22436"/>
    <w:rsid w:val="00B22493"/>
    <w:rsid w:val="00B224A8"/>
    <w:rsid w:val="00B229BB"/>
    <w:rsid w:val="00B22C57"/>
    <w:rsid w:val="00B22D88"/>
    <w:rsid w:val="00B23142"/>
    <w:rsid w:val="00B2360C"/>
    <w:rsid w:val="00B236C2"/>
    <w:rsid w:val="00B23832"/>
    <w:rsid w:val="00B23AC6"/>
    <w:rsid w:val="00B23BB2"/>
    <w:rsid w:val="00B23DA6"/>
    <w:rsid w:val="00B23EFF"/>
    <w:rsid w:val="00B23F3C"/>
    <w:rsid w:val="00B244B4"/>
    <w:rsid w:val="00B24508"/>
    <w:rsid w:val="00B245CF"/>
    <w:rsid w:val="00B246B6"/>
    <w:rsid w:val="00B24765"/>
    <w:rsid w:val="00B24C5A"/>
    <w:rsid w:val="00B24FBC"/>
    <w:rsid w:val="00B250A1"/>
    <w:rsid w:val="00B250BF"/>
    <w:rsid w:val="00B252DD"/>
    <w:rsid w:val="00B2535C"/>
    <w:rsid w:val="00B253AC"/>
    <w:rsid w:val="00B25528"/>
    <w:rsid w:val="00B25955"/>
    <w:rsid w:val="00B259B3"/>
    <w:rsid w:val="00B25A19"/>
    <w:rsid w:val="00B25AB2"/>
    <w:rsid w:val="00B26305"/>
    <w:rsid w:val="00B26331"/>
    <w:rsid w:val="00B266C8"/>
    <w:rsid w:val="00B267B4"/>
    <w:rsid w:val="00B26A62"/>
    <w:rsid w:val="00B26AD4"/>
    <w:rsid w:val="00B26E98"/>
    <w:rsid w:val="00B26F77"/>
    <w:rsid w:val="00B26FAE"/>
    <w:rsid w:val="00B27011"/>
    <w:rsid w:val="00B270F6"/>
    <w:rsid w:val="00B27423"/>
    <w:rsid w:val="00B27582"/>
    <w:rsid w:val="00B27659"/>
    <w:rsid w:val="00B2767E"/>
    <w:rsid w:val="00B27922"/>
    <w:rsid w:val="00B27A17"/>
    <w:rsid w:val="00B27A63"/>
    <w:rsid w:val="00B27ACE"/>
    <w:rsid w:val="00B27E2B"/>
    <w:rsid w:val="00B27F0A"/>
    <w:rsid w:val="00B30184"/>
    <w:rsid w:val="00B30238"/>
    <w:rsid w:val="00B30408"/>
    <w:rsid w:val="00B3044D"/>
    <w:rsid w:val="00B3050B"/>
    <w:rsid w:val="00B307F2"/>
    <w:rsid w:val="00B3082A"/>
    <w:rsid w:val="00B30A60"/>
    <w:rsid w:val="00B30B20"/>
    <w:rsid w:val="00B30E64"/>
    <w:rsid w:val="00B30EA5"/>
    <w:rsid w:val="00B30F4A"/>
    <w:rsid w:val="00B314D1"/>
    <w:rsid w:val="00B316C6"/>
    <w:rsid w:val="00B31748"/>
    <w:rsid w:val="00B31C36"/>
    <w:rsid w:val="00B31D68"/>
    <w:rsid w:val="00B31F3C"/>
    <w:rsid w:val="00B31F8C"/>
    <w:rsid w:val="00B32334"/>
    <w:rsid w:val="00B32686"/>
    <w:rsid w:val="00B327E2"/>
    <w:rsid w:val="00B32801"/>
    <w:rsid w:val="00B3287E"/>
    <w:rsid w:val="00B3288A"/>
    <w:rsid w:val="00B32C2F"/>
    <w:rsid w:val="00B32EF0"/>
    <w:rsid w:val="00B33139"/>
    <w:rsid w:val="00B3328E"/>
    <w:rsid w:val="00B336C5"/>
    <w:rsid w:val="00B3372A"/>
    <w:rsid w:val="00B3392E"/>
    <w:rsid w:val="00B33A24"/>
    <w:rsid w:val="00B33B3A"/>
    <w:rsid w:val="00B33B7F"/>
    <w:rsid w:val="00B33CBF"/>
    <w:rsid w:val="00B33D4E"/>
    <w:rsid w:val="00B33D84"/>
    <w:rsid w:val="00B34227"/>
    <w:rsid w:val="00B3429A"/>
    <w:rsid w:val="00B3450B"/>
    <w:rsid w:val="00B34D9F"/>
    <w:rsid w:val="00B35040"/>
    <w:rsid w:val="00B35181"/>
    <w:rsid w:val="00B35230"/>
    <w:rsid w:val="00B353BF"/>
    <w:rsid w:val="00B35769"/>
    <w:rsid w:val="00B35B7D"/>
    <w:rsid w:val="00B35C30"/>
    <w:rsid w:val="00B36423"/>
    <w:rsid w:val="00B3655F"/>
    <w:rsid w:val="00B36620"/>
    <w:rsid w:val="00B36A9B"/>
    <w:rsid w:val="00B36C88"/>
    <w:rsid w:val="00B36FC7"/>
    <w:rsid w:val="00B37033"/>
    <w:rsid w:val="00B370F3"/>
    <w:rsid w:val="00B372BE"/>
    <w:rsid w:val="00B373C0"/>
    <w:rsid w:val="00B37A67"/>
    <w:rsid w:val="00B37B74"/>
    <w:rsid w:val="00B37BA4"/>
    <w:rsid w:val="00B37E0E"/>
    <w:rsid w:val="00B37EB3"/>
    <w:rsid w:val="00B37EFD"/>
    <w:rsid w:val="00B40118"/>
    <w:rsid w:val="00B401D0"/>
    <w:rsid w:val="00B4072C"/>
    <w:rsid w:val="00B407A5"/>
    <w:rsid w:val="00B4095A"/>
    <w:rsid w:val="00B40BBE"/>
    <w:rsid w:val="00B40BE9"/>
    <w:rsid w:val="00B40C68"/>
    <w:rsid w:val="00B40CAF"/>
    <w:rsid w:val="00B40CB3"/>
    <w:rsid w:val="00B40D2F"/>
    <w:rsid w:val="00B412D3"/>
    <w:rsid w:val="00B4139F"/>
    <w:rsid w:val="00B413A1"/>
    <w:rsid w:val="00B414CE"/>
    <w:rsid w:val="00B41967"/>
    <w:rsid w:val="00B41980"/>
    <w:rsid w:val="00B41AC6"/>
    <w:rsid w:val="00B42029"/>
    <w:rsid w:val="00B424A1"/>
    <w:rsid w:val="00B428E8"/>
    <w:rsid w:val="00B429BA"/>
    <w:rsid w:val="00B42A77"/>
    <w:rsid w:val="00B42D85"/>
    <w:rsid w:val="00B42E79"/>
    <w:rsid w:val="00B43196"/>
    <w:rsid w:val="00B433DE"/>
    <w:rsid w:val="00B4369C"/>
    <w:rsid w:val="00B437BB"/>
    <w:rsid w:val="00B43AE6"/>
    <w:rsid w:val="00B43ED9"/>
    <w:rsid w:val="00B43F7D"/>
    <w:rsid w:val="00B44444"/>
    <w:rsid w:val="00B4457B"/>
    <w:rsid w:val="00B447EE"/>
    <w:rsid w:val="00B44A2B"/>
    <w:rsid w:val="00B4516E"/>
    <w:rsid w:val="00B45244"/>
    <w:rsid w:val="00B4525E"/>
    <w:rsid w:val="00B45389"/>
    <w:rsid w:val="00B4560D"/>
    <w:rsid w:val="00B457E2"/>
    <w:rsid w:val="00B458C2"/>
    <w:rsid w:val="00B45FE1"/>
    <w:rsid w:val="00B4625F"/>
    <w:rsid w:val="00B4690A"/>
    <w:rsid w:val="00B46BE3"/>
    <w:rsid w:val="00B4712F"/>
    <w:rsid w:val="00B4717F"/>
    <w:rsid w:val="00B471E1"/>
    <w:rsid w:val="00B4780B"/>
    <w:rsid w:val="00B478B3"/>
    <w:rsid w:val="00B47A35"/>
    <w:rsid w:val="00B47AF6"/>
    <w:rsid w:val="00B47B46"/>
    <w:rsid w:val="00B5051B"/>
    <w:rsid w:val="00B505D5"/>
    <w:rsid w:val="00B50A88"/>
    <w:rsid w:val="00B50F32"/>
    <w:rsid w:val="00B50FE5"/>
    <w:rsid w:val="00B512C9"/>
    <w:rsid w:val="00B518FD"/>
    <w:rsid w:val="00B51A6E"/>
    <w:rsid w:val="00B51B77"/>
    <w:rsid w:val="00B52051"/>
    <w:rsid w:val="00B5221E"/>
    <w:rsid w:val="00B52251"/>
    <w:rsid w:val="00B523B2"/>
    <w:rsid w:val="00B5248C"/>
    <w:rsid w:val="00B5253E"/>
    <w:rsid w:val="00B526A3"/>
    <w:rsid w:val="00B52979"/>
    <w:rsid w:val="00B52B5C"/>
    <w:rsid w:val="00B52D73"/>
    <w:rsid w:val="00B52FB8"/>
    <w:rsid w:val="00B53063"/>
    <w:rsid w:val="00B533C7"/>
    <w:rsid w:val="00B53403"/>
    <w:rsid w:val="00B5361C"/>
    <w:rsid w:val="00B53682"/>
    <w:rsid w:val="00B5368E"/>
    <w:rsid w:val="00B538B9"/>
    <w:rsid w:val="00B53CEB"/>
    <w:rsid w:val="00B53EE2"/>
    <w:rsid w:val="00B53EE5"/>
    <w:rsid w:val="00B54457"/>
    <w:rsid w:val="00B54531"/>
    <w:rsid w:val="00B546BF"/>
    <w:rsid w:val="00B547F6"/>
    <w:rsid w:val="00B54FAF"/>
    <w:rsid w:val="00B55024"/>
    <w:rsid w:val="00B55189"/>
    <w:rsid w:val="00B55347"/>
    <w:rsid w:val="00B5534C"/>
    <w:rsid w:val="00B553BF"/>
    <w:rsid w:val="00B554FD"/>
    <w:rsid w:val="00B55530"/>
    <w:rsid w:val="00B559CB"/>
    <w:rsid w:val="00B55A37"/>
    <w:rsid w:val="00B55E1C"/>
    <w:rsid w:val="00B55E6C"/>
    <w:rsid w:val="00B56248"/>
    <w:rsid w:val="00B56271"/>
    <w:rsid w:val="00B56616"/>
    <w:rsid w:val="00B56676"/>
    <w:rsid w:val="00B56994"/>
    <w:rsid w:val="00B56BE9"/>
    <w:rsid w:val="00B56CB8"/>
    <w:rsid w:val="00B56D3B"/>
    <w:rsid w:val="00B56E85"/>
    <w:rsid w:val="00B56EB0"/>
    <w:rsid w:val="00B56FB8"/>
    <w:rsid w:val="00B5707F"/>
    <w:rsid w:val="00B5723E"/>
    <w:rsid w:val="00B57901"/>
    <w:rsid w:val="00B57B00"/>
    <w:rsid w:val="00B57B1B"/>
    <w:rsid w:val="00B57BDF"/>
    <w:rsid w:val="00B57E69"/>
    <w:rsid w:val="00B601AA"/>
    <w:rsid w:val="00B60437"/>
    <w:rsid w:val="00B60C53"/>
    <w:rsid w:val="00B60DC1"/>
    <w:rsid w:val="00B60F9D"/>
    <w:rsid w:val="00B61027"/>
    <w:rsid w:val="00B612D6"/>
    <w:rsid w:val="00B612F6"/>
    <w:rsid w:val="00B61A3F"/>
    <w:rsid w:val="00B61B16"/>
    <w:rsid w:val="00B61D3C"/>
    <w:rsid w:val="00B61D94"/>
    <w:rsid w:val="00B61DF2"/>
    <w:rsid w:val="00B61E61"/>
    <w:rsid w:val="00B61F39"/>
    <w:rsid w:val="00B61F85"/>
    <w:rsid w:val="00B61FEB"/>
    <w:rsid w:val="00B62003"/>
    <w:rsid w:val="00B62110"/>
    <w:rsid w:val="00B62224"/>
    <w:rsid w:val="00B6238F"/>
    <w:rsid w:val="00B62425"/>
    <w:rsid w:val="00B62541"/>
    <w:rsid w:val="00B62909"/>
    <w:rsid w:val="00B62A22"/>
    <w:rsid w:val="00B62BAF"/>
    <w:rsid w:val="00B62DC2"/>
    <w:rsid w:val="00B6303C"/>
    <w:rsid w:val="00B636FC"/>
    <w:rsid w:val="00B63B96"/>
    <w:rsid w:val="00B63F44"/>
    <w:rsid w:val="00B6404F"/>
    <w:rsid w:val="00B64232"/>
    <w:rsid w:val="00B649BF"/>
    <w:rsid w:val="00B64A87"/>
    <w:rsid w:val="00B64CD9"/>
    <w:rsid w:val="00B65160"/>
    <w:rsid w:val="00B6549C"/>
    <w:rsid w:val="00B6553F"/>
    <w:rsid w:val="00B65604"/>
    <w:rsid w:val="00B6561B"/>
    <w:rsid w:val="00B6566B"/>
    <w:rsid w:val="00B6573A"/>
    <w:rsid w:val="00B6582B"/>
    <w:rsid w:val="00B6583A"/>
    <w:rsid w:val="00B65C8D"/>
    <w:rsid w:val="00B65DA8"/>
    <w:rsid w:val="00B65EFE"/>
    <w:rsid w:val="00B65FB5"/>
    <w:rsid w:val="00B667E6"/>
    <w:rsid w:val="00B66B90"/>
    <w:rsid w:val="00B670BF"/>
    <w:rsid w:val="00B670E1"/>
    <w:rsid w:val="00B672A9"/>
    <w:rsid w:val="00B674B6"/>
    <w:rsid w:val="00B67755"/>
    <w:rsid w:val="00B67A58"/>
    <w:rsid w:val="00B67A6B"/>
    <w:rsid w:val="00B67CDD"/>
    <w:rsid w:val="00B67D51"/>
    <w:rsid w:val="00B70154"/>
    <w:rsid w:val="00B7023B"/>
    <w:rsid w:val="00B702FF"/>
    <w:rsid w:val="00B70401"/>
    <w:rsid w:val="00B70436"/>
    <w:rsid w:val="00B70562"/>
    <w:rsid w:val="00B70721"/>
    <w:rsid w:val="00B70B5F"/>
    <w:rsid w:val="00B70D3B"/>
    <w:rsid w:val="00B7107A"/>
    <w:rsid w:val="00B71087"/>
    <w:rsid w:val="00B71320"/>
    <w:rsid w:val="00B717BF"/>
    <w:rsid w:val="00B7189F"/>
    <w:rsid w:val="00B71A99"/>
    <w:rsid w:val="00B71B3E"/>
    <w:rsid w:val="00B71BB3"/>
    <w:rsid w:val="00B71FC2"/>
    <w:rsid w:val="00B7210F"/>
    <w:rsid w:val="00B72168"/>
    <w:rsid w:val="00B7232A"/>
    <w:rsid w:val="00B72614"/>
    <w:rsid w:val="00B7263D"/>
    <w:rsid w:val="00B72791"/>
    <w:rsid w:val="00B72CC4"/>
    <w:rsid w:val="00B72F06"/>
    <w:rsid w:val="00B73219"/>
    <w:rsid w:val="00B73397"/>
    <w:rsid w:val="00B7377D"/>
    <w:rsid w:val="00B73939"/>
    <w:rsid w:val="00B739CC"/>
    <w:rsid w:val="00B73DE8"/>
    <w:rsid w:val="00B73F42"/>
    <w:rsid w:val="00B740EF"/>
    <w:rsid w:val="00B7421B"/>
    <w:rsid w:val="00B74568"/>
    <w:rsid w:val="00B74587"/>
    <w:rsid w:val="00B74861"/>
    <w:rsid w:val="00B74B2A"/>
    <w:rsid w:val="00B74B7C"/>
    <w:rsid w:val="00B75123"/>
    <w:rsid w:val="00B753FA"/>
    <w:rsid w:val="00B754B5"/>
    <w:rsid w:val="00B7562B"/>
    <w:rsid w:val="00B75A06"/>
    <w:rsid w:val="00B75B80"/>
    <w:rsid w:val="00B75C14"/>
    <w:rsid w:val="00B75D1F"/>
    <w:rsid w:val="00B7600B"/>
    <w:rsid w:val="00B76499"/>
    <w:rsid w:val="00B76545"/>
    <w:rsid w:val="00B765CC"/>
    <w:rsid w:val="00B76A62"/>
    <w:rsid w:val="00B76B72"/>
    <w:rsid w:val="00B76D5B"/>
    <w:rsid w:val="00B76EFF"/>
    <w:rsid w:val="00B76FAE"/>
    <w:rsid w:val="00B771CF"/>
    <w:rsid w:val="00B7732A"/>
    <w:rsid w:val="00B774FA"/>
    <w:rsid w:val="00B775BA"/>
    <w:rsid w:val="00B77603"/>
    <w:rsid w:val="00B778B7"/>
    <w:rsid w:val="00B77C75"/>
    <w:rsid w:val="00B77D23"/>
    <w:rsid w:val="00B77F09"/>
    <w:rsid w:val="00B77FA6"/>
    <w:rsid w:val="00B8027E"/>
    <w:rsid w:val="00B80545"/>
    <w:rsid w:val="00B8061E"/>
    <w:rsid w:val="00B8081D"/>
    <w:rsid w:val="00B808BC"/>
    <w:rsid w:val="00B80BE4"/>
    <w:rsid w:val="00B80C5A"/>
    <w:rsid w:val="00B80CD3"/>
    <w:rsid w:val="00B811AD"/>
    <w:rsid w:val="00B811C4"/>
    <w:rsid w:val="00B81430"/>
    <w:rsid w:val="00B8157C"/>
    <w:rsid w:val="00B81AA9"/>
    <w:rsid w:val="00B81DD8"/>
    <w:rsid w:val="00B81EC8"/>
    <w:rsid w:val="00B82061"/>
    <w:rsid w:val="00B8248A"/>
    <w:rsid w:val="00B82664"/>
    <w:rsid w:val="00B82819"/>
    <w:rsid w:val="00B82A0A"/>
    <w:rsid w:val="00B82EA0"/>
    <w:rsid w:val="00B82EDD"/>
    <w:rsid w:val="00B83024"/>
    <w:rsid w:val="00B8305D"/>
    <w:rsid w:val="00B8336E"/>
    <w:rsid w:val="00B834DF"/>
    <w:rsid w:val="00B836F9"/>
    <w:rsid w:val="00B83743"/>
    <w:rsid w:val="00B8374F"/>
    <w:rsid w:val="00B839CD"/>
    <w:rsid w:val="00B83B84"/>
    <w:rsid w:val="00B83BCF"/>
    <w:rsid w:val="00B83CEF"/>
    <w:rsid w:val="00B83E0A"/>
    <w:rsid w:val="00B83F0D"/>
    <w:rsid w:val="00B84073"/>
    <w:rsid w:val="00B84156"/>
    <w:rsid w:val="00B845EE"/>
    <w:rsid w:val="00B846F4"/>
    <w:rsid w:val="00B84923"/>
    <w:rsid w:val="00B8496B"/>
    <w:rsid w:val="00B84996"/>
    <w:rsid w:val="00B8504C"/>
    <w:rsid w:val="00B8538A"/>
    <w:rsid w:val="00B857F8"/>
    <w:rsid w:val="00B859FB"/>
    <w:rsid w:val="00B862EF"/>
    <w:rsid w:val="00B86500"/>
    <w:rsid w:val="00B8691D"/>
    <w:rsid w:val="00B86C45"/>
    <w:rsid w:val="00B86EAA"/>
    <w:rsid w:val="00B86F6F"/>
    <w:rsid w:val="00B87048"/>
    <w:rsid w:val="00B870F1"/>
    <w:rsid w:val="00B873AD"/>
    <w:rsid w:val="00B8751C"/>
    <w:rsid w:val="00B876CB"/>
    <w:rsid w:val="00B8775E"/>
    <w:rsid w:val="00B9006A"/>
    <w:rsid w:val="00B90087"/>
    <w:rsid w:val="00B9020C"/>
    <w:rsid w:val="00B902C1"/>
    <w:rsid w:val="00B90768"/>
    <w:rsid w:val="00B90893"/>
    <w:rsid w:val="00B90FDC"/>
    <w:rsid w:val="00B913E8"/>
    <w:rsid w:val="00B9168D"/>
    <w:rsid w:val="00B9172A"/>
    <w:rsid w:val="00B91900"/>
    <w:rsid w:val="00B9197A"/>
    <w:rsid w:val="00B91993"/>
    <w:rsid w:val="00B91BB7"/>
    <w:rsid w:val="00B91CB6"/>
    <w:rsid w:val="00B91D5D"/>
    <w:rsid w:val="00B92295"/>
    <w:rsid w:val="00B923B8"/>
    <w:rsid w:val="00B9263E"/>
    <w:rsid w:val="00B927B5"/>
    <w:rsid w:val="00B92A23"/>
    <w:rsid w:val="00B92BF0"/>
    <w:rsid w:val="00B93199"/>
    <w:rsid w:val="00B93270"/>
    <w:rsid w:val="00B9359C"/>
    <w:rsid w:val="00B93635"/>
    <w:rsid w:val="00B936C1"/>
    <w:rsid w:val="00B93856"/>
    <w:rsid w:val="00B93A20"/>
    <w:rsid w:val="00B93A51"/>
    <w:rsid w:val="00B93A66"/>
    <w:rsid w:val="00B93B79"/>
    <w:rsid w:val="00B93DEC"/>
    <w:rsid w:val="00B93FEB"/>
    <w:rsid w:val="00B940BB"/>
    <w:rsid w:val="00B942BD"/>
    <w:rsid w:val="00B94515"/>
    <w:rsid w:val="00B945A4"/>
    <w:rsid w:val="00B947D4"/>
    <w:rsid w:val="00B94A33"/>
    <w:rsid w:val="00B94F63"/>
    <w:rsid w:val="00B95327"/>
    <w:rsid w:val="00B954C5"/>
    <w:rsid w:val="00B95739"/>
    <w:rsid w:val="00B95B7D"/>
    <w:rsid w:val="00B95B98"/>
    <w:rsid w:val="00B95D29"/>
    <w:rsid w:val="00B95D37"/>
    <w:rsid w:val="00B9611C"/>
    <w:rsid w:val="00B962A6"/>
    <w:rsid w:val="00B965D9"/>
    <w:rsid w:val="00B9660E"/>
    <w:rsid w:val="00B966A1"/>
    <w:rsid w:val="00B968D3"/>
    <w:rsid w:val="00B96B83"/>
    <w:rsid w:val="00B97018"/>
    <w:rsid w:val="00B97389"/>
    <w:rsid w:val="00B97493"/>
    <w:rsid w:val="00B9762E"/>
    <w:rsid w:val="00B97A26"/>
    <w:rsid w:val="00B97B3E"/>
    <w:rsid w:val="00B97B44"/>
    <w:rsid w:val="00B97B8F"/>
    <w:rsid w:val="00B97BAB"/>
    <w:rsid w:val="00B97C5F"/>
    <w:rsid w:val="00BA027A"/>
    <w:rsid w:val="00BA0307"/>
    <w:rsid w:val="00BA049F"/>
    <w:rsid w:val="00BA0519"/>
    <w:rsid w:val="00BA0612"/>
    <w:rsid w:val="00BA0616"/>
    <w:rsid w:val="00BA0760"/>
    <w:rsid w:val="00BA0BDC"/>
    <w:rsid w:val="00BA0E6D"/>
    <w:rsid w:val="00BA1061"/>
    <w:rsid w:val="00BA10F2"/>
    <w:rsid w:val="00BA12BF"/>
    <w:rsid w:val="00BA1490"/>
    <w:rsid w:val="00BA156B"/>
    <w:rsid w:val="00BA1605"/>
    <w:rsid w:val="00BA1632"/>
    <w:rsid w:val="00BA1C3C"/>
    <w:rsid w:val="00BA2122"/>
    <w:rsid w:val="00BA25F0"/>
    <w:rsid w:val="00BA287A"/>
    <w:rsid w:val="00BA2A44"/>
    <w:rsid w:val="00BA2CF5"/>
    <w:rsid w:val="00BA2DDF"/>
    <w:rsid w:val="00BA3020"/>
    <w:rsid w:val="00BA31A1"/>
    <w:rsid w:val="00BA3616"/>
    <w:rsid w:val="00BA3AA5"/>
    <w:rsid w:val="00BA3B7E"/>
    <w:rsid w:val="00BA4029"/>
    <w:rsid w:val="00BA4208"/>
    <w:rsid w:val="00BA4241"/>
    <w:rsid w:val="00BA4244"/>
    <w:rsid w:val="00BA4391"/>
    <w:rsid w:val="00BA43C5"/>
    <w:rsid w:val="00BA4545"/>
    <w:rsid w:val="00BA4BF0"/>
    <w:rsid w:val="00BA4E19"/>
    <w:rsid w:val="00BA4EBC"/>
    <w:rsid w:val="00BA4F6E"/>
    <w:rsid w:val="00BA4FB0"/>
    <w:rsid w:val="00BA50A1"/>
    <w:rsid w:val="00BA5168"/>
    <w:rsid w:val="00BA5178"/>
    <w:rsid w:val="00BA51E6"/>
    <w:rsid w:val="00BA541A"/>
    <w:rsid w:val="00BA5475"/>
    <w:rsid w:val="00BA54D2"/>
    <w:rsid w:val="00BA581B"/>
    <w:rsid w:val="00BA58A1"/>
    <w:rsid w:val="00BA58D3"/>
    <w:rsid w:val="00BA5D66"/>
    <w:rsid w:val="00BA5D6F"/>
    <w:rsid w:val="00BA655E"/>
    <w:rsid w:val="00BA665E"/>
    <w:rsid w:val="00BA686C"/>
    <w:rsid w:val="00BA72F3"/>
    <w:rsid w:val="00BA73A5"/>
    <w:rsid w:val="00BA7507"/>
    <w:rsid w:val="00BA786E"/>
    <w:rsid w:val="00BA7B4C"/>
    <w:rsid w:val="00BB03B6"/>
    <w:rsid w:val="00BB06D7"/>
    <w:rsid w:val="00BB0850"/>
    <w:rsid w:val="00BB087C"/>
    <w:rsid w:val="00BB0885"/>
    <w:rsid w:val="00BB09F9"/>
    <w:rsid w:val="00BB0AF8"/>
    <w:rsid w:val="00BB122A"/>
    <w:rsid w:val="00BB1304"/>
    <w:rsid w:val="00BB15B8"/>
    <w:rsid w:val="00BB1A47"/>
    <w:rsid w:val="00BB1A8B"/>
    <w:rsid w:val="00BB1B50"/>
    <w:rsid w:val="00BB1C51"/>
    <w:rsid w:val="00BB1C6B"/>
    <w:rsid w:val="00BB1C6C"/>
    <w:rsid w:val="00BB1CF5"/>
    <w:rsid w:val="00BB1DA0"/>
    <w:rsid w:val="00BB1E05"/>
    <w:rsid w:val="00BB1F66"/>
    <w:rsid w:val="00BB225C"/>
    <w:rsid w:val="00BB2277"/>
    <w:rsid w:val="00BB251B"/>
    <w:rsid w:val="00BB2767"/>
    <w:rsid w:val="00BB2992"/>
    <w:rsid w:val="00BB2B41"/>
    <w:rsid w:val="00BB2DB2"/>
    <w:rsid w:val="00BB2E4F"/>
    <w:rsid w:val="00BB318E"/>
    <w:rsid w:val="00BB33C0"/>
    <w:rsid w:val="00BB35F3"/>
    <w:rsid w:val="00BB369F"/>
    <w:rsid w:val="00BB376E"/>
    <w:rsid w:val="00BB39B7"/>
    <w:rsid w:val="00BB3BD3"/>
    <w:rsid w:val="00BB3C7B"/>
    <w:rsid w:val="00BB3E40"/>
    <w:rsid w:val="00BB4222"/>
    <w:rsid w:val="00BB4405"/>
    <w:rsid w:val="00BB450E"/>
    <w:rsid w:val="00BB451C"/>
    <w:rsid w:val="00BB45D0"/>
    <w:rsid w:val="00BB45EA"/>
    <w:rsid w:val="00BB4B4F"/>
    <w:rsid w:val="00BB4C3F"/>
    <w:rsid w:val="00BB4CA1"/>
    <w:rsid w:val="00BB4DFD"/>
    <w:rsid w:val="00BB51AF"/>
    <w:rsid w:val="00BB5337"/>
    <w:rsid w:val="00BB5490"/>
    <w:rsid w:val="00BB5868"/>
    <w:rsid w:val="00BB5913"/>
    <w:rsid w:val="00BB5B40"/>
    <w:rsid w:val="00BB5B68"/>
    <w:rsid w:val="00BB5B8A"/>
    <w:rsid w:val="00BB5FEC"/>
    <w:rsid w:val="00BB6023"/>
    <w:rsid w:val="00BB62AA"/>
    <w:rsid w:val="00BB63DD"/>
    <w:rsid w:val="00BB6993"/>
    <w:rsid w:val="00BB6BD2"/>
    <w:rsid w:val="00BB6CCE"/>
    <w:rsid w:val="00BB6DCE"/>
    <w:rsid w:val="00BB766C"/>
    <w:rsid w:val="00BB7938"/>
    <w:rsid w:val="00BB7E42"/>
    <w:rsid w:val="00BB7EEF"/>
    <w:rsid w:val="00BC0244"/>
    <w:rsid w:val="00BC0360"/>
    <w:rsid w:val="00BC0572"/>
    <w:rsid w:val="00BC0602"/>
    <w:rsid w:val="00BC06F5"/>
    <w:rsid w:val="00BC0DC9"/>
    <w:rsid w:val="00BC0FB0"/>
    <w:rsid w:val="00BC114A"/>
    <w:rsid w:val="00BC126D"/>
    <w:rsid w:val="00BC15FC"/>
    <w:rsid w:val="00BC167F"/>
    <w:rsid w:val="00BC1711"/>
    <w:rsid w:val="00BC174B"/>
    <w:rsid w:val="00BC1BF9"/>
    <w:rsid w:val="00BC1F14"/>
    <w:rsid w:val="00BC2134"/>
    <w:rsid w:val="00BC25C3"/>
    <w:rsid w:val="00BC2861"/>
    <w:rsid w:val="00BC2910"/>
    <w:rsid w:val="00BC2C8D"/>
    <w:rsid w:val="00BC3345"/>
    <w:rsid w:val="00BC3A88"/>
    <w:rsid w:val="00BC3C04"/>
    <w:rsid w:val="00BC3C7E"/>
    <w:rsid w:val="00BC3ED9"/>
    <w:rsid w:val="00BC3F46"/>
    <w:rsid w:val="00BC4020"/>
    <w:rsid w:val="00BC4046"/>
    <w:rsid w:val="00BC46AE"/>
    <w:rsid w:val="00BC49CD"/>
    <w:rsid w:val="00BC4E4E"/>
    <w:rsid w:val="00BC5478"/>
    <w:rsid w:val="00BC54EF"/>
    <w:rsid w:val="00BC5557"/>
    <w:rsid w:val="00BC559A"/>
    <w:rsid w:val="00BC5780"/>
    <w:rsid w:val="00BC5A41"/>
    <w:rsid w:val="00BC5D24"/>
    <w:rsid w:val="00BC5D9E"/>
    <w:rsid w:val="00BC5DFA"/>
    <w:rsid w:val="00BC5E39"/>
    <w:rsid w:val="00BC5EC4"/>
    <w:rsid w:val="00BC5ED1"/>
    <w:rsid w:val="00BC621C"/>
    <w:rsid w:val="00BC62FE"/>
    <w:rsid w:val="00BC63A2"/>
    <w:rsid w:val="00BC6539"/>
    <w:rsid w:val="00BC6616"/>
    <w:rsid w:val="00BC668F"/>
    <w:rsid w:val="00BC6736"/>
    <w:rsid w:val="00BC6BCE"/>
    <w:rsid w:val="00BC6D72"/>
    <w:rsid w:val="00BC6DD2"/>
    <w:rsid w:val="00BC6EE2"/>
    <w:rsid w:val="00BC7173"/>
    <w:rsid w:val="00BC71BC"/>
    <w:rsid w:val="00BC7202"/>
    <w:rsid w:val="00BC7241"/>
    <w:rsid w:val="00BC7634"/>
    <w:rsid w:val="00BC7720"/>
    <w:rsid w:val="00BC7888"/>
    <w:rsid w:val="00BC79F4"/>
    <w:rsid w:val="00BC7A2A"/>
    <w:rsid w:val="00BC7C79"/>
    <w:rsid w:val="00BC7E9C"/>
    <w:rsid w:val="00BC7FFB"/>
    <w:rsid w:val="00BD027C"/>
    <w:rsid w:val="00BD02C5"/>
    <w:rsid w:val="00BD02F9"/>
    <w:rsid w:val="00BD0318"/>
    <w:rsid w:val="00BD052E"/>
    <w:rsid w:val="00BD0578"/>
    <w:rsid w:val="00BD064C"/>
    <w:rsid w:val="00BD087D"/>
    <w:rsid w:val="00BD0B35"/>
    <w:rsid w:val="00BD0D53"/>
    <w:rsid w:val="00BD132D"/>
    <w:rsid w:val="00BD150E"/>
    <w:rsid w:val="00BD154F"/>
    <w:rsid w:val="00BD1655"/>
    <w:rsid w:val="00BD16A2"/>
    <w:rsid w:val="00BD16EC"/>
    <w:rsid w:val="00BD19B4"/>
    <w:rsid w:val="00BD1ADF"/>
    <w:rsid w:val="00BD1B1A"/>
    <w:rsid w:val="00BD1CD6"/>
    <w:rsid w:val="00BD1ED5"/>
    <w:rsid w:val="00BD1F27"/>
    <w:rsid w:val="00BD1F97"/>
    <w:rsid w:val="00BD225E"/>
    <w:rsid w:val="00BD22E1"/>
    <w:rsid w:val="00BD23DF"/>
    <w:rsid w:val="00BD23E9"/>
    <w:rsid w:val="00BD28FC"/>
    <w:rsid w:val="00BD29DB"/>
    <w:rsid w:val="00BD2AF3"/>
    <w:rsid w:val="00BD2C9C"/>
    <w:rsid w:val="00BD3257"/>
    <w:rsid w:val="00BD34BB"/>
    <w:rsid w:val="00BD34FC"/>
    <w:rsid w:val="00BD356A"/>
    <w:rsid w:val="00BD36AC"/>
    <w:rsid w:val="00BD37FA"/>
    <w:rsid w:val="00BD3A22"/>
    <w:rsid w:val="00BD3FB6"/>
    <w:rsid w:val="00BD41E1"/>
    <w:rsid w:val="00BD443A"/>
    <w:rsid w:val="00BD4475"/>
    <w:rsid w:val="00BD476F"/>
    <w:rsid w:val="00BD484E"/>
    <w:rsid w:val="00BD48E0"/>
    <w:rsid w:val="00BD4BC3"/>
    <w:rsid w:val="00BD4C02"/>
    <w:rsid w:val="00BD4C55"/>
    <w:rsid w:val="00BD4CC0"/>
    <w:rsid w:val="00BD4D9A"/>
    <w:rsid w:val="00BD4F6D"/>
    <w:rsid w:val="00BD4FE9"/>
    <w:rsid w:val="00BD5111"/>
    <w:rsid w:val="00BD522F"/>
    <w:rsid w:val="00BD59B9"/>
    <w:rsid w:val="00BD59EE"/>
    <w:rsid w:val="00BD5AD4"/>
    <w:rsid w:val="00BD5E7E"/>
    <w:rsid w:val="00BD5F8E"/>
    <w:rsid w:val="00BD5FCA"/>
    <w:rsid w:val="00BD60E5"/>
    <w:rsid w:val="00BD618A"/>
    <w:rsid w:val="00BD64F1"/>
    <w:rsid w:val="00BD653D"/>
    <w:rsid w:val="00BD6768"/>
    <w:rsid w:val="00BD6855"/>
    <w:rsid w:val="00BD6AFD"/>
    <w:rsid w:val="00BD6BA3"/>
    <w:rsid w:val="00BD6D85"/>
    <w:rsid w:val="00BD6DEA"/>
    <w:rsid w:val="00BD7011"/>
    <w:rsid w:val="00BD7746"/>
    <w:rsid w:val="00BD7C73"/>
    <w:rsid w:val="00BD7DB8"/>
    <w:rsid w:val="00BE01AD"/>
    <w:rsid w:val="00BE0200"/>
    <w:rsid w:val="00BE023A"/>
    <w:rsid w:val="00BE04A5"/>
    <w:rsid w:val="00BE0A20"/>
    <w:rsid w:val="00BE0A86"/>
    <w:rsid w:val="00BE0BE3"/>
    <w:rsid w:val="00BE0BEA"/>
    <w:rsid w:val="00BE0CE2"/>
    <w:rsid w:val="00BE0FCB"/>
    <w:rsid w:val="00BE14A0"/>
    <w:rsid w:val="00BE1519"/>
    <w:rsid w:val="00BE1912"/>
    <w:rsid w:val="00BE1950"/>
    <w:rsid w:val="00BE1A72"/>
    <w:rsid w:val="00BE2051"/>
    <w:rsid w:val="00BE2260"/>
    <w:rsid w:val="00BE2268"/>
    <w:rsid w:val="00BE255C"/>
    <w:rsid w:val="00BE2571"/>
    <w:rsid w:val="00BE25FA"/>
    <w:rsid w:val="00BE2751"/>
    <w:rsid w:val="00BE2793"/>
    <w:rsid w:val="00BE27D3"/>
    <w:rsid w:val="00BE28E7"/>
    <w:rsid w:val="00BE296A"/>
    <w:rsid w:val="00BE29FA"/>
    <w:rsid w:val="00BE2DE4"/>
    <w:rsid w:val="00BE2E5C"/>
    <w:rsid w:val="00BE2FBD"/>
    <w:rsid w:val="00BE3329"/>
    <w:rsid w:val="00BE36CC"/>
    <w:rsid w:val="00BE36F5"/>
    <w:rsid w:val="00BE37B0"/>
    <w:rsid w:val="00BE3813"/>
    <w:rsid w:val="00BE393E"/>
    <w:rsid w:val="00BE3C0F"/>
    <w:rsid w:val="00BE3C93"/>
    <w:rsid w:val="00BE3CD3"/>
    <w:rsid w:val="00BE40A6"/>
    <w:rsid w:val="00BE415F"/>
    <w:rsid w:val="00BE426A"/>
    <w:rsid w:val="00BE4301"/>
    <w:rsid w:val="00BE4377"/>
    <w:rsid w:val="00BE45ED"/>
    <w:rsid w:val="00BE4611"/>
    <w:rsid w:val="00BE4726"/>
    <w:rsid w:val="00BE47BA"/>
    <w:rsid w:val="00BE520A"/>
    <w:rsid w:val="00BE5406"/>
    <w:rsid w:val="00BE5709"/>
    <w:rsid w:val="00BE5966"/>
    <w:rsid w:val="00BE5BF2"/>
    <w:rsid w:val="00BE5CD0"/>
    <w:rsid w:val="00BE5F41"/>
    <w:rsid w:val="00BE6258"/>
    <w:rsid w:val="00BE646C"/>
    <w:rsid w:val="00BE64AA"/>
    <w:rsid w:val="00BE6801"/>
    <w:rsid w:val="00BE69BB"/>
    <w:rsid w:val="00BE6A49"/>
    <w:rsid w:val="00BE6DA3"/>
    <w:rsid w:val="00BE6DFC"/>
    <w:rsid w:val="00BE6ECE"/>
    <w:rsid w:val="00BE7094"/>
    <w:rsid w:val="00BE7160"/>
    <w:rsid w:val="00BE7455"/>
    <w:rsid w:val="00BE780B"/>
    <w:rsid w:val="00BE7F71"/>
    <w:rsid w:val="00BF01F9"/>
    <w:rsid w:val="00BF03A6"/>
    <w:rsid w:val="00BF0A04"/>
    <w:rsid w:val="00BF0A20"/>
    <w:rsid w:val="00BF0C82"/>
    <w:rsid w:val="00BF0D9D"/>
    <w:rsid w:val="00BF0F82"/>
    <w:rsid w:val="00BF162E"/>
    <w:rsid w:val="00BF16BA"/>
    <w:rsid w:val="00BF1884"/>
    <w:rsid w:val="00BF191E"/>
    <w:rsid w:val="00BF19CB"/>
    <w:rsid w:val="00BF1D45"/>
    <w:rsid w:val="00BF1DA0"/>
    <w:rsid w:val="00BF1E59"/>
    <w:rsid w:val="00BF1E7D"/>
    <w:rsid w:val="00BF1F2E"/>
    <w:rsid w:val="00BF203C"/>
    <w:rsid w:val="00BF22B6"/>
    <w:rsid w:val="00BF23DD"/>
    <w:rsid w:val="00BF264D"/>
    <w:rsid w:val="00BF2837"/>
    <w:rsid w:val="00BF28C3"/>
    <w:rsid w:val="00BF2B62"/>
    <w:rsid w:val="00BF2BAA"/>
    <w:rsid w:val="00BF2CCE"/>
    <w:rsid w:val="00BF2E18"/>
    <w:rsid w:val="00BF2F5D"/>
    <w:rsid w:val="00BF3425"/>
    <w:rsid w:val="00BF3549"/>
    <w:rsid w:val="00BF35B1"/>
    <w:rsid w:val="00BF3687"/>
    <w:rsid w:val="00BF3903"/>
    <w:rsid w:val="00BF3A0B"/>
    <w:rsid w:val="00BF3BC0"/>
    <w:rsid w:val="00BF3E1E"/>
    <w:rsid w:val="00BF4442"/>
    <w:rsid w:val="00BF44D4"/>
    <w:rsid w:val="00BF4D9D"/>
    <w:rsid w:val="00BF4DA4"/>
    <w:rsid w:val="00BF5128"/>
    <w:rsid w:val="00BF5293"/>
    <w:rsid w:val="00BF5339"/>
    <w:rsid w:val="00BF54C2"/>
    <w:rsid w:val="00BF5741"/>
    <w:rsid w:val="00BF5778"/>
    <w:rsid w:val="00BF57DE"/>
    <w:rsid w:val="00BF57E3"/>
    <w:rsid w:val="00BF5C4B"/>
    <w:rsid w:val="00BF5D87"/>
    <w:rsid w:val="00BF5E1E"/>
    <w:rsid w:val="00BF5ECF"/>
    <w:rsid w:val="00BF65CD"/>
    <w:rsid w:val="00BF6F75"/>
    <w:rsid w:val="00BF730C"/>
    <w:rsid w:val="00BF7524"/>
    <w:rsid w:val="00BF759E"/>
    <w:rsid w:val="00BF768B"/>
    <w:rsid w:val="00BF7698"/>
    <w:rsid w:val="00BF76CA"/>
    <w:rsid w:val="00BF771B"/>
    <w:rsid w:val="00BF7E75"/>
    <w:rsid w:val="00BF7F62"/>
    <w:rsid w:val="00BF7FCD"/>
    <w:rsid w:val="00C001C2"/>
    <w:rsid w:val="00C001F6"/>
    <w:rsid w:val="00C002D1"/>
    <w:rsid w:val="00C0062D"/>
    <w:rsid w:val="00C00A4F"/>
    <w:rsid w:val="00C01033"/>
    <w:rsid w:val="00C012F5"/>
    <w:rsid w:val="00C014C4"/>
    <w:rsid w:val="00C01667"/>
    <w:rsid w:val="00C01980"/>
    <w:rsid w:val="00C01EBB"/>
    <w:rsid w:val="00C02010"/>
    <w:rsid w:val="00C027CA"/>
    <w:rsid w:val="00C0287D"/>
    <w:rsid w:val="00C02B11"/>
    <w:rsid w:val="00C02D31"/>
    <w:rsid w:val="00C02F63"/>
    <w:rsid w:val="00C037C3"/>
    <w:rsid w:val="00C03CB8"/>
    <w:rsid w:val="00C03D86"/>
    <w:rsid w:val="00C03DBB"/>
    <w:rsid w:val="00C03E57"/>
    <w:rsid w:val="00C04246"/>
    <w:rsid w:val="00C04321"/>
    <w:rsid w:val="00C04400"/>
    <w:rsid w:val="00C04614"/>
    <w:rsid w:val="00C0475A"/>
    <w:rsid w:val="00C047B0"/>
    <w:rsid w:val="00C0483E"/>
    <w:rsid w:val="00C04C50"/>
    <w:rsid w:val="00C04DEA"/>
    <w:rsid w:val="00C04E5C"/>
    <w:rsid w:val="00C04EEC"/>
    <w:rsid w:val="00C050AC"/>
    <w:rsid w:val="00C05371"/>
    <w:rsid w:val="00C0594D"/>
    <w:rsid w:val="00C0597C"/>
    <w:rsid w:val="00C05B57"/>
    <w:rsid w:val="00C05B94"/>
    <w:rsid w:val="00C05C59"/>
    <w:rsid w:val="00C0603A"/>
    <w:rsid w:val="00C06105"/>
    <w:rsid w:val="00C0649A"/>
    <w:rsid w:val="00C06879"/>
    <w:rsid w:val="00C06B28"/>
    <w:rsid w:val="00C06BC8"/>
    <w:rsid w:val="00C06CC8"/>
    <w:rsid w:val="00C070BF"/>
    <w:rsid w:val="00C07364"/>
    <w:rsid w:val="00C07ACB"/>
    <w:rsid w:val="00C07BA7"/>
    <w:rsid w:val="00C07D29"/>
    <w:rsid w:val="00C07DC1"/>
    <w:rsid w:val="00C07E82"/>
    <w:rsid w:val="00C07EB0"/>
    <w:rsid w:val="00C07EFB"/>
    <w:rsid w:val="00C07F68"/>
    <w:rsid w:val="00C101EC"/>
    <w:rsid w:val="00C1055D"/>
    <w:rsid w:val="00C10568"/>
    <w:rsid w:val="00C1090A"/>
    <w:rsid w:val="00C109A6"/>
    <w:rsid w:val="00C10D8D"/>
    <w:rsid w:val="00C11023"/>
    <w:rsid w:val="00C11036"/>
    <w:rsid w:val="00C111ED"/>
    <w:rsid w:val="00C115DC"/>
    <w:rsid w:val="00C11813"/>
    <w:rsid w:val="00C11A34"/>
    <w:rsid w:val="00C11BA5"/>
    <w:rsid w:val="00C11CA4"/>
    <w:rsid w:val="00C11E37"/>
    <w:rsid w:val="00C12492"/>
    <w:rsid w:val="00C12DE9"/>
    <w:rsid w:val="00C12E2F"/>
    <w:rsid w:val="00C1322C"/>
    <w:rsid w:val="00C132C8"/>
    <w:rsid w:val="00C1346B"/>
    <w:rsid w:val="00C134BA"/>
    <w:rsid w:val="00C13768"/>
    <w:rsid w:val="00C13821"/>
    <w:rsid w:val="00C13D0C"/>
    <w:rsid w:val="00C140F7"/>
    <w:rsid w:val="00C14174"/>
    <w:rsid w:val="00C1421D"/>
    <w:rsid w:val="00C14361"/>
    <w:rsid w:val="00C144C6"/>
    <w:rsid w:val="00C14669"/>
    <w:rsid w:val="00C146B2"/>
    <w:rsid w:val="00C14915"/>
    <w:rsid w:val="00C14C53"/>
    <w:rsid w:val="00C14D0E"/>
    <w:rsid w:val="00C14DD9"/>
    <w:rsid w:val="00C14FEC"/>
    <w:rsid w:val="00C150EB"/>
    <w:rsid w:val="00C15472"/>
    <w:rsid w:val="00C15481"/>
    <w:rsid w:val="00C15A06"/>
    <w:rsid w:val="00C15A13"/>
    <w:rsid w:val="00C15B57"/>
    <w:rsid w:val="00C15B6F"/>
    <w:rsid w:val="00C15D91"/>
    <w:rsid w:val="00C15DF5"/>
    <w:rsid w:val="00C1607D"/>
    <w:rsid w:val="00C162AA"/>
    <w:rsid w:val="00C162BC"/>
    <w:rsid w:val="00C16533"/>
    <w:rsid w:val="00C165B7"/>
    <w:rsid w:val="00C1677A"/>
    <w:rsid w:val="00C167F8"/>
    <w:rsid w:val="00C16A18"/>
    <w:rsid w:val="00C170C0"/>
    <w:rsid w:val="00C17421"/>
    <w:rsid w:val="00C174D6"/>
    <w:rsid w:val="00C17BE6"/>
    <w:rsid w:val="00C17E34"/>
    <w:rsid w:val="00C200A4"/>
    <w:rsid w:val="00C20550"/>
    <w:rsid w:val="00C206A4"/>
    <w:rsid w:val="00C20842"/>
    <w:rsid w:val="00C209AB"/>
    <w:rsid w:val="00C20A13"/>
    <w:rsid w:val="00C20B4F"/>
    <w:rsid w:val="00C20BF3"/>
    <w:rsid w:val="00C20C40"/>
    <w:rsid w:val="00C20DD9"/>
    <w:rsid w:val="00C2103F"/>
    <w:rsid w:val="00C210A6"/>
    <w:rsid w:val="00C212AE"/>
    <w:rsid w:val="00C21545"/>
    <w:rsid w:val="00C21817"/>
    <w:rsid w:val="00C21870"/>
    <w:rsid w:val="00C218FB"/>
    <w:rsid w:val="00C21915"/>
    <w:rsid w:val="00C219F9"/>
    <w:rsid w:val="00C21AEC"/>
    <w:rsid w:val="00C21D84"/>
    <w:rsid w:val="00C21D9C"/>
    <w:rsid w:val="00C221D5"/>
    <w:rsid w:val="00C22490"/>
    <w:rsid w:val="00C22562"/>
    <w:rsid w:val="00C226E8"/>
    <w:rsid w:val="00C22744"/>
    <w:rsid w:val="00C22887"/>
    <w:rsid w:val="00C22BED"/>
    <w:rsid w:val="00C22DAC"/>
    <w:rsid w:val="00C22FA4"/>
    <w:rsid w:val="00C22FD7"/>
    <w:rsid w:val="00C2413D"/>
    <w:rsid w:val="00C2417E"/>
    <w:rsid w:val="00C2419D"/>
    <w:rsid w:val="00C2477D"/>
    <w:rsid w:val="00C24E74"/>
    <w:rsid w:val="00C24F23"/>
    <w:rsid w:val="00C2505C"/>
    <w:rsid w:val="00C251D9"/>
    <w:rsid w:val="00C2524B"/>
    <w:rsid w:val="00C2530C"/>
    <w:rsid w:val="00C25432"/>
    <w:rsid w:val="00C25749"/>
    <w:rsid w:val="00C2582D"/>
    <w:rsid w:val="00C25915"/>
    <w:rsid w:val="00C25B10"/>
    <w:rsid w:val="00C25B9A"/>
    <w:rsid w:val="00C25C9E"/>
    <w:rsid w:val="00C25FC0"/>
    <w:rsid w:val="00C26257"/>
    <w:rsid w:val="00C269D3"/>
    <w:rsid w:val="00C26C8E"/>
    <w:rsid w:val="00C26F4B"/>
    <w:rsid w:val="00C270CC"/>
    <w:rsid w:val="00C2728B"/>
    <w:rsid w:val="00C272C4"/>
    <w:rsid w:val="00C2732D"/>
    <w:rsid w:val="00C27473"/>
    <w:rsid w:val="00C27E35"/>
    <w:rsid w:val="00C30088"/>
    <w:rsid w:val="00C30165"/>
    <w:rsid w:val="00C301CE"/>
    <w:rsid w:val="00C30258"/>
    <w:rsid w:val="00C305A0"/>
    <w:rsid w:val="00C30927"/>
    <w:rsid w:val="00C30987"/>
    <w:rsid w:val="00C30AFA"/>
    <w:rsid w:val="00C30B58"/>
    <w:rsid w:val="00C30D8E"/>
    <w:rsid w:val="00C30DEB"/>
    <w:rsid w:val="00C30E89"/>
    <w:rsid w:val="00C30F54"/>
    <w:rsid w:val="00C3131E"/>
    <w:rsid w:val="00C31358"/>
    <w:rsid w:val="00C31439"/>
    <w:rsid w:val="00C31783"/>
    <w:rsid w:val="00C31AF0"/>
    <w:rsid w:val="00C31C12"/>
    <w:rsid w:val="00C31E6E"/>
    <w:rsid w:val="00C321E7"/>
    <w:rsid w:val="00C3230F"/>
    <w:rsid w:val="00C324FF"/>
    <w:rsid w:val="00C32704"/>
    <w:rsid w:val="00C328FD"/>
    <w:rsid w:val="00C32969"/>
    <w:rsid w:val="00C32A12"/>
    <w:rsid w:val="00C32AF1"/>
    <w:rsid w:val="00C32CD7"/>
    <w:rsid w:val="00C32E18"/>
    <w:rsid w:val="00C32FFF"/>
    <w:rsid w:val="00C3316B"/>
    <w:rsid w:val="00C3322C"/>
    <w:rsid w:val="00C3344C"/>
    <w:rsid w:val="00C33880"/>
    <w:rsid w:val="00C33887"/>
    <w:rsid w:val="00C33A2D"/>
    <w:rsid w:val="00C33BC3"/>
    <w:rsid w:val="00C344C4"/>
    <w:rsid w:val="00C34662"/>
    <w:rsid w:val="00C346EC"/>
    <w:rsid w:val="00C34815"/>
    <w:rsid w:val="00C34977"/>
    <w:rsid w:val="00C34A5D"/>
    <w:rsid w:val="00C34D97"/>
    <w:rsid w:val="00C34EAD"/>
    <w:rsid w:val="00C35053"/>
    <w:rsid w:val="00C3507E"/>
    <w:rsid w:val="00C35370"/>
    <w:rsid w:val="00C35549"/>
    <w:rsid w:val="00C3579E"/>
    <w:rsid w:val="00C359E1"/>
    <w:rsid w:val="00C35AC0"/>
    <w:rsid w:val="00C35BCB"/>
    <w:rsid w:val="00C35C5E"/>
    <w:rsid w:val="00C35C88"/>
    <w:rsid w:val="00C35D4C"/>
    <w:rsid w:val="00C35FAE"/>
    <w:rsid w:val="00C362EE"/>
    <w:rsid w:val="00C362EF"/>
    <w:rsid w:val="00C3656B"/>
    <w:rsid w:val="00C36605"/>
    <w:rsid w:val="00C36B01"/>
    <w:rsid w:val="00C36BCF"/>
    <w:rsid w:val="00C36C82"/>
    <w:rsid w:val="00C37494"/>
    <w:rsid w:val="00C37A88"/>
    <w:rsid w:val="00C37BB6"/>
    <w:rsid w:val="00C37D0B"/>
    <w:rsid w:val="00C37DBE"/>
    <w:rsid w:val="00C40240"/>
    <w:rsid w:val="00C4027A"/>
    <w:rsid w:val="00C4097C"/>
    <w:rsid w:val="00C40BD7"/>
    <w:rsid w:val="00C40D2C"/>
    <w:rsid w:val="00C40DE0"/>
    <w:rsid w:val="00C40E01"/>
    <w:rsid w:val="00C40EFB"/>
    <w:rsid w:val="00C40FD6"/>
    <w:rsid w:val="00C414E1"/>
    <w:rsid w:val="00C41864"/>
    <w:rsid w:val="00C41872"/>
    <w:rsid w:val="00C41CD3"/>
    <w:rsid w:val="00C41E39"/>
    <w:rsid w:val="00C41F82"/>
    <w:rsid w:val="00C4236B"/>
    <w:rsid w:val="00C4238C"/>
    <w:rsid w:val="00C4247D"/>
    <w:rsid w:val="00C424AA"/>
    <w:rsid w:val="00C42778"/>
    <w:rsid w:val="00C42AF5"/>
    <w:rsid w:val="00C42B7C"/>
    <w:rsid w:val="00C42C0B"/>
    <w:rsid w:val="00C42CCE"/>
    <w:rsid w:val="00C42D07"/>
    <w:rsid w:val="00C42FC5"/>
    <w:rsid w:val="00C434B3"/>
    <w:rsid w:val="00C4364B"/>
    <w:rsid w:val="00C436E0"/>
    <w:rsid w:val="00C43C59"/>
    <w:rsid w:val="00C43C5C"/>
    <w:rsid w:val="00C43E12"/>
    <w:rsid w:val="00C43ED4"/>
    <w:rsid w:val="00C43F83"/>
    <w:rsid w:val="00C440F8"/>
    <w:rsid w:val="00C443F2"/>
    <w:rsid w:val="00C4450E"/>
    <w:rsid w:val="00C448BB"/>
    <w:rsid w:val="00C44A23"/>
    <w:rsid w:val="00C44D54"/>
    <w:rsid w:val="00C44DA1"/>
    <w:rsid w:val="00C44E9F"/>
    <w:rsid w:val="00C450A2"/>
    <w:rsid w:val="00C4516D"/>
    <w:rsid w:val="00C45282"/>
    <w:rsid w:val="00C453FB"/>
    <w:rsid w:val="00C455E7"/>
    <w:rsid w:val="00C4577D"/>
    <w:rsid w:val="00C45EDF"/>
    <w:rsid w:val="00C46590"/>
    <w:rsid w:val="00C46B6D"/>
    <w:rsid w:val="00C46DE1"/>
    <w:rsid w:val="00C46F79"/>
    <w:rsid w:val="00C46FC9"/>
    <w:rsid w:val="00C470C5"/>
    <w:rsid w:val="00C47270"/>
    <w:rsid w:val="00C474A3"/>
    <w:rsid w:val="00C476A6"/>
    <w:rsid w:val="00C47A70"/>
    <w:rsid w:val="00C47BCF"/>
    <w:rsid w:val="00C47CE8"/>
    <w:rsid w:val="00C47DB9"/>
    <w:rsid w:val="00C5001B"/>
    <w:rsid w:val="00C50131"/>
    <w:rsid w:val="00C5037D"/>
    <w:rsid w:val="00C50713"/>
    <w:rsid w:val="00C509E0"/>
    <w:rsid w:val="00C51011"/>
    <w:rsid w:val="00C51174"/>
    <w:rsid w:val="00C512F6"/>
    <w:rsid w:val="00C515D3"/>
    <w:rsid w:val="00C51B84"/>
    <w:rsid w:val="00C51BB8"/>
    <w:rsid w:val="00C51DB6"/>
    <w:rsid w:val="00C51F5C"/>
    <w:rsid w:val="00C51FBD"/>
    <w:rsid w:val="00C52060"/>
    <w:rsid w:val="00C52067"/>
    <w:rsid w:val="00C52634"/>
    <w:rsid w:val="00C52B31"/>
    <w:rsid w:val="00C52D68"/>
    <w:rsid w:val="00C5304D"/>
    <w:rsid w:val="00C53266"/>
    <w:rsid w:val="00C532A1"/>
    <w:rsid w:val="00C534BC"/>
    <w:rsid w:val="00C537ED"/>
    <w:rsid w:val="00C53AA8"/>
    <w:rsid w:val="00C5431F"/>
    <w:rsid w:val="00C5456C"/>
    <w:rsid w:val="00C5481B"/>
    <w:rsid w:val="00C54994"/>
    <w:rsid w:val="00C54A8A"/>
    <w:rsid w:val="00C54B92"/>
    <w:rsid w:val="00C54C2A"/>
    <w:rsid w:val="00C54D4D"/>
    <w:rsid w:val="00C54DE2"/>
    <w:rsid w:val="00C54E8F"/>
    <w:rsid w:val="00C54EB1"/>
    <w:rsid w:val="00C55094"/>
    <w:rsid w:val="00C550EB"/>
    <w:rsid w:val="00C55243"/>
    <w:rsid w:val="00C5537A"/>
    <w:rsid w:val="00C5546B"/>
    <w:rsid w:val="00C557C0"/>
    <w:rsid w:val="00C55857"/>
    <w:rsid w:val="00C56020"/>
    <w:rsid w:val="00C564E8"/>
    <w:rsid w:val="00C565FD"/>
    <w:rsid w:val="00C569FE"/>
    <w:rsid w:val="00C575DC"/>
    <w:rsid w:val="00C5769A"/>
    <w:rsid w:val="00C578CD"/>
    <w:rsid w:val="00C579C8"/>
    <w:rsid w:val="00C57C36"/>
    <w:rsid w:val="00C6039F"/>
    <w:rsid w:val="00C60451"/>
    <w:rsid w:val="00C60670"/>
    <w:rsid w:val="00C606DD"/>
    <w:rsid w:val="00C60737"/>
    <w:rsid w:val="00C6073B"/>
    <w:rsid w:val="00C607F3"/>
    <w:rsid w:val="00C609BA"/>
    <w:rsid w:val="00C60F26"/>
    <w:rsid w:val="00C61257"/>
    <w:rsid w:val="00C612F1"/>
    <w:rsid w:val="00C6136E"/>
    <w:rsid w:val="00C617D8"/>
    <w:rsid w:val="00C61968"/>
    <w:rsid w:val="00C61AB9"/>
    <w:rsid w:val="00C61B22"/>
    <w:rsid w:val="00C61B60"/>
    <w:rsid w:val="00C61F4E"/>
    <w:rsid w:val="00C624FE"/>
    <w:rsid w:val="00C62C40"/>
    <w:rsid w:val="00C633C3"/>
    <w:rsid w:val="00C6361D"/>
    <w:rsid w:val="00C63817"/>
    <w:rsid w:val="00C6384F"/>
    <w:rsid w:val="00C63B82"/>
    <w:rsid w:val="00C63B87"/>
    <w:rsid w:val="00C63BB3"/>
    <w:rsid w:val="00C63C0B"/>
    <w:rsid w:val="00C64022"/>
    <w:rsid w:val="00C6414E"/>
    <w:rsid w:val="00C642B6"/>
    <w:rsid w:val="00C64311"/>
    <w:rsid w:val="00C6479D"/>
    <w:rsid w:val="00C64EA9"/>
    <w:rsid w:val="00C65140"/>
    <w:rsid w:val="00C652A5"/>
    <w:rsid w:val="00C652F1"/>
    <w:rsid w:val="00C65393"/>
    <w:rsid w:val="00C653C1"/>
    <w:rsid w:val="00C653DA"/>
    <w:rsid w:val="00C65BA3"/>
    <w:rsid w:val="00C65D22"/>
    <w:rsid w:val="00C65E23"/>
    <w:rsid w:val="00C65F25"/>
    <w:rsid w:val="00C66237"/>
    <w:rsid w:val="00C6660B"/>
    <w:rsid w:val="00C666DD"/>
    <w:rsid w:val="00C66727"/>
    <w:rsid w:val="00C66CF0"/>
    <w:rsid w:val="00C67029"/>
    <w:rsid w:val="00C6714B"/>
    <w:rsid w:val="00C67455"/>
    <w:rsid w:val="00C6747F"/>
    <w:rsid w:val="00C67767"/>
    <w:rsid w:val="00C678DC"/>
    <w:rsid w:val="00C67C2A"/>
    <w:rsid w:val="00C67C61"/>
    <w:rsid w:val="00C701F5"/>
    <w:rsid w:val="00C70382"/>
    <w:rsid w:val="00C705E4"/>
    <w:rsid w:val="00C70740"/>
    <w:rsid w:val="00C70786"/>
    <w:rsid w:val="00C7081B"/>
    <w:rsid w:val="00C708F9"/>
    <w:rsid w:val="00C70AEC"/>
    <w:rsid w:val="00C70D63"/>
    <w:rsid w:val="00C70FF3"/>
    <w:rsid w:val="00C7147F"/>
    <w:rsid w:val="00C715E0"/>
    <w:rsid w:val="00C71701"/>
    <w:rsid w:val="00C71FEA"/>
    <w:rsid w:val="00C7237C"/>
    <w:rsid w:val="00C72389"/>
    <w:rsid w:val="00C725EC"/>
    <w:rsid w:val="00C72CB0"/>
    <w:rsid w:val="00C72D39"/>
    <w:rsid w:val="00C72D8D"/>
    <w:rsid w:val="00C72E75"/>
    <w:rsid w:val="00C734A5"/>
    <w:rsid w:val="00C7376F"/>
    <w:rsid w:val="00C73875"/>
    <w:rsid w:val="00C7389E"/>
    <w:rsid w:val="00C73A6F"/>
    <w:rsid w:val="00C73B96"/>
    <w:rsid w:val="00C73C80"/>
    <w:rsid w:val="00C73D40"/>
    <w:rsid w:val="00C73D4D"/>
    <w:rsid w:val="00C73DC6"/>
    <w:rsid w:val="00C73FD8"/>
    <w:rsid w:val="00C74124"/>
    <w:rsid w:val="00C744FD"/>
    <w:rsid w:val="00C74541"/>
    <w:rsid w:val="00C745B8"/>
    <w:rsid w:val="00C74A5B"/>
    <w:rsid w:val="00C74A82"/>
    <w:rsid w:val="00C74D6F"/>
    <w:rsid w:val="00C74F1F"/>
    <w:rsid w:val="00C75066"/>
    <w:rsid w:val="00C7540F"/>
    <w:rsid w:val="00C754A3"/>
    <w:rsid w:val="00C7563F"/>
    <w:rsid w:val="00C756C4"/>
    <w:rsid w:val="00C75965"/>
    <w:rsid w:val="00C759CD"/>
    <w:rsid w:val="00C75A98"/>
    <w:rsid w:val="00C75B01"/>
    <w:rsid w:val="00C75BFB"/>
    <w:rsid w:val="00C75C1C"/>
    <w:rsid w:val="00C75CC8"/>
    <w:rsid w:val="00C75E0F"/>
    <w:rsid w:val="00C76122"/>
    <w:rsid w:val="00C76228"/>
    <w:rsid w:val="00C762BE"/>
    <w:rsid w:val="00C763B6"/>
    <w:rsid w:val="00C7658F"/>
    <w:rsid w:val="00C765D7"/>
    <w:rsid w:val="00C766E2"/>
    <w:rsid w:val="00C76913"/>
    <w:rsid w:val="00C76D44"/>
    <w:rsid w:val="00C7773A"/>
    <w:rsid w:val="00C77B9A"/>
    <w:rsid w:val="00C80C33"/>
    <w:rsid w:val="00C80E1A"/>
    <w:rsid w:val="00C80F2F"/>
    <w:rsid w:val="00C810B3"/>
    <w:rsid w:val="00C812CF"/>
    <w:rsid w:val="00C814B0"/>
    <w:rsid w:val="00C824F9"/>
    <w:rsid w:val="00C825E0"/>
    <w:rsid w:val="00C827B9"/>
    <w:rsid w:val="00C8306E"/>
    <w:rsid w:val="00C834F0"/>
    <w:rsid w:val="00C835E4"/>
    <w:rsid w:val="00C8378D"/>
    <w:rsid w:val="00C8388F"/>
    <w:rsid w:val="00C83B22"/>
    <w:rsid w:val="00C83E6A"/>
    <w:rsid w:val="00C84112"/>
    <w:rsid w:val="00C8415E"/>
    <w:rsid w:val="00C84593"/>
    <w:rsid w:val="00C845B7"/>
    <w:rsid w:val="00C8489D"/>
    <w:rsid w:val="00C84B24"/>
    <w:rsid w:val="00C84DD8"/>
    <w:rsid w:val="00C853BB"/>
    <w:rsid w:val="00C858A1"/>
    <w:rsid w:val="00C85ABD"/>
    <w:rsid w:val="00C8600E"/>
    <w:rsid w:val="00C8601F"/>
    <w:rsid w:val="00C860E2"/>
    <w:rsid w:val="00C8635A"/>
    <w:rsid w:val="00C86505"/>
    <w:rsid w:val="00C866F1"/>
    <w:rsid w:val="00C86AB8"/>
    <w:rsid w:val="00C86F92"/>
    <w:rsid w:val="00C8710B"/>
    <w:rsid w:val="00C87207"/>
    <w:rsid w:val="00C87357"/>
    <w:rsid w:val="00C87429"/>
    <w:rsid w:val="00C8742E"/>
    <w:rsid w:val="00C87484"/>
    <w:rsid w:val="00C874D1"/>
    <w:rsid w:val="00C876B5"/>
    <w:rsid w:val="00C87DFF"/>
    <w:rsid w:val="00C902AA"/>
    <w:rsid w:val="00C904DD"/>
    <w:rsid w:val="00C904DF"/>
    <w:rsid w:val="00C9058E"/>
    <w:rsid w:val="00C905B6"/>
    <w:rsid w:val="00C906BF"/>
    <w:rsid w:val="00C909AB"/>
    <w:rsid w:val="00C909CA"/>
    <w:rsid w:val="00C90B93"/>
    <w:rsid w:val="00C911D9"/>
    <w:rsid w:val="00C91540"/>
    <w:rsid w:val="00C9158B"/>
    <w:rsid w:val="00C91703"/>
    <w:rsid w:val="00C91B1E"/>
    <w:rsid w:val="00C91C4E"/>
    <w:rsid w:val="00C91CF5"/>
    <w:rsid w:val="00C91DEF"/>
    <w:rsid w:val="00C92064"/>
    <w:rsid w:val="00C920F6"/>
    <w:rsid w:val="00C923FF"/>
    <w:rsid w:val="00C92C19"/>
    <w:rsid w:val="00C92E7C"/>
    <w:rsid w:val="00C930BA"/>
    <w:rsid w:val="00C93249"/>
    <w:rsid w:val="00C93328"/>
    <w:rsid w:val="00C9345A"/>
    <w:rsid w:val="00C935B8"/>
    <w:rsid w:val="00C9372C"/>
    <w:rsid w:val="00C93882"/>
    <w:rsid w:val="00C93AA0"/>
    <w:rsid w:val="00C93DBD"/>
    <w:rsid w:val="00C93E59"/>
    <w:rsid w:val="00C94090"/>
    <w:rsid w:val="00C9415E"/>
    <w:rsid w:val="00C94437"/>
    <w:rsid w:val="00C944F3"/>
    <w:rsid w:val="00C9456D"/>
    <w:rsid w:val="00C94678"/>
    <w:rsid w:val="00C949F5"/>
    <w:rsid w:val="00C94BF8"/>
    <w:rsid w:val="00C94FBE"/>
    <w:rsid w:val="00C95433"/>
    <w:rsid w:val="00C95505"/>
    <w:rsid w:val="00C955D1"/>
    <w:rsid w:val="00C955F0"/>
    <w:rsid w:val="00C959D7"/>
    <w:rsid w:val="00C95A9A"/>
    <w:rsid w:val="00C95AB8"/>
    <w:rsid w:val="00C95B3F"/>
    <w:rsid w:val="00C95F0C"/>
    <w:rsid w:val="00C96028"/>
    <w:rsid w:val="00C96891"/>
    <w:rsid w:val="00C96899"/>
    <w:rsid w:val="00C96993"/>
    <w:rsid w:val="00C96D6C"/>
    <w:rsid w:val="00C96ED9"/>
    <w:rsid w:val="00C96EE5"/>
    <w:rsid w:val="00C97020"/>
    <w:rsid w:val="00C9714D"/>
    <w:rsid w:val="00C971CC"/>
    <w:rsid w:val="00C9743A"/>
    <w:rsid w:val="00C975CC"/>
    <w:rsid w:val="00C97601"/>
    <w:rsid w:val="00C97657"/>
    <w:rsid w:val="00C97730"/>
    <w:rsid w:val="00C97C97"/>
    <w:rsid w:val="00C97CFD"/>
    <w:rsid w:val="00CA0222"/>
    <w:rsid w:val="00CA02F6"/>
    <w:rsid w:val="00CA043B"/>
    <w:rsid w:val="00CA045D"/>
    <w:rsid w:val="00CA057F"/>
    <w:rsid w:val="00CA066D"/>
    <w:rsid w:val="00CA0D19"/>
    <w:rsid w:val="00CA0F5B"/>
    <w:rsid w:val="00CA111D"/>
    <w:rsid w:val="00CA1166"/>
    <w:rsid w:val="00CA1368"/>
    <w:rsid w:val="00CA1566"/>
    <w:rsid w:val="00CA1759"/>
    <w:rsid w:val="00CA18A7"/>
    <w:rsid w:val="00CA1A2F"/>
    <w:rsid w:val="00CA1AAD"/>
    <w:rsid w:val="00CA1C75"/>
    <w:rsid w:val="00CA1D01"/>
    <w:rsid w:val="00CA1DB7"/>
    <w:rsid w:val="00CA1F0E"/>
    <w:rsid w:val="00CA1F15"/>
    <w:rsid w:val="00CA258A"/>
    <w:rsid w:val="00CA297B"/>
    <w:rsid w:val="00CA2A66"/>
    <w:rsid w:val="00CA2AD6"/>
    <w:rsid w:val="00CA2D1A"/>
    <w:rsid w:val="00CA2FBC"/>
    <w:rsid w:val="00CA3229"/>
    <w:rsid w:val="00CA34F9"/>
    <w:rsid w:val="00CA380B"/>
    <w:rsid w:val="00CA3C69"/>
    <w:rsid w:val="00CA3D0B"/>
    <w:rsid w:val="00CA3D41"/>
    <w:rsid w:val="00CA3D48"/>
    <w:rsid w:val="00CA4545"/>
    <w:rsid w:val="00CA4884"/>
    <w:rsid w:val="00CA496A"/>
    <w:rsid w:val="00CA4B87"/>
    <w:rsid w:val="00CA5383"/>
    <w:rsid w:val="00CA540E"/>
    <w:rsid w:val="00CA59B8"/>
    <w:rsid w:val="00CA6050"/>
    <w:rsid w:val="00CA623B"/>
    <w:rsid w:val="00CA63DA"/>
    <w:rsid w:val="00CA6411"/>
    <w:rsid w:val="00CA650D"/>
    <w:rsid w:val="00CA6653"/>
    <w:rsid w:val="00CA6809"/>
    <w:rsid w:val="00CA682D"/>
    <w:rsid w:val="00CA6E1B"/>
    <w:rsid w:val="00CA6EE9"/>
    <w:rsid w:val="00CA701E"/>
    <w:rsid w:val="00CA77E7"/>
    <w:rsid w:val="00CA7918"/>
    <w:rsid w:val="00CA7C36"/>
    <w:rsid w:val="00CA7FBB"/>
    <w:rsid w:val="00CB0282"/>
    <w:rsid w:val="00CB0480"/>
    <w:rsid w:val="00CB0597"/>
    <w:rsid w:val="00CB0687"/>
    <w:rsid w:val="00CB08DC"/>
    <w:rsid w:val="00CB0ADA"/>
    <w:rsid w:val="00CB134D"/>
    <w:rsid w:val="00CB150D"/>
    <w:rsid w:val="00CB156F"/>
    <w:rsid w:val="00CB1691"/>
    <w:rsid w:val="00CB1A33"/>
    <w:rsid w:val="00CB1C0C"/>
    <w:rsid w:val="00CB1C2D"/>
    <w:rsid w:val="00CB1CA5"/>
    <w:rsid w:val="00CB1CC6"/>
    <w:rsid w:val="00CB1D74"/>
    <w:rsid w:val="00CB1FB7"/>
    <w:rsid w:val="00CB20B0"/>
    <w:rsid w:val="00CB2443"/>
    <w:rsid w:val="00CB2579"/>
    <w:rsid w:val="00CB296A"/>
    <w:rsid w:val="00CB2984"/>
    <w:rsid w:val="00CB2B55"/>
    <w:rsid w:val="00CB2D0D"/>
    <w:rsid w:val="00CB2FEF"/>
    <w:rsid w:val="00CB33B9"/>
    <w:rsid w:val="00CB36BC"/>
    <w:rsid w:val="00CB395E"/>
    <w:rsid w:val="00CB3A8F"/>
    <w:rsid w:val="00CB3D0E"/>
    <w:rsid w:val="00CB4229"/>
    <w:rsid w:val="00CB43FE"/>
    <w:rsid w:val="00CB455C"/>
    <w:rsid w:val="00CB45F8"/>
    <w:rsid w:val="00CB47F8"/>
    <w:rsid w:val="00CB4A05"/>
    <w:rsid w:val="00CB4EA9"/>
    <w:rsid w:val="00CB5131"/>
    <w:rsid w:val="00CB5179"/>
    <w:rsid w:val="00CB5540"/>
    <w:rsid w:val="00CB568D"/>
    <w:rsid w:val="00CB57B9"/>
    <w:rsid w:val="00CB5867"/>
    <w:rsid w:val="00CB589D"/>
    <w:rsid w:val="00CB5968"/>
    <w:rsid w:val="00CB6280"/>
    <w:rsid w:val="00CB69BC"/>
    <w:rsid w:val="00CB6A83"/>
    <w:rsid w:val="00CB6AA6"/>
    <w:rsid w:val="00CB6AFC"/>
    <w:rsid w:val="00CB6CEA"/>
    <w:rsid w:val="00CB6CF5"/>
    <w:rsid w:val="00CB71C1"/>
    <w:rsid w:val="00CB7245"/>
    <w:rsid w:val="00CB744F"/>
    <w:rsid w:val="00CB74C3"/>
    <w:rsid w:val="00CB77DC"/>
    <w:rsid w:val="00CB7A74"/>
    <w:rsid w:val="00CB7C69"/>
    <w:rsid w:val="00CB7E6A"/>
    <w:rsid w:val="00CB7ECA"/>
    <w:rsid w:val="00CB7F5E"/>
    <w:rsid w:val="00CC0119"/>
    <w:rsid w:val="00CC0159"/>
    <w:rsid w:val="00CC01C6"/>
    <w:rsid w:val="00CC0231"/>
    <w:rsid w:val="00CC0458"/>
    <w:rsid w:val="00CC05AF"/>
    <w:rsid w:val="00CC05B9"/>
    <w:rsid w:val="00CC05E7"/>
    <w:rsid w:val="00CC07FC"/>
    <w:rsid w:val="00CC091C"/>
    <w:rsid w:val="00CC0B00"/>
    <w:rsid w:val="00CC0CAB"/>
    <w:rsid w:val="00CC10BA"/>
    <w:rsid w:val="00CC1144"/>
    <w:rsid w:val="00CC11E1"/>
    <w:rsid w:val="00CC1266"/>
    <w:rsid w:val="00CC144B"/>
    <w:rsid w:val="00CC18C6"/>
    <w:rsid w:val="00CC1AFD"/>
    <w:rsid w:val="00CC20C0"/>
    <w:rsid w:val="00CC20D6"/>
    <w:rsid w:val="00CC239E"/>
    <w:rsid w:val="00CC29B3"/>
    <w:rsid w:val="00CC2BDE"/>
    <w:rsid w:val="00CC2F9B"/>
    <w:rsid w:val="00CC30F3"/>
    <w:rsid w:val="00CC31EC"/>
    <w:rsid w:val="00CC3389"/>
    <w:rsid w:val="00CC3561"/>
    <w:rsid w:val="00CC3684"/>
    <w:rsid w:val="00CC38BA"/>
    <w:rsid w:val="00CC3CFB"/>
    <w:rsid w:val="00CC3E5D"/>
    <w:rsid w:val="00CC42E8"/>
    <w:rsid w:val="00CC43B2"/>
    <w:rsid w:val="00CC454B"/>
    <w:rsid w:val="00CC4805"/>
    <w:rsid w:val="00CC489E"/>
    <w:rsid w:val="00CC4CDA"/>
    <w:rsid w:val="00CC4D9D"/>
    <w:rsid w:val="00CC4F39"/>
    <w:rsid w:val="00CC4F43"/>
    <w:rsid w:val="00CC54F6"/>
    <w:rsid w:val="00CC5595"/>
    <w:rsid w:val="00CC577D"/>
    <w:rsid w:val="00CC594B"/>
    <w:rsid w:val="00CC5A45"/>
    <w:rsid w:val="00CC5BE8"/>
    <w:rsid w:val="00CC5DD8"/>
    <w:rsid w:val="00CC6364"/>
    <w:rsid w:val="00CC65DB"/>
    <w:rsid w:val="00CC6717"/>
    <w:rsid w:val="00CC673D"/>
    <w:rsid w:val="00CC67D4"/>
    <w:rsid w:val="00CC6E41"/>
    <w:rsid w:val="00CC6E76"/>
    <w:rsid w:val="00CC731B"/>
    <w:rsid w:val="00CC73CE"/>
    <w:rsid w:val="00CC7475"/>
    <w:rsid w:val="00CC7676"/>
    <w:rsid w:val="00CC7832"/>
    <w:rsid w:val="00CC7B5A"/>
    <w:rsid w:val="00CC7B75"/>
    <w:rsid w:val="00CC7BC7"/>
    <w:rsid w:val="00CC7CB5"/>
    <w:rsid w:val="00CC7E21"/>
    <w:rsid w:val="00CC7FD0"/>
    <w:rsid w:val="00CC7FEC"/>
    <w:rsid w:val="00CD01CB"/>
    <w:rsid w:val="00CD0250"/>
    <w:rsid w:val="00CD02E6"/>
    <w:rsid w:val="00CD02F6"/>
    <w:rsid w:val="00CD066F"/>
    <w:rsid w:val="00CD0A97"/>
    <w:rsid w:val="00CD0E1B"/>
    <w:rsid w:val="00CD102F"/>
    <w:rsid w:val="00CD10C5"/>
    <w:rsid w:val="00CD1112"/>
    <w:rsid w:val="00CD17F9"/>
    <w:rsid w:val="00CD1A91"/>
    <w:rsid w:val="00CD1B0F"/>
    <w:rsid w:val="00CD1F29"/>
    <w:rsid w:val="00CD1F68"/>
    <w:rsid w:val="00CD206D"/>
    <w:rsid w:val="00CD21AF"/>
    <w:rsid w:val="00CD2524"/>
    <w:rsid w:val="00CD2779"/>
    <w:rsid w:val="00CD2E4B"/>
    <w:rsid w:val="00CD30AD"/>
    <w:rsid w:val="00CD3182"/>
    <w:rsid w:val="00CD33C2"/>
    <w:rsid w:val="00CD3522"/>
    <w:rsid w:val="00CD3AB1"/>
    <w:rsid w:val="00CD3CE5"/>
    <w:rsid w:val="00CD3CEB"/>
    <w:rsid w:val="00CD402C"/>
    <w:rsid w:val="00CD407B"/>
    <w:rsid w:val="00CD420A"/>
    <w:rsid w:val="00CD42BB"/>
    <w:rsid w:val="00CD42D7"/>
    <w:rsid w:val="00CD48E3"/>
    <w:rsid w:val="00CD490E"/>
    <w:rsid w:val="00CD4964"/>
    <w:rsid w:val="00CD4F5A"/>
    <w:rsid w:val="00CD5284"/>
    <w:rsid w:val="00CD537C"/>
    <w:rsid w:val="00CD54C8"/>
    <w:rsid w:val="00CD5946"/>
    <w:rsid w:val="00CD5AEA"/>
    <w:rsid w:val="00CD5BD2"/>
    <w:rsid w:val="00CD5C7B"/>
    <w:rsid w:val="00CD5EFA"/>
    <w:rsid w:val="00CD6279"/>
    <w:rsid w:val="00CD63DA"/>
    <w:rsid w:val="00CD64C4"/>
    <w:rsid w:val="00CD6A39"/>
    <w:rsid w:val="00CD6B04"/>
    <w:rsid w:val="00CD6B96"/>
    <w:rsid w:val="00CD6BDF"/>
    <w:rsid w:val="00CD6CA0"/>
    <w:rsid w:val="00CD7072"/>
    <w:rsid w:val="00CD7156"/>
    <w:rsid w:val="00CD71C6"/>
    <w:rsid w:val="00CD72B7"/>
    <w:rsid w:val="00CD7480"/>
    <w:rsid w:val="00CD78C7"/>
    <w:rsid w:val="00CD7D69"/>
    <w:rsid w:val="00CD7FF0"/>
    <w:rsid w:val="00CE010C"/>
    <w:rsid w:val="00CE01E2"/>
    <w:rsid w:val="00CE035E"/>
    <w:rsid w:val="00CE0403"/>
    <w:rsid w:val="00CE0480"/>
    <w:rsid w:val="00CE051A"/>
    <w:rsid w:val="00CE05A1"/>
    <w:rsid w:val="00CE08EE"/>
    <w:rsid w:val="00CE0925"/>
    <w:rsid w:val="00CE0B56"/>
    <w:rsid w:val="00CE0B9E"/>
    <w:rsid w:val="00CE0C01"/>
    <w:rsid w:val="00CE0F1A"/>
    <w:rsid w:val="00CE1328"/>
    <w:rsid w:val="00CE139C"/>
    <w:rsid w:val="00CE17F2"/>
    <w:rsid w:val="00CE18E5"/>
    <w:rsid w:val="00CE1AB9"/>
    <w:rsid w:val="00CE1BBC"/>
    <w:rsid w:val="00CE1BC0"/>
    <w:rsid w:val="00CE1CBE"/>
    <w:rsid w:val="00CE1D3C"/>
    <w:rsid w:val="00CE1E08"/>
    <w:rsid w:val="00CE1F5A"/>
    <w:rsid w:val="00CE1F62"/>
    <w:rsid w:val="00CE209D"/>
    <w:rsid w:val="00CE21A5"/>
    <w:rsid w:val="00CE272F"/>
    <w:rsid w:val="00CE277A"/>
    <w:rsid w:val="00CE2819"/>
    <w:rsid w:val="00CE2D73"/>
    <w:rsid w:val="00CE2D7F"/>
    <w:rsid w:val="00CE2D8E"/>
    <w:rsid w:val="00CE319E"/>
    <w:rsid w:val="00CE321C"/>
    <w:rsid w:val="00CE3400"/>
    <w:rsid w:val="00CE38F8"/>
    <w:rsid w:val="00CE3C63"/>
    <w:rsid w:val="00CE3D19"/>
    <w:rsid w:val="00CE4184"/>
    <w:rsid w:val="00CE44DC"/>
    <w:rsid w:val="00CE453E"/>
    <w:rsid w:val="00CE45E2"/>
    <w:rsid w:val="00CE4A76"/>
    <w:rsid w:val="00CE4A97"/>
    <w:rsid w:val="00CE4BA5"/>
    <w:rsid w:val="00CE576E"/>
    <w:rsid w:val="00CE5B91"/>
    <w:rsid w:val="00CE5F7A"/>
    <w:rsid w:val="00CE61A8"/>
    <w:rsid w:val="00CE6318"/>
    <w:rsid w:val="00CE6E54"/>
    <w:rsid w:val="00CE6F2A"/>
    <w:rsid w:val="00CE6FD8"/>
    <w:rsid w:val="00CE713D"/>
    <w:rsid w:val="00CE74B5"/>
    <w:rsid w:val="00CE755B"/>
    <w:rsid w:val="00CE7BD0"/>
    <w:rsid w:val="00CE7E48"/>
    <w:rsid w:val="00CE7ECE"/>
    <w:rsid w:val="00CE7EDB"/>
    <w:rsid w:val="00CE7F1E"/>
    <w:rsid w:val="00CF0247"/>
    <w:rsid w:val="00CF036F"/>
    <w:rsid w:val="00CF03D7"/>
    <w:rsid w:val="00CF063E"/>
    <w:rsid w:val="00CF065E"/>
    <w:rsid w:val="00CF084A"/>
    <w:rsid w:val="00CF12E0"/>
    <w:rsid w:val="00CF1736"/>
    <w:rsid w:val="00CF1F26"/>
    <w:rsid w:val="00CF1F40"/>
    <w:rsid w:val="00CF1F8A"/>
    <w:rsid w:val="00CF2206"/>
    <w:rsid w:val="00CF2631"/>
    <w:rsid w:val="00CF26A1"/>
    <w:rsid w:val="00CF277B"/>
    <w:rsid w:val="00CF2886"/>
    <w:rsid w:val="00CF2ABF"/>
    <w:rsid w:val="00CF2EBB"/>
    <w:rsid w:val="00CF2F1F"/>
    <w:rsid w:val="00CF3006"/>
    <w:rsid w:val="00CF311F"/>
    <w:rsid w:val="00CF3139"/>
    <w:rsid w:val="00CF3444"/>
    <w:rsid w:val="00CF35E4"/>
    <w:rsid w:val="00CF3659"/>
    <w:rsid w:val="00CF36F5"/>
    <w:rsid w:val="00CF3733"/>
    <w:rsid w:val="00CF3B3A"/>
    <w:rsid w:val="00CF3CF4"/>
    <w:rsid w:val="00CF3F55"/>
    <w:rsid w:val="00CF3F6E"/>
    <w:rsid w:val="00CF44FB"/>
    <w:rsid w:val="00CF4522"/>
    <w:rsid w:val="00CF495F"/>
    <w:rsid w:val="00CF4A84"/>
    <w:rsid w:val="00CF4C20"/>
    <w:rsid w:val="00CF4E10"/>
    <w:rsid w:val="00CF5019"/>
    <w:rsid w:val="00CF5159"/>
    <w:rsid w:val="00CF5730"/>
    <w:rsid w:val="00CF57B2"/>
    <w:rsid w:val="00CF5C7A"/>
    <w:rsid w:val="00CF600E"/>
    <w:rsid w:val="00CF603F"/>
    <w:rsid w:val="00CF6676"/>
    <w:rsid w:val="00CF67DF"/>
    <w:rsid w:val="00CF6833"/>
    <w:rsid w:val="00CF68B1"/>
    <w:rsid w:val="00CF6922"/>
    <w:rsid w:val="00CF6C84"/>
    <w:rsid w:val="00CF6D2F"/>
    <w:rsid w:val="00CF6D76"/>
    <w:rsid w:val="00CF6DEA"/>
    <w:rsid w:val="00CF6F6B"/>
    <w:rsid w:val="00CF7042"/>
    <w:rsid w:val="00CF73A4"/>
    <w:rsid w:val="00CF7421"/>
    <w:rsid w:val="00CF74FD"/>
    <w:rsid w:val="00CF7663"/>
    <w:rsid w:val="00CF7747"/>
    <w:rsid w:val="00CF78C6"/>
    <w:rsid w:val="00CF78F0"/>
    <w:rsid w:val="00CF7A36"/>
    <w:rsid w:val="00D000B1"/>
    <w:rsid w:val="00D0038A"/>
    <w:rsid w:val="00D00513"/>
    <w:rsid w:val="00D00689"/>
    <w:rsid w:val="00D006FE"/>
    <w:rsid w:val="00D00C59"/>
    <w:rsid w:val="00D0103D"/>
    <w:rsid w:val="00D0138C"/>
    <w:rsid w:val="00D013F1"/>
    <w:rsid w:val="00D01526"/>
    <w:rsid w:val="00D01545"/>
    <w:rsid w:val="00D015AF"/>
    <w:rsid w:val="00D01806"/>
    <w:rsid w:val="00D018FD"/>
    <w:rsid w:val="00D01B4F"/>
    <w:rsid w:val="00D01CFF"/>
    <w:rsid w:val="00D01EDB"/>
    <w:rsid w:val="00D01F18"/>
    <w:rsid w:val="00D01F6C"/>
    <w:rsid w:val="00D020E0"/>
    <w:rsid w:val="00D02183"/>
    <w:rsid w:val="00D02367"/>
    <w:rsid w:val="00D02410"/>
    <w:rsid w:val="00D026E7"/>
    <w:rsid w:val="00D02828"/>
    <w:rsid w:val="00D0291F"/>
    <w:rsid w:val="00D0293F"/>
    <w:rsid w:val="00D02946"/>
    <w:rsid w:val="00D02A71"/>
    <w:rsid w:val="00D02F06"/>
    <w:rsid w:val="00D030D5"/>
    <w:rsid w:val="00D03101"/>
    <w:rsid w:val="00D031A8"/>
    <w:rsid w:val="00D033CA"/>
    <w:rsid w:val="00D035DA"/>
    <w:rsid w:val="00D03683"/>
    <w:rsid w:val="00D039FC"/>
    <w:rsid w:val="00D03C18"/>
    <w:rsid w:val="00D03D23"/>
    <w:rsid w:val="00D040F7"/>
    <w:rsid w:val="00D044A6"/>
    <w:rsid w:val="00D0452E"/>
    <w:rsid w:val="00D04539"/>
    <w:rsid w:val="00D04667"/>
    <w:rsid w:val="00D04793"/>
    <w:rsid w:val="00D04B4B"/>
    <w:rsid w:val="00D04BC6"/>
    <w:rsid w:val="00D04C75"/>
    <w:rsid w:val="00D04C8A"/>
    <w:rsid w:val="00D04DA7"/>
    <w:rsid w:val="00D0510C"/>
    <w:rsid w:val="00D051BC"/>
    <w:rsid w:val="00D0525A"/>
    <w:rsid w:val="00D05416"/>
    <w:rsid w:val="00D05502"/>
    <w:rsid w:val="00D056C0"/>
    <w:rsid w:val="00D05892"/>
    <w:rsid w:val="00D058A3"/>
    <w:rsid w:val="00D05C75"/>
    <w:rsid w:val="00D05F26"/>
    <w:rsid w:val="00D06063"/>
    <w:rsid w:val="00D06084"/>
    <w:rsid w:val="00D060AE"/>
    <w:rsid w:val="00D06131"/>
    <w:rsid w:val="00D064E1"/>
    <w:rsid w:val="00D0664A"/>
    <w:rsid w:val="00D06656"/>
    <w:rsid w:val="00D06C21"/>
    <w:rsid w:val="00D06D5C"/>
    <w:rsid w:val="00D07346"/>
    <w:rsid w:val="00D0749F"/>
    <w:rsid w:val="00D07793"/>
    <w:rsid w:val="00D078B3"/>
    <w:rsid w:val="00D0798C"/>
    <w:rsid w:val="00D079ED"/>
    <w:rsid w:val="00D07DA0"/>
    <w:rsid w:val="00D07F22"/>
    <w:rsid w:val="00D101A8"/>
    <w:rsid w:val="00D10310"/>
    <w:rsid w:val="00D10397"/>
    <w:rsid w:val="00D10652"/>
    <w:rsid w:val="00D10855"/>
    <w:rsid w:val="00D10A3A"/>
    <w:rsid w:val="00D10BA1"/>
    <w:rsid w:val="00D10CAE"/>
    <w:rsid w:val="00D10D79"/>
    <w:rsid w:val="00D1112F"/>
    <w:rsid w:val="00D11669"/>
    <w:rsid w:val="00D11753"/>
    <w:rsid w:val="00D1184C"/>
    <w:rsid w:val="00D11856"/>
    <w:rsid w:val="00D119CA"/>
    <w:rsid w:val="00D11A2C"/>
    <w:rsid w:val="00D11B5D"/>
    <w:rsid w:val="00D11BDF"/>
    <w:rsid w:val="00D11CDF"/>
    <w:rsid w:val="00D124E5"/>
    <w:rsid w:val="00D12973"/>
    <w:rsid w:val="00D12983"/>
    <w:rsid w:val="00D12ACC"/>
    <w:rsid w:val="00D12BC8"/>
    <w:rsid w:val="00D12D87"/>
    <w:rsid w:val="00D12F59"/>
    <w:rsid w:val="00D13044"/>
    <w:rsid w:val="00D13526"/>
    <w:rsid w:val="00D1357D"/>
    <w:rsid w:val="00D1364D"/>
    <w:rsid w:val="00D13655"/>
    <w:rsid w:val="00D13749"/>
    <w:rsid w:val="00D14121"/>
    <w:rsid w:val="00D143D4"/>
    <w:rsid w:val="00D14740"/>
    <w:rsid w:val="00D14D48"/>
    <w:rsid w:val="00D14E24"/>
    <w:rsid w:val="00D14EE7"/>
    <w:rsid w:val="00D14F29"/>
    <w:rsid w:val="00D14F40"/>
    <w:rsid w:val="00D151FB"/>
    <w:rsid w:val="00D15210"/>
    <w:rsid w:val="00D152E1"/>
    <w:rsid w:val="00D15362"/>
    <w:rsid w:val="00D1563C"/>
    <w:rsid w:val="00D156CB"/>
    <w:rsid w:val="00D15875"/>
    <w:rsid w:val="00D15A14"/>
    <w:rsid w:val="00D15F2D"/>
    <w:rsid w:val="00D1603F"/>
    <w:rsid w:val="00D1628D"/>
    <w:rsid w:val="00D16623"/>
    <w:rsid w:val="00D1690B"/>
    <w:rsid w:val="00D16A40"/>
    <w:rsid w:val="00D16AD7"/>
    <w:rsid w:val="00D16C72"/>
    <w:rsid w:val="00D16DC4"/>
    <w:rsid w:val="00D16DEC"/>
    <w:rsid w:val="00D16E03"/>
    <w:rsid w:val="00D1715D"/>
    <w:rsid w:val="00D174D8"/>
    <w:rsid w:val="00D17523"/>
    <w:rsid w:val="00D175A9"/>
    <w:rsid w:val="00D1762B"/>
    <w:rsid w:val="00D17673"/>
    <w:rsid w:val="00D17BE8"/>
    <w:rsid w:val="00D17F9A"/>
    <w:rsid w:val="00D2011A"/>
    <w:rsid w:val="00D203B2"/>
    <w:rsid w:val="00D206CB"/>
    <w:rsid w:val="00D2073F"/>
    <w:rsid w:val="00D20783"/>
    <w:rsid w:val="00D20BB8"/>
    <w:rsid w:val="00D213C4"/>
    <w:rsid w:val="00D214E7"/>
    <w:rsid w:val="00D216D7"/>
    <w:rsid w:val="00D21A77"/>
    <w:rsid w:val="00D21C94"/>
    <w:rsid w:val="00D21CA0"/>
    <w:rsid w:val="00D21CD3"/>
    <w:rsid w:val="00D21E8A"/>
    <w:rsid w:val="00D22050"/>
    <w:rsid w:val="00D2229C"/>
    <w:rsid w:val="00D2256D"/>
    <w:rsid w:val="00D22577"/>
    <w:rsid w:val="00D2267C"/>
    <w:rsid w:val="00D22853"/>
    <w:rsid w:val="00D22895"/>
    <w:rsid w:val="00D22E4B"/>
    <w:rsid w:val="00D23005"/>
    <w:rsid w:val="00D232D4"/>
    <w:rsid w:val="00D2333E"/>
    <w:rsid w:val="00D23D0E"/>
    <w:rsid w:val="00D23DE0"/>
    <w:rsid w:val="00D24233"/>
    <w:rsid w:val="00D24413"/>
    <w:rsid w:val="00D2445D"/>
    <w:rsid w:val="00D244C4"/>
    <w:rsid w:val="00D247F0"/>
    <w:rsid w:val="00D24B17"/>
    <w:rsid w:val="00D24D9F"/>
    <w:rsid w:val="00D24E8F"/>
    <w:rsid w:val="00D25519"/>
    <w:rsid w:val="00D2552E"/>
    <w:rsid w:val="00D255E1"/>
    <w:rsid w:val="00D25604"/>
    <w:rsid w:val="00D257D8"/>
    <w:rsid w:val="00D25B8C"/>
    <w:rsid w:val="00D25EB2"/>
    <w:rsid w:val="00D26066"/>
    <w:rsid w:val="00D2626D"/>
    <w:rsid w:val="00D26354"/>
    <w:rsid w:val="00D26454"/>
    <w:rsid w:val="00D264A5"/>
    <w:rsid w:val="00D264AB"/>
    <w:rsid w:val="00D2654D"/>
    <w:rsid w:val="00D26691"/>
    <w:rsid w:val="00D26FC2"/>
    <w:rsid w:val="00D270B3"/>
    <w:rsid w:val="00D27135"/>
    <w:rsid w:val="00D2725B"/>
    <w:rsid w:val="00D27274"/>
    <w:rsid w:val="00D272DC"/>
    <w:rsid w:val="00D27375"/>
    <w:rsid w:val="00D274E5"/>
    <w:rsid w:val="00D27AD5"/>
    <w:rsid w:val="00D27BF4"/>
    <w:rsid w:val="00D27D71"/>
    <w:rsid w:val="00D27EA7"/>
    <w:rsid w:val="00D27F4B"/>
    <w:rsid w:val="00D300FA"/>
    <w:rsid w:val="00D3040A"/>
    <w:rsid w:val="00D3062D"/>
    <w:rsid w:val="00D30878"/>
    <w:rsid w:val="00D308BA"/>
    <w:rsid w:val="00D30AE7"/>
    <w:rsid w:val="00D30D33"/>
    <w:rsid w:val="00D30DFC"/>
    <w:rsid w:val="00D31081"/>
    <w:rsid w:val="00D31168"/>
    <w:rsid w:val="00D31605"/>
    <w:rsid w:val="00D31941"/>
    <w:rsid w:val="00D31D2C"/>
    <w:rsid w:val="00D3264A"/>
    <w:rsid w:val="00D32A6E"/>
    <w:rsid w:val="00D32E8E"/>
    <w:rsid w:val="00D33175"/>
    <w:rsid w:val="00D33354"/>
    <w:rsid w:val="00D33742"/>
    <w:rsid w:val="00D3385E"/>
    <w:rsid w:val="00D33D6F"/>
    <w:rsid w:val="00D33F14"/>
    <w:rsid w:val="00D34079"/>
    <w:rsid w:val="00D34285"/>
    <w:rsid w:val="00D34350"/>
    <w:rsid w:val="00D34502"/>
    <w:rsid w:val="00D3459E"/>
    <w:rsid w:val="00D34734"/>
    <w:rsid w:val="00D34820"/>
    <w:rsid w:val="00D34BB7"/>
    <w:rsid w:val="00D34FAF"/>
    <w:rsid w:val="00D35155"/>
    <w:rsid w:val="00D3522D"/>
    <w:rsid w:val="00D3542A"/>
    <w:rsid w:val="00D35677"/>
    <w:rsid w:val="00D35896"/>
    <w:rsid w:val="00D359C0"/>
    <w:rsid w:val="00D35C3C"/>
    <w:rsid w:val="00D35F5A"/>
    <w:rsid w:val="00D35FCA"/>
    <w:rsid w:val="00D3614C"/>
    <w:rsid w:val="00D363B6"/>
    <w:rsid w:val="00D3659C"/>
    <w:rsid w:val="00D3697A"/>
    <w:rsid w:val="00D36AD6"/>
    <w:rsid w:val="00D370E5"/>
    <w:rsid w:val="00D37164"/>
    <w:rsid w:val="00D373F4"/>
    <w:rsid w:val="00D37659"/>
    <w:rsid w:val="00D3768E"/>
    <w:rsid w:val="00D37877"/>
    <w:rsid w:val="00D37962"/>
    <w:rsid w:val="00D37BC4"/>
    <w:rsid w:val="00D37D9C"/>
    <w:rsid w:val="00D40276"/>
    <w:rsid w:val="00D4039F"/>
    <w:rsid w:val="00D40448"/>
    <w:rsid w:val="00D40641"/>
    <w:rsid w:val="00D40820"/>
    <w:rsid w:val="00D409AB"/>
    <w:rsid w:val="00D40A31"/>
    <w:rsid w:val="00D40DB3"/>
    <w:rsid w:val="00D40DF5"/>
    <w:rsid w:val="00D4108E"/>
    <w:rsid w:val="00D41403"/>
    <w:rsid w:val="00D41678"/>
    <w:rsid w:val="00D417E5"/>
    <w:rsid w:val="00D41D25"/>
    <w:rsid w:val="00D41FB8"/>
    <w:rsid w:val="00D42003"/>
    <w:rsid w:val="00D42320"/>
    <w:rsid w:val="00D42C31"/>
    <w:rsid w:val="00D42DB8"/>
    <w:rsid w:val="00D42E52"/>
    <w:rsid w:val="00D43235"/>
    <w:rsid w:val="00D432BD"/>
    <w:rsid w:val="00D43456"/>
    <w:rsid w:val="00D439B2"/>
    <w:rsid w:val="00D43AC8"/>
    <w:rsid w:val="00D43C10"/>
    <w:rsid w:val="00D43D05"/>
    <w:rsid w:val="00D44334"/>
    <w:rsid w:val="00D4447C"/>
    <w:rsid w:val="00D44859"/>
    <w:rsid w:val="00D44874"/>
    <w:rsid w:val="00D44C91"/>
    <w:rsid w:val="00D44FFD"/>
    <w:rsid w:val="00D45251"/>
    <w:rsid w:val="00D454C5"/>
    <w:rsid w:val="00D456E2"/>
    <w:rsid w:val="00D45982"/>
    <w:rsid w:val="00D45A41"/>
    <w:rsid w:val="00D45ADC"/>
    <w:rsid w:val="00D45E7E"/>
    <w:rsid w:val="00D460F1"/>
    <w:rsid w:val="00D46251"/>
    <w:rsid w:val="00D46629"/>
    <w:rsid w:val="00D468F2"/>
    <w:rsid w:val="00D46E76"/>
    <w:rsid w:val="00D46EFC"/>
    <w:rsid w:val="00D471EE"/>
    <w:rsid w:val="00D47204"/>
    <w:rsid w:val="00D472AF"/>
    <w:rsid w:val="00D475DE"/>
    <w:rsid w:val="00D4761C"/>
    <w:rsid w:val="00D476CB"/>
    <w:rsid w:val="00D47C8E"/>
    <w:rsid w:val="00D47E7B"/>
    <w:rsid w:val="00D47F12"/>
    <w:rsid w:val="00D47FF7"/>
    <w:rsid w:val="00D500BD"/>
    <w:rsid w:val="00D503C0"/>
    <w:rsid w:val="00D50496"/>
    <w:rsid w:val="00D50917"/>
    <w:rsid w:val="00D50B21"/>
    <w:rsid w:val="00D50BFE"/>
    <w:rsid w:val="00D51001"/>
    <w:rsid w:val="00D511DC"/>
    <w:rsid w:val="00D51253"/>
    <w:rsid w:val="00D51296"/>
    <w:rsid w:val="00D51800"/>
    <w:rsid w:val="00D519BB"/>
    <w:rsid w:val="00D51C5C"/>
    <w:rsid w:val="00D51DD0"/>
    <w:rsid w:val="00D51DDB"/>
    <w:rsid w:val="00D52190"/>
    <w:rsid w:val="00D52228"/>
    <w:rsid w:val="00D52539"/>
    <w:rsid w:val="00D5264F"/>
    <w:rsid w:val="00D5273C"/>
    <w:rsid w:val="00D52DB3"/>
    <w:rsid w:val="00D52F20"/>
    <w:rsid w:val="00D532EB"/>
    <w:rsid w:val="00D53636"/>
    <w:rsid w:val="00D536EF"/>
    <w:rsid w:val="00D538D4"/>
    <w:rsid w:val="00D538D8"/>
    <w:rsid w:val="00D53956"/>
    <w:rsid w:val="00D53980"/>
    <w:rsid w:val="00D53B11"/>
    <w:rsid w:val="00D53E97"/>
    <w:rsid w:val="00D545A5"/>
    <w:rsid w:val="00D54DA1"/>
    <w:rsid w:val="00D54DBF"/>
    <w:rsid w:val="00D54E2F"/>
    <w:rsid w:val="00D54E9E"/>
    <w:rsid w:val="00D5509D"/>
    <w:rsid w:val="00D55188"/>
    <w:rsid w:val="00D5556B"/>
    <w:rsid w:val="00D55628"/>
    <w:rsid w:val="00D55663"/>
    <w:rsid w:val="00D5594A"/>
    <w:rsid w:val="00D5631C"/>
    <w:rsid w:val="00D56563"/>
    <w:rsid w:val="00D56808"/>
    <w:rsid w:val="00D56812"/>
    <w:rsid w:val="00D56ACE"/>
    <w:rsid w:val="00D56CF9"/>
    <w:rsid w:val="00D57193"/>
    <w:rsid w:val="00D573B4"/>
    <w:rsid w:val="00D5745E"/>
    <w:rsid w:val="00D57B31"/>
    <w:rsid w:val="00D57F9D"/>
    <w:rsid w:val="00D60069"/>
    <w:rsid w:val="00D60692"/>
    <w:rsid w:val="00D6071B"/>
    <w:rsid w:val="00D607FB"/>
    <w:rsid w:val="00D609CC"/>
    <w:rsid w:val="00D60FA5"/>
    <w:rsid w:val="00D60FE8"/>
    <w:rsid w:val="00D610F3"/>
    <w:rsid w:val="00D6110B"/>
    <w:rsid w:val="00D61148"/>
    <w:rsid w:val="00D612E5"/>
    <w:rsid w:val="00D6183E"/>
    <w:rsid w:val="00D619CF"/>
    <w:rsid w:val="00D61ABC"/>
    <w:rsid w:val="00D61BDD"/>
    <w:rsid w:val="00D61CA4"/>
    <w:rsid w:val="00D61E0D"/>
    <w:rsid w:val="00D6239D"/>
    <w:rsid w:val="00D62404"/>
    <w:rsid w:val="00D6249A"/>
    <w:rsid w:val="00D62652"/>
    <w:rsid w:val="00D62B35"/>
    <w:rsid w:val="00D62C04"/>
    <w:rsid w:val="00D62C18"/>
    <w:rsid w:val="00D62D12"/>
    <w:rsid w:val="00D6301D"/>
    <w:rsid w:val="00D632E4"/>
    <w:rsid w:val="00D63416"/>
    <w:rsid w:val="00D636FF"/>
    <w:rsid w:val="00D63796"/>
    <w:rsid w:val="00D639B5"/>
    <w:rsid w:val="00D63A6C"/>
    <w:rsid w:val="00D63ABF"/>
    <w:rsid w:val="00D63D48"/>
    <w:rsid w:val="00D63F81"/>
    <w:rsid w:val="00D63F84"/>
    <w:rsid w:val="00D6427D"/>
    <w:rsid w:val="00D6449A"/>
    <w:rsid w:val="00D647A4"/>
    <w:rsid w:val="00D64A38"/>
    <w:rsid w:val="00D64EB3"/>
    <w:rsid w:val="00D64FD1"/>
    <w:rsid w:val="00D64FF3"/>
    <w:rsid w:val="00D65004"/>
    <w:rsid w:val="00D65070"/>
    <w:rsid w:val="00D65096"/>
    <w:rsid w:val="00D6546E"/>
    <w:rsid w:val="00D6569D"/>
    <w:rsid w:val="00D6586A"/>
    <w:rsid w:val="00D65B43"/>
    <w:rsid w:val="00D65BEA"/>
    <w:rsid w:val="00D65C51"/>
    <w:rsid w:val="00D660CF"/>
    <w:rsid w:val="00D66196"/>
    <w:rsid w:val="00D6640D"/>
    <w:rsid w:val="00D66582"/>
    <w:rsid w:val="00D668FC"/>
    <w:rsid w:val="00D6694C"/>
    <w:rsid w:val="00D66B22"/>
    <w:rsid w:val="00D66BCB"/>
    <w:rsid w:val="00D66CA3"/>
    <w:rsid w:val="00D67026"/>
    <w:rsid w:val="00D673E7"/>
    <w:rsid w:val="00D67569"/>
    <w:rsid w:val="00D67836"/>
    <w:rsid w:val="00D67BAA"/>
    <w:rsid w:val="00D67EC9"/>
    <w:rsid w:val="00D704B9"/>
    <w:rsid w:val="00D70537"/>
    <w:rsid w:val="00D7066E"/>
    <w:rsid w:val="00D70792"/>
    <w:rsid w:val="00D70C58"/>
    <w:rsid w:val="00D70EB4"/>
    <w:rsid w:val="00D710A9"/>
    <w:rsid w:val="00D71424"/>
    <w:rsid w:val="00D7153E"/>
    <w:rsid w:val="00D7155B"/>
    <w:rsid w:val="00D71969"/>
    <w:rsid w:val="00D71DA1"/>
    <w:rsid w:val="00D720CE"/>
    <w:rsid w:val="00D72246"/>
    <w:rsid w:val="00D72859"/>
    <w:rsid w:val="00D72A3E"/>
    <w:rsid w:val="00D72BC8"/>
    <w:rsid w:val="00D72D57"/>
    <w:rsid w:val="00D7325E"/>
    <w:rsid w:val="00D732A9"/>
    <w:rsid w:val="00D733D8"/>
    <w:rsid w:val="00D7356A"/>
    <w:rsid w:val="00D73A5A"/>
    <w:rsid w:val="00D73B6C"/>
    <w:rsid w:val="00D73C62"/>
    <w:rsid w:val="00D73D45"/>
    <w:rsid w:val="00D73E90"/>
    <w:rsid w:val="00D74063"/>
    <w:rsid w:val="00D7462B"/>
    <w:rsid w:val="00D747A7"/>
    <w:rsid w:val="00D74BB2"/>
    <w:rsid w:val="00D75014"/>
    <w:rsid w:val="00D7523E"/>
    <w:rsid w:val="00D7587C"/>
    <w:rsid w:val="00D7591E"/>
    <w:rsid w:val="00D75FF5"/>
    <w:rsid w:val="00D760D7"/>
    <w:rsid w:val="00D76574"/>
    <w:rsid w:val="00D765B1"/>
    <w:rsid w:val="00D768BB"/>
    <w:rsid w:val="00D76EEA"/>
    <w:rsid w:val="00D76EF0"/>
    <w:rsid w:val="00D77374"/>
    <w:rsid w:val="00D779E9"/>
    <w:rsid w:val="00D77C22"/>
    <w:rsid w:val="00D77C87"/>
    <w:rsid w:val="00D77DA6"/>
    <w:rsid w:val="00D77E23"/>
    <w:rsid w:val="00D77F37"/>
    <w:rsid w:val="00D80648"/>
    <w:rsid w:val="00D8065E"/>
    <w:rsid w:val="00D807A2"/>
    <w:rsid w:val="00D809C1"/>
    <w:rsid w:val="00D80A79"/>
    <w:rsid w:val="00D80B5C"/>
    <w:rsid w:val="00D80D2C"/>
    <w:rsid w:val="00D80DD3"/>
    <w:rsid w:val="00D814EA"/>
    <w:rsid w:val="00D817B6"/>
    <w:rsid w:val="00D81838"/>
    <w:rsid w:val="00D81883"/>
    <w:rsid w:val="00D81894"/>
    <w:rsid w:val="00D82181"/>
    <w:rsid w:val="00D822E2"/>
    <w:rsid w:val="00D823F8"/>
    <w:rsid w:val="00D824DF"/>
    <w:rsid w:val="00D825BA"/>
    <w:rsid w:val="00D82A76"/>
    <w:rsid w:val="00D82BD8"/>
    <w:rsid w:val="00D82C6F"/>
    <w:rsid w:val="00D830B9"/>
    <w:rsid w:val="00D83115"/>
    <w:rsid w:val="00D83191"/>
    <w:rsid w:val="00D831F1"/>
    <w:rsid w:val="00D83249"/>
    <w:rsid w:val="00D832A7"/>
    <w:rsid w:val="00D8336B"/>
    <w:rsid w:val="00D833FB"/>
    <w:rsid w:val="00D835C6"/>
    <w:rsid w:val="00D835CD"/>
    <w:rsid w:val="00D83BD3"/>
    <w:rsid w:val="00D83BD4"/>
    <w:rsid w:val="00D83BFB"/>
    <w:rsid w:val="00D83F71"/>
    <w:rsid w:val="00D841D6"/>
    <w:rsid w:val="00D84722"/>
    <w:rsid w:val="00D8479B"/>
    <w:rsid w:val="00D84BB0"/>
    <w:rsid w:val="00D84DD7"/>
    <w:rsid w:val="00D850E1"/>
    <w:rsid w:val="00D854F7"/>
    <w:rsid w:val="00D85ACB"/>
    <w:rsid w:val="00D85D1B"/>
    <w:rsid w:val="00D85ED5"/>
    <w:rsid w:val="00D86022"/>
    <w:rsid w:val="00D8613A"/>
    <w:rsid w:val="00D861E1"/>
    <w:rsid w:val="00D862B0"/>
    <w:rsid w:val="00D863BB"/>
    <w:rsid w:val="00D86B2E"/>
    <w:rsid w:val="00D86BB9"/>
    <w:rsid w:val="00D86BBA"/>
    <w:rsid w:val="00D86DB1"/>
    <w:rsid w:val="00D8711E"/>
    <w:rsid w:val="00D872C1"/>
    <w:rsid w:val="00D874AE"/>
    <w:rsid w:val="00D8775D"/>
    <w:rsid w:val="00D87830"/>
    <w:rsid w:val="00D87866"/>
    <w:rsid w:val="00D87A96"/>
    <w:rsid w:val="00D87E1B"/>
    <w:rsid w:val="00D87E3C"/>
    <w:rsid w:val="00D87E8F"/>
    <w:rsid w:val="00D9006A"/>
    <w:rsid w:val="00D901A5"/>
    <w:rsid w:val="00D901FD"/>
    <w:rsid w:val="00D902A0"/>
    <w:rsid w:val="00D902DD"/>
    <w:rsid w:val="00D9044A"/>
    <w:rsid w:val="00D904EC"/>
    <w:rsid w:val="00D90561"/>
    <w:rsid w:val="00D907D7"/>
    <w:rsid w:val="00D90BFB"/>
    <w:rsid w:val="00D90EE4"/>
    <w:rsid w:val="00D910E1"/>
    <w:rsid w:val="00D910FE"/>
    <w:rsid w:val="00D911AA"/>
    <w:rsid w:val="00D9150D"/>
    <w:rsid w:val="00D919AB"/>
    <w:rsid w:val="00D91C1C"/>
    <w:rsid w:val="00D91CEB"/>
    <w:rsid w:val="00D91F51"/>
    <w:rsid w:val="00D91F7E"/>
    <w:rsid w:val="00D91FEE"/>
    <w:rsid w:val="00D9209C"/>
    <w:rsid w:val="00D920D6"/>
    <w:rsid w:val="00D921BE"/>
    <w:rsid w:val="00D9222B"/>
    <w:rsid w:val="00D92719"/>
    <w:rsid w:val="00D92A7E"/>
    <w:rsid w:val="00D92B1C"/>
    <w:rsid w:val="00D931C3"/>
    <w:rsid w:val="00D931E5"/>
    <w:rsid w:val="00D93A76"/>
    <w:rsid w:val="00D93CC6"/>
    <w:rsid w:val="00D93E1C"/>
    <w:rsid w:val="00D943AD"/>
    <w:rsid w:val="00D9461D"/>
    <w:rsid w:val="00D946A8"/>
    <w:rsid w:val="00D94C3F"/>
    <w:rsid w:val="00D94F7E"/>
    <w:rsid w:val="00D9517F"/>
    <w:rsid w:val="00D95B90"/>
    <w:rsid w:val="00D95CCD"/>
    <w:rsid w:val="00D95F79"/>
    <w:rsid w:val="00D9634C"/>
    <w:rsid w:val="00D9705D"/>
    <w:rsid w:val="00D97119"/>
    <w:rsid w:val="00D971CE"/>
    <w:rsid w:val="00D972DF"/>
    <w:rsid w:val="00D97339"/>
    <w:rsid w:val="00D9742D"/>
    <w:rsid w:val="00D9746A"/>
    <w:rsid w:val="00D978C3"/>
    <w:rsid w:val="00D97B01"/>
    <w:rsid w:val="00D97C41"/>
    <w:rsid w:val="00D97C8B"/>
    <w:rsid w:val="00DA0124"/>
    <w:rsid w:val="00DA028E"/>
    <w:rsid w:val="00DA0378"/>
    <w:rsid w:val="00DA0680"/>
    <w:rsid w:val="00DA07B0"/>
    <w:rsid w:val="00DA092E"/>
    <w:rsid w:val="00DA09FE"/>
    <w:rsid w:val="00DA0D82"/>
    <w:rsid w:val="00DA0F6A"/>
    <w:rsid w:val="00DA115C"/>
    <w:rsid w:val="00DA1542"/>
    <w:rsid w:val="00DA172A"/>
    <w:rsid w:val="00DA1753"/>
    <w:rsid w:val="00DA1995"/>
    <w:rsid w:val="00DA1B2D"/>
    <w:rsid w:val="00DA1DBE"/>
    <w:rsid w:val="00DA1E90"/>
    <w:rsid w:val="00DA1F6B"/>
    <w:rsid w:val="00DA1F8E"/>
    <w:rsid w:val="00DA2059"/>
    <w:rsid w:val="00DA2228"/>
    <w:rsid w:val="00DA25D4"/>
    <w:rsid w:val="00DA2779"/>
    <w:rsid w:val="00DA27F5"/>
    <w:rsid w:val="00DA2863"/>
    <w:rsid w:val="00DA29E2"/>
    <w:rsid w:val="00DA2A2F"/>
    <w:rsid w:val="00DA2BA1"/>
    <w:rsid w:val="00DA2C2B"/>
    <w:rsid w:val="00DA2C67"/>
    <w:rsid w:val="00DA2D38"/>
    <w:rsid w:val="00DA2E21"/>
    <w:rsid w:val="00DA2EB8"/>
    <w:rsid w:val="00DA311E"/>
    <w:rsid w:val="00DA3B2F"/>
    <w:rsid w:val="00DA3F23"/>
    <w:rsid w:val="00DA41DF"/>
    <w:rsid w:val="00DA42A8"/>
    <w:rsid w:val="00DA4663"/>
    <w:rsid w:val="00DA49C5"/>
    <w:rsid w:val="00DA4A20"/>
    <w:rsid w:val="00DA4F0F"/>
    <w:rsid w:val="00DA50ED"/>
    <w:rsid w:val="00DA5447"/>
    <w:rsid w:val="00DA5715"/>
    <w:rsid w:val="00DA58BC"/>
    <w:rsid w:val="00DA5902"/>
    <w:rsid w:val="00DA5CCF"/>
    <w:rsid w:val="00DA6459"/>
    <w:rsid w:val="00DA64FC"/>
    <w:rsid w:val="00DA6528"/>
    <w:rsid w:val="00DA6871"/>
    <w:rsid w:val="00DA6961"/>
    <w:rsid w:val="00DA6A1D"/>
    <w:rsid w:val="00DA6C6A"/>
    <w:rsid w:val="00DA6F2A"/>
    <w:rsid w:val="00DA6F6D"/>
    <w:rsid w:val="00DA70A2"/>
    <w:rsid w:val="00DA7125"/>
    <w:rsid w:val="00DA7233"/>
    <w:rsid w:val="00DA75D8"/>
    <w:rsid w:val="00DA78F8"/>
    <w:rsid w:val="00DA7981"/>
    <w:rsid w:val="00DA79C5"/>
    <w:rsid w:val="00DA7A4B"/>
    <w:rsid w:val="00DA7ACC"/>
    <w:rsid w:val="00DB04ED"/>
    <w:rsid w:val="00DB062B"/>
    <w:rsid w:val="00DB0651"/>
    <w:rsid w:val="00DB0854"/>
    <w:rsid w:val="00DB0ADD"/>
    <w:rsid w:val="00DB0E9A"/>
    <w:rsid w:val="00DB0EF0"/>
    <w:rsid w:val="00DB0F1E"/>
    <w:rsid w:val="00DB0F93"/>
    <w:rsid w:val="00DB105B"/>
    <w:rsid w:val="00DB17C2"/>
    <w:rsid w:val="00DB17F5"/>
    <w:rsid w:val="00DB19B1"/>
    <w:rsid w:val="00DB19EE"/>
    <w:rsid w:val="00DB1B9D"/>
    <w:rsid w:val="00DB230F"/>
    <w:rsid w:val="00DB278D"/>
    <w:rsid w:val="00DB27D8"/>
    <w:rsid w:val="00DB2823"/>
    <w:rsid w:val="00DB2895"/>
    <w:rsid w:val="00DB2A8D"/>
    <w:rsid w:val="00DB2AD1"/>
    <w:rsid w:val="00DB2E39"/>
    <w:rsid w:val="00DB2F5C"/>
    <w:rsid w:val="00DB3239"/>
    <w:rsid w:val="00DB32B3"/>
    <w:rsid w:val="00DB357B"/>
    <w:rsid w:val="00DB38A0"/>
    <w:rsid w:val="00DB3C59"/>
    <w:rsid w:val="00DB3CBC"/>
    <w:rsid w:val="00DB4162"/>
    <w:rsid w:val="00DB41F5"/>
    <w:rsid w:val="00DB4251"/>
    <w:rsid w:val="00DB45BD"/>
    <w:rsid w:val="00DB481F"/>
    <w:rsid w:val="00DB49DE"/>
    <w:rsid w:val="00DB4BD2"/>
    <w:rsid w:val="00DB4E1E"/>
    <w:rsid w:val="00DB4EA5"/>
    <w:rsid w:val="00DB5019"/>
    <w:rsid w:val="00DB51D6"/>
    <w:rsid w:val="00DB52C8"/>
    <w:rsid w:val="00DB555B"/>
    <w:rsid w:val="00DB571D"/>
    <w:rsid w:val="00DB59FD"/>
    <w:rsid w:val="00DB5A9B"/>
    <w:rsid w:val="00DB5B6A"/>
    <w:rsid w:val="00DB5C10"/>
    <w:rsid w:val="00DB5E49"/>
    <w:rsid w:val="00DB5E50"/>
    <w:rsid w:val="00DB5E5B"/>
    <w:rsid w:val="00DB60EF"/>
    <w:rsid w:val="00DB6218"/>
    <w:rsid w:val="00DB62AD"/>
    <w:rsid w:val="00DB6376"/>
    <w:rsid w:val="00DB643D"/>
    <w:rsid w:val="00DB64D2"/>
    <w:rsid w:val="00DB6631"/>
    <w:rsid w:val="00DB676D"/>
    <w:rsid w:val="00DB67A2"/>
    <w:rsid w:val="00DB68B7"/>
    <w:rsid w:val="00DB690A"/>
    <w:rsid w:val="00DB6991"/>
    <w:rsid w:val="00DB6C58"/>
    <w:rsid w:val="00DB6D4A"/>
    <w:rsid w:val="00DB6E34"/>
    <w:rsid w:val="00DB6FFB"/>
    <w:rsid w:val="00DB768E"/>
    <w:rsid w:val="00DB79E5"/>
    <w:rsid w:val="00DB7B6E"/>
    <w:rsid w:val="00DB7B81"/>
    <w:rsid w:val="00DB7BC4"/>
    <w:rsid w:val="00DB7D55"/>
    <w:rsid w:val="00DB7E4D"/>
    <w:rsid w:val="00DC02B2"/>
    <w:rsid w:val="00DC04E1"/>
    <w:rsid w:val="00DC0672"/>
    <w:rsid w:val="00DC0968"/>
    <w:rsid w:val="00DC0A0E"/>
    <w:rsid w:val="00DC0BB1"/>
    <w:rsid w:val="00DC0BF8"/>
    <w:rsid w:val="00DC0CB1"/>
    <w:rsid w:val="00DC11EF"/>
    <w:rsid w:val="00DC12E8"/>
    <w:rsid w:val="00DC1332"/>
    <w:rsid w:val="00DC15AE"/>
    <w:rsid w:val="00DC178A"/>
    <w:rsid w:val="00DC1A8B"/>
    <w:rsid w:val="00DC1C72"/>
    <w:rsid w:val="00DC1D59"/>
    <w:rsid w:val="00DC1E48"/>
    <w:rsid w:val="00DC1F45"/>
    <w:rsid w:val="00DC206C"/>
    <w:rsid w:val="00DC20AF"/>
    <w:rsid w:val="00DC214C"/>
    <w:rsid w:val="00DC228D"/>
    <w:rsid w:val="00DC2482"/>
    <w:rsid w:val="00DC2C61"/>
    <w:rsid w:val="00DC2D5C"/>
    <w:rsid w:val="00DC2D98"/>
    <w:rsid w:val="00DC2F5F"/>
    <w:rsid w:val="00DC2F74"/>
    <w:rsid w:val="00DC3078"/>
    <w:rsid w:val="00DC3086"/>
    <w:rsid w:val="00DC34EA"/>
    <w:rsid w:val="00DC3587"/>
    <w:rsid w:val="00DC37BD"/>
    <w:rsid w:val="00DC3889"/>
    <w:rsid w:val="00DC3AEA"/>
    <w:rsid w:val="00DC3C99"/>
    <w:rsid w:val="00DC4118"/>
    <w:rsid w:val="00DC42AF"/>
    <w:rsid w:val="00DC434C"/>
    <w:rsid w:val="00DC4361"/>
    <w:rsid w:val="00DC455B"/>
    <w:rsid w:val="00DC4825"/>
    <w:rsid w:val="00DC49C4"/>
    <w:rsid w:val="00DC4B81"/>
    <w:rsid w:val="00DC4B93"/>
    <w:rsid w:val="00DC4C43"/>
    <w:rsid w:val="00DC4D5A"/>
    <w:rsid w:val="00DC50C6"/>
    <w:rsid w:val="00DC52EC"/>
    <w:rsid w:val="00DC55EF"/>
    <w:rsid w:val="00DC5A32"/>
    <w:rsid w:val="00DC5F11"/>
    <w:rsid w:val="00DC5F58"/>
    <w:rsid w:val="00DC5FAE"/>
    <w:rsid w:val="00DC61C7"/>
    <w:rsid w:val="00DC61DD"/>
    <w:rsid w:val="00DC62BC"/>
    <w:rsid w:val="00DC6576"/>
    <w:rsid w:val="00DC6901"/>
    <w:rsid w:val="00DC69F0"/>
    <w:rsid w:val="00DC6A43"/>
    <w:rsid w:val="00DC6BD0"/>
    <w:rsid w:val="00DC6C10"/>
    <w:rsid w:val="00DC6CFA"/>
    <w:rsid w:val="00DC71F7"/>
    <w:rsid w:val="00DC7231"/>
    <w:rsid w:val="00DC7810"/>
    <w:rsid w:val="00DC787B"/>
    <w:rsid w:val="00DC78B2"/>
    <w:rsid w:val="00DC7BDC"/>
    <w:rsid w:val="00DD035C"/>
    <w:rsid w:val="00DD054C"/>
    <w:rsid w:val="00DD061F"/>
    <w:rsid w:val="00DD0801"/>
    <w:rsid w:val="00DD0806"/>
    <w:rsid w:val="00DD09DC"/>
    <w:rsid w:val="00DD0B4B"/>
    <w:rsid w:val="00DD0E96"/>
    <w:rsid w:val="00DD1278"/>
    <w:rsid w:val="00DD12E2"/>
    <w:rsid w:val="00DD16E7"/>
    <w:rsid w:val="00DD177B"/>
    <w:rsid w:val="00DD1CBF"/>
    <w:rsid w:val="00DD1E1F"/>
    <w:rsid w:val="00DD1F49"/>
    <w:rsid w:val="00DD2180"/>
    <w:rsid w:val="00DD21CF"/>
    <w:rsid w:val="00DD21D7"/>
    <w:rsid w:val="00DD2349"/>
    <w:rsid w:val="00DD24D6"/>
    <w:rsid w:val="00DD2807"/>
    <w:rsid w:val="00DD2D60"/>
    <w:rsid w:val="00DD3003"/>
    <w:rsid w:val="00DD3022"/>
    <w:rsid w:val="00DD319B"/>
    <w:rsid w:val="00DD31D7"/>
    <w:rsid w:val="00DD3361"/>
    <w:rsid w:val="00DD33AD"/>
    <w:rsid w:val="00DD33EB"/>
    <w:rsid w:val="00DD3726"/>
    <w:rsid w:val="00DD37D5"/>
    <w:rsid w:val="00DD3827"/>
    <w:rsid w:val="00DD38FB"/>
    <w:rsid w:val="00DD397F"/>
    <w:rsid w:val="00DD3B22"/>
    <w:rsid w:val="00DD3D5C"/>
    <w:rsid w:val="00DD4200"/>
    <w:rsid w:val="00DD46DD"/>
    <w:rsid w:val="00DD47D8"/>
    <w:rsid w:val="00DD482D"/>
    <w:rsid w:val="00DD4A1D"/>
    <w:rsid w:val="00DD4A33"/>
    <w:rsid w:val="00DD4B71"/>
    <w:rsid w:val="00DD529A"/>
    <w:rsid w:val="00DD534E"/>
    <w:rsid w:val="00DD54FD"/>
    <w:rsid w:val="00DD5668"/>
    <w:rsid w:val="00DD5A6E"/>
    <w:rsid w:val="00DD5A8E"/>
    <w:rsid w:val="00DD5C06"/>
    <w:rsid w:val="00DD5D1D"/>
    <w:rsid w:val="00DD5DD0"/>
    <w:rsid w:val="00DD61C6"/>
    <w:rsid w:val="00DD63FD"/>
    <w:rsid w:val="00DD6930"/>
    <w:rsid w:val="00DD6ACB"/>
    <w:rsid w:val="00DD6C47"/>
    <w:rsid w:val="00DD6E3B"/>
    <w:rsid w:val="00DD6EA5"/>
    <w:rsid w:val="00DD70A7"/>
    <w:rsid w:val="00DD70B3"/>
    <w:rsid w:val="00DD7122"/>
    <w:rsid w:val="00DD7238"/>
    <w:rsid w:val="00DD735B"/>
    <w:rsid w:val="00DD74D7"/>
    <w:rsid w:val="00DD75DF"/>
    <w:rsid w:val="00DD7833"/>
    <w:rsid w:val="00DD7BED"/>
    <w:rsid w:val="00DD7C0D"/>
    <w:rsid w:val="00DD7D17"/>
    <w:rsid w:val="00DD7E0F"/>
    <w:rsid w:val="00DD7E17"/>
    <w:rsid w:val="00DD7F16"/>
    <w:rsid w:val="00DE03C3"/>
    <w:rsid w:val="00DE07DE"/>
    <w:rsid w:val="00DE0987"/>
    <w:rsid w:val="00DE09EA"/>
    <w:rsid w:val="00DE0E1F"/>
    <w:rsid w:val="00DE0FCE"/>
    <w:rsid w:val="00DE144B"/>
    <w:rsid w:val="00DE14DB"/>
    <w:rsid w:val="00DE1788"/>
    <w:rsid w:val="00DE17D7"/>
    <w:rsid w:val="00DE187D"/>
    <w:rsid w:val="00DE1BB0"/>
    <w:rsid w:val="00DE20CE"/>
    <w:rsid w:val="00DE236D"/>
    <w:rsid w:val="00DE245C"/>
    <w:rsid w:val="00DE2740"/>
    <w:rsid w:val="00DE27B9"/>
    <w:rsid w:val="00DE291C"/>
    <w:rsid w:val="00DE2BE4"/>
    <w:rsid w:val="00DE2F1A"/>
    <w:rsid w:val="00DE31B5"/>
    <w:rsid w:val="00DE3281"/>
    <w:rsid w:val="00DE32BD"/>
    <w:rsid w:val="00DE3DB9"/>
    <w:rsid w:val="00DE3EA6"/>
    <w:rsid w:val="00DE401B"/>
    <w:rsid w:val="00DE44D3"/>
    <w:rsid w:val="00DE461C"/>
    <w:rsid w:val="00DE4934"/>
    <w:rsid w:val="00DE4A55"/>
    <w:rsid w:val="00DE4C6A"/>
    <w:rsid w:val="00DE4F04"/>
    <w:rsid w:val="00DE522B"/>
    <w:rsid w:val="00DE5422"/>
    <w:rsid w:val="00DE5910"/>
    <w:rsid w:val="00DE5C5D"/>
    <w:rsid w:val="00DE5CA6"/>
    <w:rsid w:val="00DE5F22"/>
    <w:rsid w:val="00DE5F3E"/>
    <w:rsid w:val="00DE679E"/>
    <w:rsid w:val="00DE6955"/>
    <w:rsid w:val="00DE707F"/>
    <w:rsid w:val="00DE710A"/>
    <w:rsid w:val="00DE7307"/>
    <w:rsid w:val="00DE76C6"/>
    <w:rsid w:val="00DE79CA"/>
    <w:rsid w:val="00DE7E9A"/>
    <w:rsid w:val="00DE7EC5"/>
    <w:rsid w:val="00DE7F6D"/>
    <w:rsid w:val="00DE7F9A"/>
    <w:rsid w:val="00DE7FFB"/>
    <w:rsid w:val="00DF011C"/>
    <w:rsid w:val="00DF04F9"/>
    <w:rsid w:val="00DF095B"/>
    <w:rsid w:val="00DF0B12"/>
    <w:rsid w:val="00DF0C0A"/>
    <w:rsid w:val="00DF11CA"/>
    <w:rsid w:val="00DF133F"/>
    <w:rsid w:val="00DF1784"/>
    <w:rsid w:val="00DF1853"/>
    <w:rsid w:val="00DF19FE"/>
    <w:rsid w:val="00DF1C57"/>
    <w:rsid w:val="00DF1FC7"/>
    <w:rsid w:val="00DF200F"/>
    <w:rsid w:val="00DF2132"/>
    <w:rsid w:val="00DF2161"/>
    <w:rsid w:val="00DF21D2"/>
    <w:rsid w:val="00DF2488"/>
    <w:rsid w:val="00DF254F"/>
    <w:rsid w:val="00DF2643"/>
    <w:rsid w:val="00DF26F1"/>
    <w:rsid w:val="00DF2741"/>
    <w:rsid w:val="00DF27D5"/>
    <w:rsid w:val="00DF2866"/>
    <w:rsid w:val="00DF2B33"/>
    <w:rsid w:val="00DF2D87"/>
    <w:rsid w:val="00DF2EF3"/>
    <w:rsid w:val="00DF2FA4"/>
    <w:rsid w:val="00DF3172"/>
    <w:rsid w:val="00DF38BD"/>
    <w:rsid w:val="00DF3AFA"/>
    <w:rsid w:val="00DF3B95"/>
    <w:rsid w:val="00DF413F"/>
    <w:rsid w:val="00DF41F4"/>
    <w:rsid w:val="00DF439C"/>
    <w:rsid w:val="00DF44B4"/>
    <w:rsid w:val="00DF4538"/>
    <w:rsid w:val="00DF461A"/>
    <w:rsid w:val="00DF4642"/>
    <w:rsid w:val="00DF4993"/>
    <w:rsid w:val="00DF4B20"/>
    <w:rsid w:val="00DF4E4F"/>
    <w:rsid w:val="00DF4E6A"/>
    <w:rsid w:val="00DF4E9F"/>
    <w:rsid w:val="00DF4EC8"/>
    <w:rsid w:val="00DF4F75"/>
    <w:rsid w:val="00DF52EB"/>
    <w:rsid w:val="00DF53C2"/>
    <w:rsid w:val="00DF5489"/>
    <w:rsid w:val="00DF54C2"/>
    <w:rsid w:val="00DF5538"/>
    <w:rsid w:val="00DF572A"/>
    <w:rsid w:val="00DF58AC"/>
    <w:rsid w:val="00DF58D4"/>
    <w:rsid w:val="00DF5DCE"/>
    <w:rsid w:val="00DF5E22"/>
    <w:rsid w:val="00DF5FCB"/>
    <w:rsid w:val="00DF6048"/>
    <w:rsid w:val="00DF6144"/>
    <w:rsid w:val="00DF63DA"/>
    <w:rsid w:val="00DF6796"/>
    <w:rsid w:val="00DF67BA"/>
    <w:rsid w:val="00DF68B6"/>
    <w:rsid w:val="00DF6AD1"/>
    <w:rsid w:val="00DF6AFF"/>
    <w:rsid w:val="00DF6B85"/>
    <w:rsid w:val="00DF6BC2"/>
    <w:rsid w:val="00DF6C85"/>
    <w:rsid w:val="00DF6DBB"/>
    <w:rsid w:val="00DF6EA9"/>
    <w:rsid w:val="00DF7350"/>
    <w:rsid w:val="00DF73E6"/>
    <w:rsid w:val="00DF7419"/>
    <w:rsid w:val="00DF7546"/>
    <w:rsid w:val="00DF7628"/>
    <w:rsid w:val="00DF7863"/>
    <w:rsid w:val="00DF7A7B"/>
    <w:rsid w:val="00DF7B9D"/>
    <w:rsid w:val="00DF7CB7"/>
    <w:rsid w:val="00DF7DCF"/>
    <w:rsid w:val="00E00677"/>
    <w:rsid w:val="00E00725"/>
    <w:rsid w:val="00E0084E"/>
    <w:rsid w:val="00E008B2"/>
    <w:rsid w:val="00E008F3"/>
    <w:rsid w:val="00E00B08"/>
    <w:rsid w:val="00E00D33"/>
    <w:rsid w:val="00E011D4"/>
    <w:rsid w:val="00E012F5"/>
    <w:rsid w:val="00E0154F"/>
    <w:rsid w:val="00E0174B"/>
    <w:rsid w:val="00E019B8"/>
    <w:rsid w:val="00E02515"/>
    <w:rsid w:val="00E02777"/>
    <w:rsid w:val="00E02965"/>
    <w:rsid w:val="00E02CEE"/>
    <w:rsid w:val="00E03055"/>
    <w:rsid w:val="00E03063"/>
    <w:rsid w:val="00E03485"/>
    <w:rsid w:val="00E034A2"/>
    <w:rsid w:val="00E03599"/>
    <w:rsid w:val="00E03840"/>
    <w:rsid w:val="00E03B69"/>
    <w:rsid w:val="00E03C1C"/>
    <w:rsid w:val="00E04102"/>
    <w:rsid w:val="00E0418C"/>
    <w:rsid w:val="00E0438E"/>
    <w:rsid w:val="00E04631"/>
    <w:rsid w:val="00E04984"/>
    <w:rsid w:val="00E04DDA"/>
    <w:rsid w:val="00E04FDF"/>
    <w:rsid w:val="00E050AE"/>
    <w:rsid w:val="00E052DF"/>
    <w:rsid w:val="00E05361"/>
    <w:rsid w:val="00E053F8"/>
    <w:rsid w:val="00E055ED"/>
    <w:rsid w:val="00E05618"/>
    <w:rsid w:val="00E05786"/>
    <w:rsid w:val="00E05EB7"/>
    <w:rsid w:val="00E06358"/>
    <w:rsid w:val="00E0648B"/>
    <w:rsid w:val="00E0650D"/>
    <w:rsid w:val="00E06A04"/>
    <w:rsid w:val="00E06B90"/>
    <w:rsid w:val="00E06C46"/>
    <w:rsid w:val="00E06DF5"/>
    <w:rsid w:val="00E06E11"/>
    <w:rsid w:val="00E0707C"/>
    <w:rsid w:val="00E07792"/>
    <w:rsid w:val="00E0783E"/>
    <w:rsid w:val="00E07915"/>
    <w:rsid w:val="00E07982"/>
    <w:rsid w:val="00E07D7B"/>
    <w:rsid w:val="00E105A0"/>
    <w:rsid w:val="00E10607"/>
    <w:rsid w:val="00E10666"/>
    <w:rsid w:val="00E10B17"/>
    <w:rsid w:val="00E10B2C"/>
    <w:rsid w:val="00E10C24"/>
    <w:rsid w:val="00E10E30"/>
    <w:rsid w:val="00E10E77"/>
    <w:rsid w:val="00E10F3E"/>
    <w:rsid w:val="00E1127C"/>
    <w:rsid w:val="00E1128C"/>
    <w:rsid w:val="00E11351"/>
    <w:rsid w:val="00E11A21"/>
    <w:rsid w:val="00E11BCD"/>
    <w:rsid w:val="00E11BEE"/>
    <w:rsid w:val="00E11C03"/>
    <w:rsid w:val="00E11CFF"/>
    <w:rsid w:val="00E11EA7"/>
    <w:rsid w:val="00E11F35"/>
    <w:rsid w:val="00E120A0"/>
    <w:rsid w:val="00E12115"/>
    <w:rsid w:val="00E12143"/>
    <w:rsid w:val="00E122D6"/>
    <w:rsid w:val="00E12340"/>
    <w:rsid w:val="00E123CE"/>
    <w:rsid w:val="00E124CE"/>
    <w:rsid w:val="00E125C2"/>
    <w:rsid w:val="00E1279C"/>
    <w:rsid w:val="00E12879"/>
    <w:rsid w:val="00E12E8A"/>
    <w:rsid w:val="00E130B2"/>
    <w:rsid w:val="00E132A2"/>
    <w:rsid w:val="00E135E3"/>
    <w:rsid w:val="00E138E4"/>
    <w:rsid w:val="00E140DB"/>
    <w:rsid w:val="00E140EA"/>
    <w:rsid w:val="00E14410"/>
    <w:rsid w:val="00E14625"/>
    <w:rsid w:val="00E149C7"/>
    <w:rsid w:val="00E14A8A"/>
    <w:rsid w:val="00E14CEB"/>
    <w:rsid w:val="00E1539E"/>
    <w:rsid w:val="00E1547E"/>
    <w:rsid w:val="00E15628"/>
    <w:rsid w:val="00E157E5"/>
    <w:rsid w:val="00E15852"/>
    <w:rsid w:val="00E15996"/>
    <w:rsid w:val="00E15A85"/>
    <w:rsid w:val="00E15B7C"/>
    <w:rsid w:val="00E15CE9"/>
    <w:rsid w:val="00E15D33"/>
    <w:rsid w:val="00E16144"/>
    <w:rsid w:val="00E162F9"/>
    <w:rsid w:val="00E16B94"/>
    <w:rsid w:val="00E16D5B"/>
    <w:rsid w:val="00E16D62"/>
    <w:rsid w:val="00E16DF5"/>
    <w:rsid w:val="00E175F1"/>
    <w:rsid w:val="00E1798C"/>
    <w:rsid w:val="00E17C6D"/>
    <w:rsid w:val="00E17E88"/>
    <w:rsid w:val="00E17F95"/>
    <w:rsid w:val="00E202D0"/>
    <w:rsid w:val="00E203B1"/>
    <w:rsid w:val="00E2047C"/>
    <w:rsid w:val="00E204C3"/>
    <w:rsid w:val="00E2051C"/>
    <w:rsid w:val="00E20680"/>
    <w:rsid w:val="00E20C81"/>
    <w:rsid w:val="00E21688"/>
    <w:rsid w:val="00E216C2"/>
    <w:rsid w:val="00E218FF"/>
    <w:rsid w:val="00E219F2"/>
    <w:rsid w:val="00E21CC9"/>
    <w:rsid w:val="00E21D56"/>
    <w:rsid w:val="00E22111"/>
    <w:rsid w:val="00E22216"/>
    <w:rsid w:val="00E222FC"/>
    <w:rsid w:val="00E223D9"/>
    <w:rsid w:val="00E22449"/>
    <w:rsid w:val="00E22873"/>
    <w:rsid w:val="00E22CB9"/>
    <w:rsid w:val="00E22F11"/>
    <w:rsid w:val="00E23050"/>
    <w:rsid w:val="00E23258"/>
    <w:rsid w:val="00E23513"/>
    <w:rsid w:val="00E23746"/>
    <w:rsid w:val="00E23BEA"/>
    <w:rsid w:val="00E24147"/>
    <w:rsid w:val="00E245BD"/>
    <w:rsid w:val="00E247B4"/>
    <w:rsid w:val="00E24913"/>
    <w:rsid w:val="00E2492F"/>
    <w:rsid w:val="00E24993"/>
    <w:rsid w:val="00E24AFE"/>
    <w:rsid w:val="00E24F33"/>
    <w:rsid w:val="00E251A2"/>
    <w:rsid w:val="00E25286"/>
    <w:rsid w:val="00E254E5"/>
    <w:rsid w:val="00E254F5"/>
    <w:rsid w:val="00E25896"/>
    <w:rsid w:val="00E258C6"/>
    <w:rsid w:val="00E25B36"/>
    <w:rsid w:val="00E25BCE"/>
    <w:rsid w:val="00E26144"/>
    <w:rsid w:val="00E26365"/>
    <w:rsid w:val="00E26533"/>
    <w:rsid w:val="00E2693B"/>
    <w:rsid w:val="00E269D3"/>
    <w:rsid w:val="00E26A34"/>
    <w:rsid w:val="00E26DE1"/>
    <w:rsid w:val="00E26E66"/>
    <w:rsid w:val="00E27191"/>
    <w:rsid w:val="00E2733A"/>
    <w:rsid w:val="00E27379"/>
    <w:rsid w:val="00E27A00"/>
    <w:rsid w:val="00E27A19"/>
    <w:rsid w:val="00E27CF0"/>
    <w:rsid w:val="00E27F2C"/>
    <w:rsid w:val="00E30020"/>
    <w:rsid w:val="00E301D1"/>
    <w:rsid w:val="00E30502"/>
    <w:rsid w:val="00E3065A"/>
    <w:rsid w:val="00E309F4"/>
    <w:rsid w:val="00E30D28"/>
    <w:rsid w:val="00E30EAD"/>
    <w:rsid w:val="00E30EE0"/>
    <w:rsid w:val="00E30F72"/>
    <w:rsid w:val="00E30FC7"/>
    <w:rsid w:val="00E312AE"/>
    <w:rsid w:val="00E316DB"/>
    <w:rsid w:val="00E31754"/>
    <w:rsid w:val="00E31B8A"/>
    <w:rsid w:val="00E3206C"/>
    <w:rsid w:val="00E3215F"/>
    <w:rsid w:val="00E324D9"/>
    <w:rsid w:val="00E32835"/>
    <w:rsid w:val="00E32A05"/>
    <w:rsid w:val="00E32B6F"/>
    <w:rsid w:val="00E32BE3"/>
    <w:rsid w:val="00E32D3B"/>
    <w:rsid w:val="00E32E70"/>
    <w:rsid w:val="00E32EE5"/>
    <w:rsid w:val="00E3371C"/>
    <w:rsid w:val="00E33C13"/>
    <w:rsid w:val="00E33D19"/>
    <w:rsid w:val="00E34147"/>
    <w:rsid w:val="00E34A55"/>
    <w:rsid w:val="00E34B88"/>
    <w:rsid w:val="00E34C94"/>
    <w:rsid w:val="00E34CB6"/>
    <w:rsid w:val="00E34D35"/>
    <w:rsid w:val="00E3515A"/>
    <w:rsid w:val="00E35269"/>
    <w:rsid w:val="00E352A5"/>
    <w:rsid w:val="00E35732"/>
    <w:rsid w:val="00E3585C"/>
    <w:rsid w:val="00E35976"/>
    <w:rsid w:val="00E35F9D"/>
    <w:rsid w:val="00E3606E"/>
    <w:rsid w:val="00E367DB"/>
    <w:rsid w:val="00E368B6"/>
    <w:rsid w:val="00E36DA4"/>
    <w:rsid w:val="00E36E2C"/>
    <w:rsid w:val="00E36ECB"/>
    <w:rsid w:val="00E3707E"/>
    <w:rsid w:val="00E37119"/>
    <w:rsid w:val="00E37291"/>
    <w:rsid w:val="00E372D6"/>
    <w:rsid w:val="00E37368"/>
    <w:rsid w:val="00E37602"/>
    <w:rsid w:val="00E37C0C"/>
    <w:rsid w:val="00E37EA9"/>
    <w:rsid w:val="00E405CD"/>
    <w:rsid w:val="00E4061B"/>
    <w:rsid w:val="00E40ADC"/>
    <w:rsid w:val="00E40B04"/>
    <w:rsid w:val="00E40C05"/>
    <w:rsid w:val="00E40C6C"/>
    <w:rsid w:val="00E410D6"/>
    <w:rsid w:val="00E4121D"/>
    <w:rsid w:val="00E415D9"/>
    <w:rsid w:val="00E417BC"/>
    <w:rsid w:val="00E41A79"/>
    <w:rsid w:val="00E4250B"/>
    <w:rsid w:val="00E426DA"/>
    <w:rsid w:val="00E4274A"/>
    <w:rsid w:val="00E4281C"/>
    <w:rsid w:val="00E42A1C"/>
    <w:rsid w:val="00E42B3B"/>
    <w:rsid w:val="00E42C94"/>
    <w:rsid w:val="00E42E45"/>
    <w:rsid w:val="00E42E8D"/>
    <w:rsid w:val="00E42F6E"/>
    <w:rsid w:val="00E432D7"/>
    <w:rsid w:val="00E43398"/>
    <w:rsid w:val="00E433BE"/>
    <w:rsid w:val="00E436CF"/>
    <w:rsid w:val="00E437BC"/>
    <w:rsid w:val="00E438D6"/>
    <w:rsid w:val="00E43977"/>
    <w:rsid w:val="00E43B0B"/>
    <w:rsid w:val="00E43CD5"/>
    <w:rsid w:val="00E43F78"/>
    <w:rsid w:val="00E442F3"/>
    <w:rsid w:val="00E444B0"/>
    <w:rsid w:val="00E4450C"/>
    <w:rsid w:val="00E44705"/>
    <w:rsid w:val="00E4492D"/>
    <w:rsid w:val="00E44E18"/>
    <w:rsid w:val="00E4522B"/>
    <w:rsid w:val="00E4591C"/>
    <w:rsid w:val="00E45AE6"/>
    <w:rsid w:val="00E45ECA"/>
    <w:rsid w:val="00E45F9F"/>
    <w:rsid w:val="00E4630A"/>
    <w:rsid w:val="00E463A9"/>
    <w:rsid w:val="00E46616"/>
    <w:rsid w:val="00E46901"/>
    <w:rsid w:val="00E469C1"/>
    <w:rsid w:val="00E469DD"/>
    <w:rsid w:val="00E46BA8"/>
    <w:rsid w:val="00E46C23"/>
    <w:rsid w:val="00E47004"/>
    <w:rsid w:val="00E473E7"/>
    <w:rsid w:val="00E477C7"/>
    <w:rsid w:val="00E4799B"/>
    <w:rsid w:val="00E47A98"/>
    <w:rsid w:val="00E47D1E"/>
    <w:rsid w:val="00E50111"/>
    <w:rsid w:val="00E506E9"/>
    <w:rsid w:val="00E50841"/>
    <w:rsid w:val="00E50AB0"/>
    <w:rsid w:val="00E50BB8"/>
    <w:rsid w:val="00E50CB1"/>
    <w:rsid w:val="00E50E42"/>
    <w:rsid w:val="00E512E3"/>
    <w:rsid w:val="00E513DD"/>
    <w:rsid w:val="00E5145C"/>
    <w:rsid w:val="00E514AA"/>
    <w:rsid w:val="00E5152E"/>
    <w:rsid w:val="00E5164B"/>
    <w:rsid w:val="00E516F2"/>
    <w:rsid w:val="00E51954"/>
    <w:rsid w:val="00E51A6C"/>
    <w:rsid w:val="00E51B7D"/>
    <w:rsid w:val="00E51FBC"/>
    <w:rsid w:val="00E52053"/>
    <w:rsid w:val="00E52159"/>
    <w:rsid w:val="00E521B8"/>
    <w:rsid w:val="00E52295"/>
    <w:rsid w:val="00E52360"/>
    <w:rsid w:val="00E52857"/>
    <w:rsid w:val="00E529DC"/>
    <w:rsid w:val="00E52A1C"/>
    <w:rsid w:val="00E52CEC"/>
    <w:rsid w:val="00E536CD"/>
    <w:rsid w:val="00E5388A"/>
    <w:rsid w:val="00E53954"/>
    <w:rsid w:val="00E5396F"/>
    <w:rsid w:val="00E53C6F"/>
    <w:rsid w:val="00E53E68"/>
    <w:rsid w:val="00E5401C"/>
    <w:rsid w:val="00E540C5"/>
    <w:rsid w:val="00E540E8"/>
    <w:rsid w:val="00E54101"/>
    <w:rsid w:val="00E54107"/>
    <w:rsid w:val="00E542B6"/>
    <w:rsid w:val="00E5431C"/>
    <w:rsid w:val="00E546E4"/>
    <w:rsid w:val="00E54971"/>
    <w:rsid w:val="00E549B0"/>
    <w:rsid w:val="00E54A98"/>
    <w:rsid w:val="00E54CA9"/>
    <w:rsid w:val="00E54D81"/>
    <w:rsid w:val="00E54FFB"/>
    <w:rsid w:val="00E550C7"/>
    <w:rsid w:val="00E554F1"/>
    <w:rsid w:val="00E55516"/>
    <w:rsid w:val="00E55F48"/>
    <w:rsid w:val="00E56077"/>
    <w:rsid w:val="00E5626B"/>
    <w:rsid w:val="00E562E6"/>
    <w:rsid w:val="00E56541"/>
    <w:rsid w:val="00E56586"/>
    <w:rsid w:val="00E56588"/>
    <w:rsid w:val="00E5662B"/>
    <w:rsid w:val="00E56D9A"/>
    <w:rsid w:val="00E5721E"/>
    <w:rsid w:val="00E5725F"/>
    <w:rsid w:val="00E5734B"/>
    <w:rsid w:val="00E57589"/>
    <w:rsid w:val="00E57681"/>
    <w:rsid w:val="00E57739"/>
    <w:rsid w:val="00E57BBE"/>
    <w:rsid w:val="00E57DCD"/>
    <w:rsid w:val="00E60470"/>
    <w:rsid w:val="00E605ED"/>
    <w:rsid w:val="00E60B3A"/>
    <w:rsid w:val="00E60BE7"/>
    <w:rsid w:val="00E60DA7"/>
    <w:rsid w:val="00E60DE1"/>
    <w:rsid w:val="00E60DF1"/>
    <w:rsid w:val="00E61088"/>
    <w:rsid w:val="00E611A5"/>
    <w:rsid w:val="00E61262"/>
    <w:rsid w:val="00E6130D"/>
    <w:rsid w:val="00E613EE"/>
    <w:rsid w:val="00E614CE"/>
    <w:rsid w:val="00E615F5"/>
    <w:rsid w:val="00E620C5"/>
    <w:rsid w:val="00E62139"/>
    <w:rsid w:val="00E62199"/>
    <w:rsid w:val="00E6239D"/>
    <w:rsid w:val="00E626BE"/>
    <w:rsid w:val="00E62825"/>
    <w:rsid w:val="00E62D73"/>
    <w:rsid w:val="00E62E78"/>
    <w:rsid w:val="00E630D6"/>
    <w:rsid w:val="00E634AC"/>
    <w:rsid w:val="00E63879"/>
    <w:rsid w:val="00E63CA5"/>
    <w:rsid w:val="00E63CC0"/>
    <w:rsid w:val="00E63EF1"/>
    <w:rsid w:val="00E63F97"/>
    <w:rsid w:val="00E6422A"/>
    <w:rsid w:val="00E644BF"/>
    <w:rsid w:val="00E6468D"/>
    <w:rsid w:val="00E64788"/>
    <w:rsid w:val="00E64B70"/>
    <w:rsid w:val="00E6537D"/>
    <w:rsid w:val="00E65443"/>
    <w:rsid w:val="00E65519"/>
    <w:rsid w:val="00E65528"/>
    <w:rsid w:val="00E6553D"/>
    <w:rsid w:val="00E65664"/>
    <w:rsid w:val="00E65948"/>
    <w:rsid w:val="00E65A4E"/>
    <w:rsid w:val="00E65E5B"/>
    <w:rsid w:val="00E65FE0"/>
    <w:rsid w:val="00E66042"/>
    <w:rsid w:val="00E6645A"/>
    <w:rsid w:val="00E664C6"/>
    <w:rsid w:val="00E6676E"/>
    <w:rsid w:val="00E66A2D"/>
    <w:rsid w:val="00E66AD3"/>
    <w:rsid w:val="00E66AF6"/>
    <w:rsid w:val="00E66F17"/>
    <w:rsid w:val="00E672F0"/>
    <w:rsid w:val="00E67381"/>
    <w:rsid w:val="00E67955"/>
    <w:rsid w:val="00E67BA4"/>
    <w:rsid w:val="00E67BD0"/>
    <w:rsid w:val="00E67FD4"/>
    <w:rsid w:val="00E701EB"/>
    <w:rsid w:val="00E701F6"/>
    <w:rsid w:val="00E70870"/>
    <w:rsid w:val="00E70A23"/>
    <w:rsid w:val="00E70A71"/>
    <w:rsid w:val="00E70F27"/>
    <w:rsid w:val="00E70F61"/>
    <w:rsid w:val="00E7106D"/>
    <w:rsid w:val="00E712F5"/>
    <w:rsid w:val="00E714E4"/>
    <w:rsid w:val="00E71D0B"/>
    <w:rsid w:val="00E72054"/>
    <w:rsid w:val="00E721CD"/>
    <w:rsid w:val="00E72376"/>
    <w:rsid w:val="00E723D8"/>
    <w:rsid w:val="00E7246B"/>
    <w:rsid w:val="00E728A0"/>
    <w:rsid w:val="00E728F7"/>
    <w:rsid w:val="00E72A8F"/>
    <w:rsid w:val="00E72FBA"/>
    <w:rsid w:val="00E73199"/>
    <w:rsid w:val="00E73266"/>
    <w:rsid w:val="00E73275"/>
    <w:rsid w:val="00E733F7"/>
    <w:rsid w:val="00E7362F"/>
    <w:rsid w:val="00E739B0"/>
    <w:rsid w:val="00E73AEE"/>
    <w:rsid w:val="00E74013"/>
    <w:rsid w:val="00E74024"/>
    <w:rsid w:val="00E741AB"/>
    <w:rsid w:val="00E743A9"/>
    <w:rsid w:val="00E74A3E"/>
    <w:rsid w:val="00E74C1E"/>
    <w:rsid w:val="00E74CBF"/>
    <w:rsid w:val="00E74D44"/>
    <w:rsid w:val="00E74E11"/>
    <w:rsid w:val="00E74FC7"/>
    <w:rsid w:val="00E7503C"/>
    <w:rsid w:val="00E7503F"/>
    <w:rsid w:val="00E75046"/>
    <w:rsid w:val="00E750A2"/>
    <w:rsid w:val="00E75418"/>
    <w:rsid w:val="00E756AE"/>
    <w:rsid w:val="00E75C87"/>
    <w:rsid w:val="00E75FFA"/>
    <w:rsid w:val="00E76018"/>
    <w:rsid w:val="00E760F5"/>
    <w:rsid w:val="00E760F6"/>
    <w:rsid w:val="00E76177"/>
    <w:rsid w:val="00E764C6"/>
    <w:rsid w:val="00E76518"/>
    <w:rsid w:val="00E76555"/>
    <w:rsid w:val="00E7667C"/>
    <w:rsid w:val="00E7689B"/>
    <w:rsid w:val="00E76948"/>
    <w:rsid w:val="00E76C50"/>
    <w:rsid w:val="00E76CAC"/>
    <w:rsid w:val="00E7751A"/>
    <w:rsid w:val="00E776DD"/>
    <w:rsid w:val="00E77AE3"/>
    <w:rsid w:val="00E77CAE"/>
    <w:rsid w:val="00E77D5F"/>
    <w:rsid w:val="00E77DDD"/>
    <w:rsid w:val="00E77E41"/>
    <w:rsid w:val="00E8018B"/>
    <w:rsid w:val="00E8036C"/>
    <w:rsid w:val="00E803CD"/>
    <w:rsid w:val="00E80430"/>
    <w:rsid w:val="00E8055B"/>
    <w:rsid w:val="00E806FF"/>
    <w:rsid w:val="00E807E2"/>
    <w:rsid w:val="00E80A78"/>
    <w:rsid w:val="00E80DF3"/>
    <w:rsid w:val="00E810F7"/>
    <w:rsid w:val="00E8124E"/>
    <w:rsid w:val="00E814EF"/>
    <w:rsid w:val="00E816AF"/>
    <w:rsid w:val="00E81C5F"/>
    <w:rsid w:val="00E81D89"/>
    <w:rsid w:val="00E81E6A"/>
    <w:rsid w:val="00E81EAB"/>
    <w:rsid w:val="00E81FA1"/>
    <w:rsid w:val="00E8217D"/>
    <w:rsid w:val="00E8224D"/>
    <w:rsid w:val="00E824FC"/>
    <w:rsid w:val="00E82512"/>
    <w:rsid w:val="00E825EC"/>
    <w:rsid w:val="00E829ED"/>
    <w:rsid w:val="00E82B4E"/>
    <w:rsid w:val="00E82FBA"/>
    <w:rsid w:val="00E83286"/>
    <w:rsid w:val="00E8372C"/>
    <w:rsid w:val="00E83A82"/>
    <w:rsid w:val="00E83AE3"/>
    <w:rsid w:val="00E83B9C"/>
    <w:rsid w:val="00E83CF0"/>
    <w:rsid w:val="00E83D7F"/>
    <w:rsid w:val="00E83EBA"/>
    <w:rsid w:val="00E84126"/>
    <w:rsid w:val="00E84532"/>
    <w:rsid w:val="00E84542"/>
    <w:rsid w:val="00E84621"/>
    <w:rsid w:val="00E846AF"/>
    <w:rsid w:val="00E84750"/>
    <w:rsid w:val="00E84AAF"/>
    <w:rsid w:val="00E84C1A"/>
    <w:rsid w:val="00E84CCB"/>
    <w:rsid w:val="00E85433"/>
    <w:rsid w:val="00E8543E"/>
    <w:rsid w:val="00E856DD"/>
    <w:rsid w:val="00E85A14"/>
    <w:rsid w:val="00E85A63"/>
    <w:rsid w:val="00E85D3D"/>
    <w:rsid w:val="00E861C4"/>
    <w:rsid w:val="00E864BC"/>
    <w:rsid w:val="00E86689"/>
    <w:rsid w:val="00E86AF2"/>
    <w:rsid w:val="00E86D91"/>
    <w:rsid w:val="00E86F02"/>
    <w:rsid w:val="00E86FD6"/>
    <w:rsid w:val="00E87202"/>
    <w:rsid w:val="00E87208"/>
    <w:rsid w:val="00E87347"/>
    <w:rsid w:val="00E873AB"/>
    <w:rsid w:val="00E877CB"/>
    <w:rsid w:val="00E87B18"/>
    <w:rsid w:val="00E87B3F"/>
    <w:rsid w:val="00E90307"/>
    <w:rsid w:val="00E904D3"/>
    <w:rsid w:val="00E9051C"/>
    <w:rsid w:val="00E90569"/>
    <w:rsid w:val="00E90628"/>
    <w:rsid w:val="00E9066D"/>
    <w:rsid w:val="00E9072E"/>
    <w:rsid w:val="00E90881"/>
    <w:rsid w:val="00E908B6"/>
    <w:rsid w:val="00E908E9"/>
    <w:rsid w:val="00E9091C"/>
    <w:rsid w:val="00E909DE"/>
    <w:rsid w:val="00E910FD"/>
    <w:rsid w:val="00E91121"/>
    <w:rsid w:val="00E915BF"/>
    <w:rsid w:val="00E91695"/>
    <w:rsid w:val="00E9176C"/>
    <w:rsid w:val="00E91848"/>
    <w:rsid w:val="00E91BF4"/>
    <w:rsid w:val="00E91C4B"/>
    <w:rsid w:val="00E91E11"/>
    <w:rsid w:val="00E927A0"/>
    <w:rsid w:val="00E928A4"/>
    <w:rsid w:val="00E92B31"/>
    <w:rsid w:val="00E92BD6"/>
    <w:rsid w:val="00E92C69"/>
    <w:rsid w:val="00E92DEA"/>
    <w:rsid w:val="00E93029"/>
    <w:rsid w:val="00E934CC"/>
    <w:rsid w:val="00E9381A"/>
    <w:rsid w:val="00E9386F"/>
    <w:rsid w:val="00E9394E"/>
    <w:rsid w:val="00E93A67"/>
    <w:rsid w:val="00E93ABD"/>
    <w:rsid w:val="00E93D98"/>
    <w:rsid w:val="00E93E59"/>
    <w:rsid w:val="00E9404C"/>
    <w:rsid w:val="00E940DB"/>
    <w:rsid w:val="00E948F7"/>
    <w:rsid w:val="00E94AFF"/>
    <w:rsid w:val="00E94B72"/>
    <w:rsid w:val="00E95021"/>
    <w:rsid w:val="00E95025"/>
    <w:rsid w:val="00E95227"/>
    <w:rsid w:val="00E95576"/>
    <w:rsid w:val="00E958A6"/>
    <w:rsid w:val="00E95CDA"/>
    <w:rsid w:val="00E95DAC"/>
    <w:rsid w:val="00E9601D"/>
    <w:rsid w:val="00E9614B"/>
    <w:rsid w:val="00E961CE"/>
    <w:rsid w:val="00E962F3"/>
    <w:rsid w:val="00E96331"/>
    <w:rsid w:val="00E9636B"/>
    <w:rsid w:val="00E96576"/>
    <w:rsid w:val="00E967FA"/>
    <w:rsid w:val="00E9684A"/>
    <w:rsid w:val="00E96B7B"/>
    <w:rsid w:val="00E96D09"/>
    <w:rsid w:val="00E96DFF"/>
    <w:rsid w:val="00E96FED"/>
    <w:rsid w:val="00E973C4"/>
    <w:rsid w:val="00E97776"/>
    <w:rsid w:val="00E979FE"/>
    <w:rsid w:val="00EA01C9"/>
    <w:rsid w:val="00EA022C"/>
    <w:rsid w:val="00EA08B3"/>
    <w:rsid w:val="00EA09C8"/>
    <w:rsid w:val="00EA0AC5"/>
    <w:rsid w:val="00EA0F13"/>
    <w:rsid w:val="00EA114B"/>
    <w:rsid w:val="00EA1178"/>
    <w:rsid w:val="00EA1201"/>
    <w:rsid w:val="00EA1449"/>
    <w:rsid w:val="00EA1462"/>
    <w:rsid w:val="00EA160C"/>
    <w:rsid w:val="00EA161D"/>
    <w:rsid w:val="00EA1822"/>
    <w:rsid w:val="00EA182F"/>
    <w:rsid w:val="00EA19E3"/>
    <w:rsid w:val="00EA1BEA"/>
    <w:rsid w:val="00EA1D08"/>
    <w:rsid w:val="00EA1E52"/>
    <w:rsid w:val="00EA2229"/>
    <w:rsid w:val="00EA2415"/>
    <w:rsid w:val="00EA2745"/>
    <w:rsid w:val="00EA2778"/>
    <w:rsid w:val="00EA28ED"/>
    <w:rsid w:val="00EA29A3"/>
    <w:rsid w:val="00EA29A5"/>
    <w:rsid w:val="00EA29DF"/>
    <w:rsid w:val="00EA2C7F"/>
    <w:rsid w:val="00EA2F44"/>
    <w:rsid w:val="00EA3073"/>
    <w:rsid w:val="00EA3163"/>
    <w:rsid w:val="00EA3327"/>
    <w:rsid w:val="00EA3433"/>
    <w:rsid w:val="00EA3498"/>
    <w:rsid w:val="00EA397A"/>
    <w:rsid w:val="00EA3E1D"/>
    <w:rsid w:val="00EA3F5A"/>
    <w:rsid w:val="00EA4119"/>
    <w:rsid w:val="00EA41DA"/>
    <w:rsid w:val="00EA4203"/>
    <w:rsid w:val="00EA439C"/>
    <w:rsid w:val="00EA46E0"/>
    <w:rsid w:val="00EA47B3"/>
    <w:rsid w:val="00EA48A0"/>
    <w:rsid w:val="00EA4C44"/>
    <w:rsid w:val="00EA4D19"/>
    <w:rsid w:val="00EA4F03"/>
    <w:rsid w:val="00EA4F8A"/>
    <w:rsid w:val="00EA4FD8"/>
    <w:rsid w:val="00EA57A3"/>
    <w:rsid w:val="00EA5909"/>
    <w:rsid w:val="00EA5973"/>
    <w:rsid w:val="00EA5A7F"/>
    <w:rsid w:val="00EA5C9A"/>
    <w:rsid w:val="00EA5E7D"/>
    <w:rsid w:val="00EA660E"/>
    <w:rsid w:val="00EA67CB"/>
    <w:rsid w:val="00EA6A5B"/>
    <w:rsid w:val="00EA6A74"/>
    <w:rsid w:val="00EA6BCA"/>
    <w:rsid w:val="00EA6C70"/>
    <w:rsid w:val="00EA6CB3"/>
    <w:rsid w:val="00EA6CBB"/>
    <w:rsid w:val="00EA6D6A"/>
    <w:rsid w:val="00EA7530"/>
    <w:rsid w:val="00EA78C9"/>
    <w:rsid w:val="00EA7BF6"/>
    <w:rsid w:val="00EA7C61"/>
    <w:rsid w:val="00EB0092"/>
    <w:rsid w:val="00EB042B"/>
    <w:rsid w:val="00EB0979"/>
    <w:rsid w:val="00EB10F1"/>
    <w:rsid w:val="00EB1712"/>
    <w:rsid w:val="00EB17C5"/>
    <w:rsid w:val="00EB19ED"/>
    <w:rsid w:val="00EB1DB3"/>
    <w:rsid w:val="00EB1DBA"/>
    <w:rsid w:val="00EB1E86"/>
    <w:rsid w:val="00EB2224"/>
    <w:rsid w:val="00EB2307"/>
    <w:rsid w:val="00EB2594"/>
    <w:rsid w:val="00EB3226"/>
    <w:rsid w:val="00EB33F4"/>
    <w:rsid w:val="00EB3564"/>
    <w:rsid w:val="00EB3671"/>
    <w:rsid w:val="00EB37AC"/>
    <w:rsid w:val="00EB38F4"/>
    <w:rsid w:val="00EB3B75"/>
    <w:rsid w:val="00EB3C9C"/>
    <w:rsid w:val="00EB3D03"/>
    <w:rsid w:val="00EB3DBF"/>
    <w:rsid w:val="00EB3EB1"/>
    <w:rsid w:val="00EB3F42"/>
    <w:rsid w:val="00EB3F8C"/>
    <w:rsid w:val="00EB3FC5"/>
    <w:rsid w:val="00EB4036"/>
    <w:rsid w:val="00EB4117"/>
    <w:rsid w:val="00EB4287"/>
    <w:rsid w:val="00EB43A1"/>
    <w:rsid w:val="00EB449A"/>
    <w:rsid w:val="00EB48D5"/>
    <w:rsid w:val="00EB492B"/>
    <w:rsid w:val="00EB4AD8"/>
    <w:rsid w:val="00EB4B1A"/>
    <w:rsid w:val="00EB52AF"/>
    <w:rsid w:val="00EB52F7"/>
    <w:rsid w:val="00EB5537"/>
    <w:rsid w:val="00EB5882"/>
    <w:rsid w:val="00EB5940"/>
    <w:rsid w:val="00EB5F11"/>
    <w:rsid w:val="00EB607E"/>
    <w:rsid w:val="00EB61ED"/>
    <w:rsid w:val="00EB65AC"/>
    <w:rsid w:val="00EB6720"/>
    <w:rsid w:val="00EB6845"/>
    <w:rsid w:val="00EB6BC8"/>
    <w:rsid w:val="00EB6ED8"/>
    <w:rsid w:val="00EB74D6"/>
    <w:rsid w:val="00EB7561"/>
    <w:rsid w:val="00EB7608"/>
    <w:rsid w:val="00EB760C"/>
    <w:rsid w:val="00EB769A"/>
    <w:rsid w:val="00EC0535"/>
    <w:rsid w:val="00EC07D1"/>
    <w:rsid w:val="00EC08F4"/>
    <w:rsid w:val="00EC0A69"/>
    <w:rsid w:val="00EC0D4A"/>
    <w:rsid w:val="00EC0E1D"/>
    <w:rsid w:val="00EC1463"/>
    <w:rsid w:val="00EC1A00"/>
    <w:rsid w:val="00EC1A9D"/>
    <w:rsid w:val="00EC1BE7"/>
    <w:rsid w:val="00EC1C96"/>
    <w:rsid w:val="00EC1D26"/>
    <w:rsid w:val="00EC2152"/>
    <w:rsid w:val="00EC23C0"/>
    <w:rsid w:val="00EC2919"/>
    <w:rsid w:val="00EC2C20"/>
    <w:rsid w:val="00EC2DBD"/>
    <w:rsid w:val="00EC2F09"/>
    <w:rsid w:val="00EC322F"/>
    <w:rsid w:val="00EC3704"/>
    <w:rsid w:val="00EC3971"/>
    <w:rsid w:val="00EC39A2"/>
    <w:rsid w:val="00EC3C4B"/>
    <w:rsid w:val="00EC3C69"/>
    <w:rsid w:val="00EC40D9"/>
    <w:rsid w:val="00EC4250"/>
    <w:rsid w:val="00EC446D"/>
    <w:rsid w:val="00EC483B"/>
    <w:rsid w:val="00EC4911"/>
    <w:rsid w:val="00EC49F6"/>
    <w:rsid w:val="00EC4FA3"/>
    <w:rsid w:val="00EC50C9"/>
    <w:rsid w:val="00EC51B4"/>
    <w:rsid w:val="00EC5307"/>
    <w:rsid w:val="00EC54BB"/>
    <w:rsid w:val="00EC5523"/>
    <w:rsid w:val="00EC5590"/>
    <w:rsid w:val="00EC563C"/>
    <w:rsid w:val="00EC5851"/>
    <w:rsid w:val="00EC5C13"/>
    <w:rsid w:val="00EC5C28"/>
    <w:rsid w:val="00EC5EE0"/>
    <w:rsid w:val="00EC612C"/>
    <w:rsid w:val="00EC621C"/>
    <w:rsid w:val="00EC6270"/>
    <w:rsid w:val="00EC6615"/>
    <w:rsid w:val="00EC686D"/>
    <w:rsid w:val="00EC69FD"/>
    <w:rsid w:val="00EC6AA7"/>
    <w:rsid w:val="00EC6B9F"/>
    <w:rsid w:val="00EC71A0"/>
    <w:rsid w:val="00EC77BC"/>
    <w:rsid w:val="00EC7833"/>
    <w:rsid w:val="00EC7A43"/>
    <w:rsid w:val="00EC7AAB"/>
    <w:rsid w:val="00EC7E8E"/>
    <w:rsid w:val="00ED00CE"/>
    <w:rsid w:val="00ED0195"/>
    <w:rsid w:val="00ED09D9"/>
    <w:rsid w:val="00ED0AC9"/>
    <w:rsid w:val="00ED0C6B"/>
    <w:rsid w:val="00ED0E65"/>
    <w:rsid w:val="00ED0EAE"/>
    <w:rsid w:val="00ED0F86"/>
    <w:rsid w:val="00ED1197"/>
    <w:rsid w:val="00ED1276"/>
    <w:rsid w:val="00ED12C1"/>
    <w:rsid w:val="00ED176C"/>
    <w:rsid w:val="00ED1C0B"/>
    <w:rsid w:val="00ED1D15"/>
    <w:rsid w:val="00ED1EFC"/>
    <w:rsid w:val="00ED1FE7"/>
    <w:rsid w:val="00ED23BA"/>
    <w:rsid w:val="00ED23C5"/>
    <w:rsid w:val="00ED242B"/>
    <w:rsid w:val="00ED2657"/>
    <w:rsid w:val="00ED27ED"/>
    <w:rsid w:val="00ED2A41"/>
    <w:rsid w:val="00ED2EB8"/>
    <w:rsid w:val="00ED2EF7"/>
    <w:rsid w:val="00ED34F6"/>
    <w:rsid w:val="00ED35C0"/>
    <w:rsid w:val="00ED3758"/>
    <w:rsid w:val="00ED3911"/>
    <w:rsid w:val="00ED395F"/>
    <w:rsid w:val="00ED3D72"/>
    <w:rsid w:val="00ED3DA0"/>
    <w:rsid w:val="00ED3FC6"/>
    <w:rsid w:val="00ED4246"/>
    <w:rsid w:val="00ED42F0"/>
    <w:rsid w:val="00ED4598"/>
    <w:rsid w:val="00ED477D"/>
    <w:rsid w:val="00ED47B6"/>
    <w:rsid w:val="00ED4DCF"/>
    <w:rsid w:val="00ED4E4B"/>
    <w:rsid w:val="00ED5115"/>
    <w:rsid w:val="00ED5179"/>
    <w:rsid w:val="00ED5226"/>
    <w:rsid w:val="00ED528A"/>
    <w:rsid w:val="00ED5589"/>
    <w:rsid w:val="00ED559D"/>
    <w:rsid w:val="00ED57CE"/>
    <w:rsid w:val="00ED57DA"/>
    <w:rsid w:val="00ED5887"/>
    <w:rsid w:val="00ED5A13"/>
    <w:rsid w:val="00ED5C19"/>
    <w:rsid w:val="00ED5E4E"/>
    <w:rsid w:val="00ED5F50"/>
    <w:rsid w:val="00ED5F87"/>
    <w:rsid w:val="00ED607E"/>
    <w:rsid w:val="00ED6202"/>
    <w:rsid w:val="00ED635F"/>
    <w:rsid w:val="00ED644A"/>
    <w:rsid w:val="00ED657F"/>
    <w:rsid w:val="00ED6A0C"/>
    <w:rsid w:val="00ED6C08"/>
    <w:rsid w:val="00ED6D22"/>
    <w:rsid w:val="00ED6D45"/>
    <w:rsid w:val="00ED70C6"/>
    <w:rsid w:val="00ED71CC"/>
    <w:rsid w:val="00ED744E"/>
    <w:rsid w:val="00ED74F9"/>
    <w:rsid w:val="00ED750B"/>
    <w:rsid w:val="00ED7979"/>
    <w:rsid w:val="00ED7CF4"/>
    <w:rsid w:val="00ED7D94"/>
    <w:rsid w:val="00ED7F90"/>
    <w:rsid w:val="00EE047E"/>
    <w:rsid w:val="00EE06B5"/>
    <w:rsid w:val="00EE081C"/>
    <w:rsid w:val="00EE0BDC"/>
    <w:rsid w:val="00EE0CC9"/>
    <w:rsid w:val="00EE0DBE"/>
    <w:rsid w:val="00EE10E5"/>
    <w:rsid w:val="00EE1463"/>
    <w:rsid w:val="00EE1603"/>
    <w:rsid w:val="00EE167F"/>
    <w:rsid w:val="00EE1A55"/>
    <w:rsid w:val="00EE2153"/>
    <w:rsid w:val="00EE216D"/>
    <w:rsid w:val="00EE21FE"/>
    <w:rsid w:val="00EE23FD"/>
    <w:rsid w:val="00EE25F4"/>
    <w:rsid w:val="00EE29DF"/>
    <w:rsid w:val="00EE2BB7"/>
    <w:rsid w:val="00EE2D15"/>
    <w:rsid w:val="00EE2FBC"/>
    <w:rsid w:val="00EE32D8"/>
    <w:rsid w:val="00EE335F"/>
    <w:rsid w:val="00EE33E5"/>
    <w:rsid w:val="00EE36B2"/>
    <w:rsid w:val="00EE36C1"/>
    <w:rsid w:val="00EE3A69"/>
    <w:rsid w:val="00EE3AB9"/>
    <w:rsid w:val="00EE3D13"/>
    <w:rsid w:val="00EE3D35"/>
    <w:rsid w:val="00EE3EBB"/>
    <w:rsid w:val="00EE3F5A"/>
    <w:rsid w:val="00EE3F86"/>
    <w:rsid w:val="00EE4242"/>
    <w:rsid w:val="00EE4997"/>
    <w:rsid w:val="00EE4A9C"/>
    <w:rsid w:val="00EE4AFC"/>
    <w:rsid w:val="00EE4E0C"/>
    <w:rsid w:val="00EE4FD4"/>
    <w:rsid w:val="00EE51B8"/>
    <w:rsid w:val="00EE5505"/>
    <w:rsid w:val="00EE570D"/>
    <w:rsid w:val="00EE57EB"/>
    <w:rsid w:val="00EE5B7F"/>
    <w:rsid w:val="00EE5D3F"/>
    <w:rsid w:val="00EE5D61"/>
    <w:rsid w:val="00EE5F0B"/>
    <w:rsid w:val="00EE5F93"/>
    <w:rsid w:val="00EE6002"/>
    <w:rsid w:val="00EE61AD"/>
    <w:rsid w:val="00EE6A67"/>
    <w:rsid w:val="00EE6E5F"/>
    <w:rsid w:val="00EE6EF4"/>
    <w:rsid w:val="00EE6F3B"/>
    <w:rsid w:val="00EE72E1"/>
    <w:rsid w:val="00EE77E0"/>
    <w:rsid w:val="00EE782E"/>
    <w:rsid w:val="00EE78DF"/>
    <w:rsid w:val="00EE7946"/>
    <w:rsid w:val="00EE7C12"/>
    <w:rsid w:val="00EE7CAB"/>
    <w:rsid w:val="00EE7E38"/>
    <w:rsid w:val="00EE7EEC"/>
    <w:rsid w:val="00EE7FCF"/>
    <w:rsid w:val="00EF00BE"/>
    <w:rsid w:val="00EF0744"/>
    <w:rsid w:val="00EF0C8E"/>
    <w:rsid w:val="00EF0CA2"/>
    <w:rsid w:val="00EF0CD0"/>
    <w:rsid w:val="00EF0D1B"/>
    <w:rsid w:val="00EF0D5E"/>
    <w:rsid w:val="00EF0F35"/>
    <w:rsid w:val="00EF0F4C"/>
    <w:rsid w:val="00EF110A"/>
    <w:rsid w:val="00EF123C"/>
    <w:rsid w:val="00EF14F8"/>
    <w:rsid w:val="00EF1BF6"/>
    <w:rsid w:val="00EF202A"/>
    <w:rsid w:val="00EF2621"/>
    <w:rsid w:val="00EF2686"/>
    <w:rsid w:val="00EF2DC2"/>
    <w:rsid w:val="00EF2E05"/>
    <w:rsid w:val="00EF2EC7"/>
    <w:rsid w:val="00EF3458"/>
    <w:rsid w:val="00EF35A5"/>
    <w:rsid w:val="00EF373E"/>
    <w:rsid w:val="00EF3B11"/>
    <w:rsid w:val="00EF3D3F"/>
    <w:rsid w:val="00EF3D53"/>
    <w:rsid w:val="00EF3F56"/>
    <w:rsid w:val="00EF3F62"/>
    <w:rsid w:val="00EF401B"/>
    <w:rsid w:val="00EF4050"/>
    <w:rsid w:val="00EF4101"/>
    <w:rsid w:val="00EF430B"/>
    <w:rsid w:val="00EF4462"/>
    <w:rsid w:val="00EF4602"/>
    <w:rsid w:val="00EF460B"/>
    <w:rsid w:val="00EF465F"/>
    <w:rsid w:val="00EF4767"/>
    <w:rsid w:val="00EF563F"/>
    <w:rsid w:val="00EF56DC"/>
    <w:rsid w:val="00EF5823"/>
    <w:rsid w:val="00EF584F"/>
    <w:rsid w:val="00EF5880"/>
    <w:rsid w:val="00EF5927"/>
    <w:rsid w:val="00EF5C26"/>
    <w:rsid w:val="00EF61A8"/>
    <w:rsid w:val="00EF6341"/>
    <w:rsid w:val="00EF64BA"/>
    <w:rsid w:val="00EF6562"/>
    <w:rsid w:val="00EF67B2"/>
    <w:rsid w:val="00EF682B"/>
    <w:rsid w:val="00EF692B"/>
    <w:rsid w:val="00EF6B29"/>
    <w:rsid w:val="00EF7378"/>
    <w:rsid w:val="00EF7481"/>
    <w:rsid w:val="00EF78FF"/>
    <w:rsid w:val="00EF797F"/>
    <w:rsid w:val="00EF7A5F"/>
    <w:rsid w:val="00EF7D3D"/>
    <w:rsid w:val="00EF7F11"/>
    <w:rsid w:val="00F00114"/>
    <w:rsid w:val="00F004EB"/>
    <w:rsid w:val="00F00518"/>
    <w:rsid w:val="00F0072E"/>
    <w:rsid w:val="00F009B0"/>
    <w:rsid w:val="00F00A31"/>
    <w:rsid w:val="00F00C45"/>
    <w:rsid w:val="00F00D55"/>
    <w:rsid w:val="00F00E01"/>
    <w:rsid w:val="00F01211"/>
    <w:rsid w:val="00F016CC"/>
    <w:rsid w:val="00F018EC"/>
    <w:rsid w:val="00F01C5B"/>
    <w:rsid w:val="00F01E57"/>
    <w:rsid w:val="00F01F96"/>
    <w:rsid w:val="00F02119"/>
    <w:rsid w:val="00F0243B"/>
    <w:rsid w:val="00F028E1"/>
    <w:rsid w:val="00F02A7E"/>
    <w:rsid w:val="00F02C0F"/>
    <w:rsid w:val="00F02C1C"/>
    <w:rsid w:val="00F02C33"/>
    <w:rsid w:val="00F02D86"/>
    <w:rsid w:val="00F02F7B"/>
    <w:rsid w:val="00F034D6"/>
    <w:rsid w:val="00F03856"/>
    <w:rsid w:val="00F038E2"/>
    <w:rsid w:val="00F038F7"/>
    <w:rsid w:val="00F03901"/>
    <w:rsid w:val="00F03A35"/>
    <w:rsid w:val="00F03D10"/>
    <w:rsid w:val="00F04039"/>
    <w:rsid w:val="00F04172"/>
    <w:rsid w:val="00F041AE"/>
    <w:rsid w:val="00F041BD"/>
    <w:rsid w:val="00F0437C"/>
    <w:rsid w:val="00F044C2"/>
    <w:rsid w:val="00F04535"/>
    <w:rsid w:val="00F045D6"/>
    <w:rsid w:val="00F04635"/>
    <w:rsid w:val="00F046D6"/>
    <w:rsid w:val="00F047F5"/>
    <w:rsid w:val="00F048BD"/>
    <w:rsid w:val="00F04D17"/>
    <w:rsid w:val="00F0523A"/>
    <w:rsid w:val="00F056C8"/>
    <w:rsid w:val="00F05A31"/>
    <w:rsid w:val="00F05C62"/>
    <w:rsid w:val="00F05DA6"/>
    <w:rsid w:val="00F05E34"/>
    <w:rsid w:val="00F05EE8"/>
    <w:rsid w:val="00F06260"/>
    <w:rsid w:val="00F062DE"/>
    <w:rsid w:val="00F06301"/>
    <w:rsid w:val="00F063CA"/>
    <w:rsid w:val="00F06508"/>
    <w:rsid w:val="00F065AE"/>
    <w:rsid w:val="00F0669A"/>
    <w:rsid w:val="00F068E6"/>
    <w:rsid w:val="00F06B60"/>
    <w:rsid w:val="00F06CF2"/>
    <w:rsid w:val="00F06F1C"/>
    <w:rsid w:val="00F07639"/>
    <w:rsid w:val="00F076EE"/>
    <w:rsid w:val="00F078A2"/>
    <w:rsid w:val="00F078CD"/>
    <w:rsid w:val="00F07A4A"/>
    <w:rsid w:val="00F07ADB"/>
    <w:rsid w:val="00F07CC3"/>
    <w:rsid w:val="00F1016D"/>
    <w:rsid w:val="00F101A5"/>
    <w:rsid w:val="00F10722"/>
    <w:rsid w:val="00F10954"/>
    <w:rsid w:val="00F109D5"/>
    <w:rsid w:val="00F10C9A"/>
    <w:rsid w:val="00F10DC3"/>
    <w:rsid w:val="00F10F5E"/>
    <w:rsid w:val="00F11097"/>
    <w:rsid w:val="00F11189"/>
    <w:rsid w:val="00F111AB"/>
    <w:rsid w:val="00F11349"/>
    <w:rsid w:val="00F11424"/>
    <w:rsid w:val="00F11738"/>
    <w:rsid w:val="00F11892"/>
    <w:rsid w:val="00F11AD9"/>
    <w:rsid w:val="00F11CCD"/>
    <w:rsid w:val="00F12357"/>
    <w:rsid w:val="00F124C4"/>
    <w:rsid w:val="00F128E3"/>
    <w:rsid w:val="00F1290D"/>
    <w:rsid w:val="00F12BF3"/>
    <w:rsid w:val="00F12D17"/>
    <w:rsid w:val="00F12FE6"/>
    <w:rsid w:val="00F1306F"/>
    <w:rsid w:val="00F13094"/>
    <w:rsid w:val="00F133D6"/>
    <w:rsid w:val="00F13416"/>
    <w:rsid w:val="00F13590"/>
    <w:rsid w:val="00F135D5"/>
    <w:rsid w:val="00F13B6C"/>
    <w:rsid w:val="00F13EBC"/>
    <w:rsid w:val="00F13EF6"/>
    <w:rsid w:val="00F13F1F"/>
    <w:rsid w:val="00F14412"/>
    <w:rsid w:val="00F14438"/>
    <w:rsid w:val="00F14445"/>
    <w:rsid w:val="00F1461F"/>
    <w:rsid w:val="00F1473E"/>
    <w:rsid w:val="00F14E36"/>
    <w:rsid w:val="00F1520A"/>
    <w:rsid w:val="00F154F8"/>
    <w:rsid w:val="00F1553E"/>
    <w:rsid w:val="00F15553"/>
    <w:rsid w:val="00F15559"/>
    <w:rsid w:val="00F15560"/>
    <w:rsid w:val="00F155C7"/>
    <w:rsid w:val="00F1563C"/>
    <w:rsid w:val="00F159B8"/>
    <w:rsid w:val="00F15AC9"/>
    <w:rsid w:val="00F15AE3"/>
    <w:rsid w:val="00F16146"/>
    <w:rsid w:val="00F16698"/>
    <w:rsid w:val="00F16897"/>
    <w:rsid w:val="00F169D7"/>
    <w:rsid w:val="00F16A10"/>
    <w:rsid w:val="00F16E2C"/>
    <w:rsid w:val="00F1721C"/>
    <w:rsid w:val="00F1756F"/>
    <w:rsid w:val="00F17A44"/>
    <w:rsid w:val="00F17AEF"/>
    <w:rsid w:val="00F17C25"/>
    <w:rsid w:val="00F20231"/>
    <w:rsid w:val="00F203E1"/>
    <w:rsid w:val="00F204AA"/>
    <w:rsid w:val="00F20DF0"/>
    <w:rsid w:val="00F20E4A"/>
    <w:rsid w:val="00F20FD0"/>
    <w:rsid w:val="00F210A1"/>
    <w:rsid w:val="00F211B4"/>
    <w:rsid w:val="00F21378"/>
    <w:rsid w:val="00F21940"/>
    <w:rsid w:val="00F21A36"/>
    <w:rsid w:val="00F21B97"/>
    <w:rsid w:val="00F21E4C"/>
    <w:rsid w:val="00F21F1B"/>
    <w:rsid w:val="00F227E6"/>
    <w:rsid w:val="00F2284B"/>
    <w:rsid w:val="00F22851"/>
    <w:rsid w:val="00F22957"/>
    <w:rsid w:val="00F22970"/>
    <w:rsid w:val="00F229EB"/>
    <w:rsid w:val="00F22D78"/>
    <w:rsid w:val="00F23024"/>
    <w:rsid w:val="00F233FC"/>
    <w:rsid w:val="00F23434"/>
    <w:rsid w:val="00F235CA"/>
    <w:rsid w:val="00F23661"/>
    <w:rsid w:val="00F23D50"/>
    <w:rsid w:val="00F23E22"/>
    <w:rsid w:val="00F23E78"/>
    <w:rsid w:val="00F23E80"/>
    <w:rsid w:val="00F23EA0"/>
    <w:rsid w:val="00F23F80"/>
    <w:rsid w:val="00F24218"/>
    <w:rsid w:val="00F24333"/>
    <w:rsid w:val="00F245DA"/>
    <w:rsid w:val="00F247B0"/>
    <w:rsid w:val="00F247C5"/>
    <w:rsid w:val="00F248B9"/>
    <w:rsid w:val="00F24944"/>
    <w:rsid w:val="00F2497E"/>
    <w:rsid w:val="00F24C06"/>
    <w:rsid w:val="00F24DB5"/>
    <w:rsid w:val="00F24DDE"/>
    <w:rsid w:val="00F24F15"/>
    <w:rsid w:val="00F250AB"/>
    <w:rsid w:val="00F251F7"/>
    <w:rsid w:val="00F25298"/>
    <w:rsid w:val="00F25616"/>
    <w:rsid w:val="00F25B71"/>
    <w:rsid w:val="00F25F46"/>
    <w:rsid w:val="00F25F8F"/>
    <w:rsid w:val="00F26603"/>
    <w:rsid w:val="00F267DB"/>
    <w:rsid w:val="00F267F2"/>
    <w:rsid w:val="00F269A3"/>
    <w:rsid w:val="00F26CEB"/>
    <w:rsid w:val="00F26F9B"/>
    <w:rsid w:val="00F26FC2"/>
    <w:rsid w:val="00F271BB"/>
    <w:rsid w:val="00F272C0"/>
    <w:rsid w:val="00F27772"/>
    <w:rsid w:val="00F27780"/>
    <w:rsid w:val="00F277A6"/>
    <w:rsid w:val="00F27A37"/>
    <w:rsid w:val="00F27A3F"/>
    <w:rsid w:val="00F27A4E"/>
    <w:rsid w:val="00F27AB5"/>
    <w:rsid w:val="00F27AC2"/>
    <w:rsid w:val="00F27E74"/>
    <w:rsid w:val="00F27E8B"/>
    <w:rsid w:val="00F301CC"/>
    <w:rsid w:val="00F303A1"/>
    <w:rsid w:val="00F30401"/>
    <w:rsid w:val="00F304DF"/>
    <w:rsid w:val="00F30AE1"/>
    <w:rsid w:val="00F30F65"/>
    <w:rsid w:val="00F31140"/>
    <w:rsid w:val="00F31350"/>
    <w:rsid w:val="00F31504"/>
    <w:rsid w:val="00F31A5B"/>
    <w:rsid w:val="00F31C40"/>
    <w:rsid w:val="00F31C91"/>
    <w:rsid w:val="00F31D19"/>
    <w:rsid w:val="00F3204F"/>
    <w:rsid w:val="00F32061"/>
    <w:rsid w:val="00F32359"/>
    <w:rsid w:val="00F32383"/>
    <w:rsid w:val="00F3259E"/>
    <w:rsid w:val="00F326AD"/>
    <w:rsid w:val="00F326FA"/>
    <w:rsid w:val="00F327AA"/>
    <w:rsid w:val="00F32808"/>
    <w:rsid w:val="00F3286E"/>
    <w:rsid w:val="00F329BE"/>
    <w:rsid w:val="00F32F36"/>
    <w:rsid w:val="00F3304D"/>
    <w:rsid w:val="00F331B8"/>
    <w:rsid w:val="00F331DA"/>
    <w:rsid w:val="00F33227"/>
    <w:rsid w:val="00F33955"/>
    <w:rsid w:val="00F33AEE"/>
    <w:rsid w:val="00F33D77"/>
    <w:rsid w:val="00F33DEA"/>
    <w:rsid w:val="00F33E93"/>
    <w:rsid w:val="00F33EA7"/>
    <w:rsid w:val="00F3455B"/>
    <w:rsid w:val="00F3465B"/>
    <w:rsid w:val="00F34664"/>
    <w:rsid w:val="00F34818"/>
    <w:rsid w:val="00F34886"/>
    <w:rsid w:val="00F34A54"/>
    <w:rsid w:val="00F34A8B"/>
    <w:rsid w:val="00F34EAC"/>
    <w:rsid w:val="00F35011"/>
    <w:rsid w:val="00F3523F"/>
    <w:rsid w:val="00F35384"/>
    <w:rsid w:val="00F35467"/>
    <w:rsid w:val="00F35840"/>
    <w:rsid w:val="00F3585E"/>
    <w:rsid w:val="00F35D9B"/>
    <w:rsid w:val="00F35E4B"/>
    <w:rsid w:val="00F35FDF"/>
    <w:rsid w:val="00F3612C"/>
    <w:rsid w:val="00F366C2"/>
    <w:rsid w:val="00F3676B"/>
    <w:rsid w:val="00F368D7"/>
    <w:rsid w:val="00F36BAC"/>
    <w:rsid w:val="00F36C1A"/>
    <w:rsid w:val="00F36C78"/>
    <w:rsid w:val="00F3710A"/>
    <w:rsid w:val="00F375AE"/>
    <w:rsid w:val="00F3773C"/>
    <w:rsid w:val="00F40403"/>
    <w:rsid w:val="00F40769"/>
    <w:rsid w:val="00F407B8"/>
    <w:rsid w:val="00F40AB4"/>
    <w:rsid w:val="00F40E5C"/>
    <w:rsid w:val="00F41112"/>
    <w:rsid w:val="00F41161"/>
    <w:rsid w:val="00F411B4"/>
    <w:rsid w:val="00F41594"/>
    <w:rsid w:val="00F4185B"/>
    <w:rsid w:val="00F418D3"/>
    <w:rsid w:val="00F41FD4"/>
    <w:rsid w:val="00F42107"/>
    <w:rsid w:val="00F421D7"/>
    <w:rsid w:val="00F42A49"/>
    <w:rsid w:val="00F42A7A"/>
    <w:rsid w:val="00F42EFD"/>
    <w:rsid w:val="00F42FB7"/>
    <w:rsid w:val="00F43039"/>
    <w:rsid w:val="00F430EF"/>
    <w:rsid w:val="00F43271"/>
    <w:rsid w:val="00F43535"/>
    <w:rsid w:val="00F43988"/>
    <w:rsid w:val="00F43EF8"/>
    <w:rsid w:val="00F440C9"/>
    <w:rsid w:val="00F440EE"/>
    <w:rsid w:val="00F441F4"/>
    <w:rsid w:val="00F44222"/>
    <w:rsid w:val="00F4444F"/>
    <w:rsid w:val="00F44818"/>
    <w:rsid w:val="00F44929"/>
    <w:rsid w:val="00F449F2"/>
    <w:rsid w:val="00F44CD9"/>
    <w:rsid w:val="00F451F3"/>
    <w:rsid w:val="00F4541A"/>
    <w:rsid w:val="00F45716"/>
    <w:rsid w:val="00F45809"/>
    <w:rsid w:val="00F45AC2"/>
    <w:rsid w:val="00F45C9E"/>
    <w:rsid w:val="00F45CA1"/>
    <w:rsid w:val="00F45FF2"/>
    <w:rsid w:val="00F46526"/>
    <w:rsid w:val="00F46B3B"/>
    <w:rsid w:val="00F46BAB"/>
    <w:rsid w:val="00F46D65"/>
    <w:rsid w:val="00F47012"/>
    <w:rsid w:val="00F47307"/>
    <w:rsid w:val="00F473FA"/>
    <w:rsid w:val="00F4763B"/>
    <w:rsid w:val="00F476ED"/>
    <w:rsid w:val="00F4788A"/>
    <w:rsid w:val="00F47BB9"/>
    <w:rsid w:val="00F47C5C"/>
    <w:rsid w:val="00F47C67"/>
    <w:rsid w:val="00F47E7E"/>
    <w:rsid w:val="00F47F4D"/>
    <w:rsid w:val="00F501F3"/>
    <w:rsid w:val="00F5023D"/>
    <w:rsid w:val="00F505D8"/>
    <w:rsid w:val="00F5076D"/>
    <w:rsid w:val="00F50A64"/>
    <w:rsid w:val="00F50BF7"/>
    <w:rsid w:val="00F50C6C"/>
    <w:rsid w:val="00F50F92"/>
    <w:rsid w:val="00F51056"/>
    <w:rsid w:val="00F510DB"/>
    <w:rsid w:val="00F51474"/>
    <w:rsid w:val="00F5159D"/>
    <w:rsid w:val="00F5166C"/>
    <w:rsid w:val="00F51676"/>
    <w:rsid w:val="00F51684"/>
    <w:rsid w:val="00F5180F"/>
    <w:rsid w:val="00F51F6D"/>
    <w:rsid w:val="00F520C5"/>
    <w:rsid w:val="00F52634"/>
    <w:rsid w:val="00F52A4F"/>
    <w:rsid w:val="00F52A56"/>
    <w:rsid w:val="00F52A74"/>
    <w:rsid w:val="00F52DD5"/>
    <w:rsid w:val="00F52E42"/>
    <w:rsid w:val="00F52ECF"/>
    <w:rsid w:val="00F52F8A"/>
    <w:rsid w:val="00F531E0"/>
    <w:rsid w:val="00F5336A"/>
    <w:rsid w:val="00F534CD"/>
    <w:rsid w:val="00F534E4"/>
    <w:rsid w:val="00F536DF"/>
    <w:rsid w:val="00F53818"/>
    <w:rsid w:val="00F538E5"/>
    <w:rsid w:val="00F539ED"/>
    <w:rsid w:val="00F53D55"/>
    <w:rsid w:val="00F53F43"/>
    <w:rsid w:val="00F53F51"/>
    <w:rsid w:val="00F54144"/>
    <w:rsid w:val="00F54320"/>
    <w:rsid w:val="00F5444E"/>
    <w:rsid w:val="00F546D3"/>
    <w:rsid w:val="00F54ACF"/>
    <w:rsid w:val="00F54C2C"/>
    <w:rsid w:val="00F54D7B"/>
    <w:rsid w:val="00F55047"/>
    <w:rsid w:val="00F55384"/>
    <w:rsid w:val="00F554CB"/>
    <w:rsid w:val="00F556A8"/>
    <w:rsid w:val="00F5592B"/>
    <w:rsid w:val="00F55E20"/>
    <w:rsid w:val="00F560C2"/>
    <w:rsid w:val="00F560F9"/>
    <w:rsid w:val="00F5617C"/>
    <w:rsid w:val="00F561C7"/>
    <w:rsid w:val="00F56360"/>
    <w:rsid w:val="00F568C1"/>
    <w:rsid w:val="00F569C8"/>
    <w:rsid w:val="00F56C33"/>
    <w:rsid w:val="00F56D14"/>
    <w:rsid w:val="00F56DB7"/>
    <w:rsid w:val="00F56DE0"/>
    <w:rsid w:val="00F56EBE"/>
    <w:rsid w:val="00F56FD2"/>
    <w:rsid w:val="00F5711D"/>
    <w:rsid w:val="00F57133"/>
    <w:rsid w:val="00F5713F"/>
    <w:rsid w:val="00F5764A"/>
    <w:rsid w:val="00F57928"/>
    <w:rsid w:val="00F57931"/>
    <w:rsid w:val="00F57987"/>
    <w:rsid w:val="00F57D1B"/>
    <w:rsid w:val="00F60159"/>
    <w:rsid w:val="00F60202"/>
    <w:rsid w:val="00F6036F"/>
    <w:rsid w:val="00F60439"/>
    <w:rsid w:val="00F60818"/>
    <w:rsid w:val="00F608CA"/>
    <w:rsid w:val="00F6092F"/>
    <w:rsid w:val="00F60AB8"/>
    <w:rsid w:val="00F60BCE"/>
    <w:rsid w:val="00F6141B"/>
    <w:rsid w:val="00F6158A"/>
    <w:rsid w:val="00F61890"/>
    <w:rsid w:val="00F619F6"/>
    <w:rsid w:val="00F61AAD"/>
    <w:rsid w:val="00F61ADE"/>
    <w:rsid w:val="00F62154"/>
    <w:rsid w:val="00F621EE"/>
    <w:rsid w:val="00F625FF"/>
    <w:rsid w:val="00F626F1"/>
    <w:rsid w:val="00F6275A"/>
    <w:rsid w:val="00F6288F"/>
    <w:rsid w:val="00F628C8"/>
    <w:rsid w:val="00F629B3"/>
    <w:rsid w:val="00F62E77"/>
    <w:rsid w:val="00F62FAC"/>
    <w:rsid w:val="00F62FF4"/>
    <w:rsid w:val="00F6308E"/>
    <w:rsid w:val="00F630AA"/>
    <w:rsid w:val="00F63110"/>
    <w:rsid w:val="00F638D7"/>
    <w:rsid w:val="00F63999"/>
    <w:rsid w:val="00F63E68"/>
    <w:rsid w:val="00F63EC8"/>
    <w:rsid w:val="00F640E4"/>
    <w:rsid w:val="00F6440A"/>
    <w:rsid w:val="00F6441E"/>
    <w:rsid w:val="00F64562"/>
    <w:rsid w:val="00F64893"/>
    <w:rsid w:val="00F64A2E"/>
    <w:rsid w:val="00F64AC8"/>
    <w:rsid w:val="00F64D45"/>
    <w:rsid w:val="00F64D52"/>
    <w:rsid w:val="00F64F51"/>
    <w:rsid w:val="00F65081"/>
    <w:rsid w:val="00F652DA"/>
    <w:rsid w:val="00F65345"/>
    <w:rsid w:val="00F6541C"/>
    <w:rsid w:val="00F655CD"/>
    <w:rsid w:val="00F65797"/>
    <w:rsid w:val="00F658E4"/>
    <w:rsid w:val="00F65936"/>
    <w:rsid w:val="00F65C86"/>
    <w:rsid w:val="00F65D80"/>
    <w:rsid w:val="00F66384"/>
    <w:rsid w:val="00F663C4"/>
    <w:rsid w:val="00F6666A"/>
    <w:rsid w:val="00F667EF"/>
    <w:rsid w:val="00F66877"/>
    <w:rsid w:val="00F66999"/>
    <w:rsid w:val="00F66A3D"/>
    <w:rsid w:val="00F66A93"/>
    <w:rsid w:val="00F66E05"/>
    <w:rsid w:val="00F66E95"/>
    <w:rsid w:val="00F66FB2"/>
    <w:rsid w:val="00F6708D"/>
    <w:rsid w:val="00F670EA"/>
    <w:rsid w:val="00F67155"/>
    <w:rsid w:val="00F672B5"/>
    <w:rsid w:val="00F672D7"/>
    <w:rsid w:val="00F674E3"/>
    <w:rsid w:val="00F67BC7"/>
    <w:rsid w:val="00F67C07"/>
    <w:rsid w:val="00F67C84"/>
    <w:rsid w:val="00F67DDE"/>
    <w:rsid w:val="00F67EC5"/>
    <w:rsid w:val="00F700B6"/>
    <w:rsid w:val="00F700FB"/>
    <w:rsid w:val="00F7012D"/>
    <w:rsid w:val="00F70168"/>
    <w:rsid w:val="00F70462"/>
    <w:rsid w:val="00F7061C"/>
    <w:rsid w:val="00F70890"/>
    <w:rsid w:val="00F70E45"/>
    <w:rsid w:val="00F70FF5"/>
    <w:rsid w:val="00F714C1"/>
    <w:rsid w:val="00F71501"/>
    <w:rsid w:val="00F7159D"/>
    <w:rsid w:val="00F71829"/>
    <w:rsid w:val="00F71D4E"/>
    <w:rsid w:val="00F71D98"/>
    <w:rsid w:val="00F71EC7"/>
    <w:rsid w:val="00F72000"/>
    <w:rsid w:val="00F7214F"/>
    <w:rsid w:val="00F7215C"/>
    <w:rsid w:val="00F72873"/>
    <w:rsid w:val="00F72A28"/>
    <w:rsid w:val="00F72A89"/>
    <w:rsid w:val="00F72CD7"/>
    <w:rsid w:val="00F72DC1"/>
    <w:rsid w:val="00F731FF"/>
    <w:rsid w:val="00F733F4"/>
    <w:rsid w:val="00F7367F"/>
    <w:rsid w:val="00F73B13"/>
    <w:rsid w:val="00F73B37"/>
    <w:rsid w:val="00F73E79"/>
    <w:rsid w:val="00F73F66"/>
    <w:rsid w:val="00F7456A"/>
    <w:rsid w:val="00F7458C"/>
    <w:rsid w:val="00F74CA7"/>
    <w:rsid w:val="00F74D16"/>
    <w:rsid w:val="00F74E3B"/>
    <w:rsid w:val="00F74FD5"/>
    <w:rsid w:val="00F75063"/>
    <w:rsid w:val="00F751BE"/>
    <w:rsid w:val="00F75210"/>
    <w:rsid w:val="00F75223"/>
    <w:rsid w:val="00F7566B"/>
    <w:rsid w:val="00F75B0D"/>
    <w:rsid w:val="00F75D9B"/>
    <w:rsid w:val="00F75E2C"/>
    <w:rsid w:val="00F760EE"/>
    <w:rsid w:val="00F76223"/>
    <w:rsid w:val="00F76AEB"/>
    <w:rsid w:val="00F76B07"/>
    <w:rsid w:val="00F77161"/>
    <w:rsid w:val="00F772BF"/>
    <w:rsid w:val="00F77596"/>
    <w:rsid w:val="00F7763B"/>
    <w:rsid w:val="00F7763C"/>
    <w:rsid w:val="00F776AD"/>
    <w:rsid w:val="00F77739"/>
    <w:rsid w:val="00F777DC"/>
    <w:rsid w:val="00F77896"/>
    <w:rsid w:val="00F77AE0"/>
    <w:rsid w:val="00F77BB3"/>
    <w:rsid w:val="00F77E4A"/>
    <w:rsid w:val="00F77E65"/>
    <w:rsid w:val="00F77EDF"/>
    <w:rsid w:val="00F77F38"/>
    <w:rsid w:val="00F8003C"/>
    <w:rsid w:val="00F80065"/>
    <w:rsid w:val="00F800B0"/>
    <w:rsid w:val="00F800B9"/>
    <w:rsid w:val="00F8010A"/>
    <w:rsid w:val="00F801B1"/>
    <w:rsid w:val="00F80204"/>
    <w:rsid w:val="00F8045F"/>
    <w:rsid w:val="00F80770"/>
    <w:rsid w:val="00F8081F"/>
    <w:rsid w:val="00F8097E"/>
    <w:rsid w:val="00F8149A"/>
    <w:rsid w:val="00F816B7"/>
    <w:rsid w:val="00F81750"/>
    <w:rsid w:val="00F8178C"/>
    <w:rsid w:val="00F81C1E"/>
    <w:rsid w:val="00F81D24"/>
    <w:rsid w:val="00F81E14"/>
    <w:rsid w:val="00F81E36"/>
    <w:rsid w:val="00F81F7F"/>
    <w:rsid w:val="00F82135"/>
    <w:rsid w:val="00F827FA"/>
    <w:rsid w:val="00F8291D"/>
    <w:rsid w:val="00F82D42"/>
    <w:rsid w:val="00F83203"/>
    <w:rsid w:val="00F83624"/>
    <w:rsid w:val="00F836D5"/>
    <w:rsid w:val="00F83F67"/>
    <w:rsid w:val="00F84290"/>
    <w:rsid w:val="00F84461"/>
    <w:rsid w:val="00F84A99"/>
    <w:rsid w:val="00F84DAA"/>
    <w:rsid w:val="00F84F4D"/>
    <w:rsid w:val="00F85101"/>
    <w:rsid w:val="00F8513F"/>
    <w:rsid w:val="00F851C4"/>
    <w:rsid w:val="00F85353"/>
    <w:rsid w:val="00F85475"/>
    <w:rsid w:val="00F8559C"/>
    <w:rsid w:val="00F858E0"/>
    <w:rsid w:val="00F85DAE"/>
    <w:rsid w:val="00F863D5"/>
    <w:rsid w:val="00F864E7"/>
    <w:rsid w:val="00F86568"/>
    <w:rsid w:val="00F8670F"/>
    <w:rsid w:val="00F86963"/>
    <w:rsid w:val="00F87086"/>
    <w:rsid w:val="00F8775C"/>
    <w:rsid w:val="00F87843"/>
    <w:rsid w:val="00F878C7"/>
    <w:rsid w:val="00F87BF4"/>
    <w:rsid w:val="00F90134"/>
    <w:rsid w:val="00F9014C"/>
    <w:rsid w:val="00F901E7"/>
    <w:rsid w:val="00F9028A"/>
    <w:rsid w:val="00F90566"/>
    <w:rsid w:val="00F905E5"/>
    <w:rsid w:val="00F906EA"/>
    <w:rsid w:val="00F907C7"/>
    <w:rsid w:val="00F90CE8"/>
    <w:rsid w:val="00F9112D"/>
    <w:rsid w:val="00F912FC"/>
    <w:rsid w:val="00F91391"/>
    <w:rsid w:val="00F9148F"/>
    <w:rsid w:val="00F91629"/>
    <w:rsid w:val="00F91649"/>
    <w:rsid w:val="00F9198D"/>
    <w:rsid w:val="00F91B15"/>
    <w:rsid w:val="00F91B7E"/>
    <w:rsid w:val="00F91BFA"/>
    <w:rsid w:val="00F92016"/>
    <w:rsid w:val="00F92301"/>
    <w:rsid w:val="00F9245C"/>
    <w:rsid w:val="00F925B4"/>
    <w:rsid w:val="00F925F6"/>
    <w:rsid w:val="00F9262D"/>
    <w:rsid w:val="00F92C90"/>
    <w:rsid w:val="00F92CD8"/>
    <w:rsid w:val="00F92D80"/>
    <w:rsid w:val="00F9311D"/>
    <w:rsid w:val="00F93406"/>
    <w:rsid w:val="00F93607"/>
    <w:rsid w:val="00F937A4"/>
    <w:rsid w:val="00F93AA3"/>
    <w:rsid w:val="00F93BEE"/>
    <w:rsid w:val="00F93C11"/>
    <w:rsid w:val="00F93EF6"/>
    <w:rsid w:val="00F94191"/>
    <w:rsid w:val="00F9443B"/>
    <w:rsid w:val="00F949A2"/>
    <w:rsid w:val="00F94CA5"/>
    <w:rsid w:val="00F94CD6"/>
    <w:rsid w:val="00F94E65"/>
    <w:rsid w:val="00F952C5"/>
    <w:rsid w:val="00F953FE"/>
    <w:rsid w:val="00F955BC"/>
    <w:rsid w:val="00F955F2"/>
    <w:rsid w:val="00F95D36"/>
    <w:rsid w:val="00F96337"/>
    <w:rsid w:val="00F96382"/>
    <w:rsid w:val="00F96589"/>
    <w:rsid w:val="00F96630"/>
    <w:rsid w:val="00F96810"/>
    <w:rsid w:val="00F96AB2"/>
    <w:rsid w:val="00F97540"/>
    <w:rsid w:val="00F9777B"/>
    <w:rsid w:val="00F979B0"/>
    <w:rsid w:val="00F97DCD"/>
    <w:rsid w:val="00F97FB0"/>
    <w:rsid w:val="00FA00D5"/>
    <w:rsid w:val="00FA0438"/>
    <w:rsid w:val="00FA04EC"/>
    <w:rsid w:val="00FA04FD"/>
    <w:rsid w:val="00FA0BAB"/>
    <w:rsid w:val="00FA0BCC"/>
    <w:rsid w:val="00FA0EE2"/>
    <w:rsid w:val="00FA1070"/>
    <w:rsid w:val="00FA107A"/>
    <w:rsid w:val="00FA164F"/>
    <w:rsid w:val="00FA165E"/>
    <w:rsid w:val="00FA17AE"/>
    <w:rsid w:val="00FA1ACB"/>
    <w:rsid w:val="00FA1BB5"/>
    <w:rsid w:val="00FA1FDF"/>
    <w:rsid w:val="00FA21F4"/>
    <w:rsid w:val="00FA232A"/>
    <w:rsid w:val="00FA263A"/>
    <w:rsid w:val="00FA26F2"/>
    <w:rsid w:val="00FA276D"/>
    <w:rsid w:val="00FA2791"/>
    <w:rsid w:val="00FA2922"/>
    <w:rsid w:val="00FA2B5E"/>
    <w:rsid w:val="00FA2B6F"/>
    <w:rsid w:val="00FA2DFC"/>
    <w:rsid w:val="00FA2F3A"/>
    <w:rsid w:val="00FA304B"/>
    <w:rsid w:val="00FA3214"/>
    <w:rsid w:val="00FA347D"/>
    <w:rsid w:val="00FA3711"/>
    <w:rsid w:val="00FA397C"/>
    <w:rsid w:val="00FA3B11"/>
    <w:rsid w:val="00FA3D5B"/>
    <w:rsid w:val="00FA3F0C"/>
    <w:rsid w:val="00FA4234"/>
    <w:rsid w:val="00FA423A"/>
    <w:rsid w:val="00FA454E"/>
    <w:rsid w:val="00FA45E5"/>
    <w:rsid w:val="00FA47EE"/>
    <w:rsid w:val="00FA4C7D"/>
    <w:rsid w:val="00FA4D73"/>
    <w:rsid w:val="00FA4E97"/>
    <w:rsid w:val="00FA4ED6"/>
    <w:rsid w:val="00FA4F27"/>
    <w:rsid w:val="00FA4FD7"/>
    <w:rsid w:val="00FA50A8"/>
    <w:rsid w:val="00FA53AA"/>
    <w:rsid w:val="00FA5572"/>
    <w:rsid w:val="00FA557F"/>
    <w:rsid w:val="00FA5636"/>
    <w:rsid w:val="00FA5750"/>
    <w:rsid w:val="00FA57F9"/>
    <w:rsid w:val="00FA5874"/>
    <w:rsid w:val="00FA5A78"/>
    <w:rsid w:val="00FA6476"/>
    <w:rsid w:val="00FA6A95"/>
    <w:rsid w:val="00FA6DA7"/>
    <w:rsid w:val="00FA6E13"/>
    <w:rsid w:val="00FA6F22"/>
    <w:rsid w:val="00FA70CC"/>
    <w:rsid w:val="00FA7277"/>
    <w:rsid w:val="00FA7316"/>
    <w:rsid w:val="00FA7339"/>
    <w:rsid w:val="00FA7401"/>
    <w:rsid w:val="00FA77D4"/>
    <w:rsid w:val="00FA7894"/>
    <w:rsid w:val="00FA798A"/>
    <w:rsid w:val="00FA7E20"/>
    <w:rsid w:val="00FA7F0B"/>
    <w:rsid w:val="00FB06C6"/>
    <w:rsid w:val="00FB06EB"/>
    <w:rsid w:val="00FB0AF1"/>
    <w:rsid w:val="00FB0FF2"/>
    <w:rsid w:val="00FB1097"/>
    <w:rsid w:val="00FB17AF"/>
    <w:rsid w:val="00FB18B5"/>
    <w:rsid w:val="00FB197F"/>
    <w:rsid w:val="00FB1A80"/>
    <w:rsid w:val="00FB23DD"/>
    <w:rsid w:val="00FB2830"/>
    <w:rsid w:val="00FB29E7"/>
    <w:rsid w:val="00FB2D6F"/>
    <w:rsid w:val="00FB2FE6"/>
    <w:rsid w:val="00FB312F"/>
    <w:rsid w:val="00FB32EC"/>
    <w:rsid w:val="00FB35C3"/>
    <w:rsid w:val="00FB3B54"/>
    <w:rsid w:val="00FB409D"/>
    <w:rsid w:val="00FB4272"/>
    <w:rsid w:val="00FB4A04"/>
    <w:rsid w:val="00FB546C"/>
    <w:rsid w:val="00FB580C"/>
    <w:rsid w:val="00FB584F"/>
    <w:rsid w:val="00FB5A00"/>
    <w:rsid w:val="00FB5A82"/>
    <w:rsid w:val="00FB5D61"/>
    <w:rsid w:val="00FB6212"/>
    <w:rsid w:val="00FB6343"/>
    <w:rsid w:val="00FB652E"/>
    <w:rsid w:val="00FB6626"/>
    <w:rsid w:val="00FB698E"/>
    <w:rsid w:val="00FB6A75"/>
    <w:rsid w:val="00FB6AA3"/>
    <w:rsid w:val="00FB6BF7"/>
    <w:rsid w:val="00FB6EFD"/>
    <w:rsid w:val="00FB6F0D"/>
    <w:rsid w:val="00FB6F2B"/>
    <w:rsid w:val="00FB746B"/>
    <w:rsid w:val="00FB74A0"/>
    <w:rsid w:val="00FB75C2"/>
    <w:rsid w:val="00FB776A"/>
    <w:rsid w:val="00FB7D96"/>
    <w:rsid w:val="00FC0097"/>
    <w:rsid w:val="00FC0142"/>
    <w:rsid w:val="00FC03A1"/>
    <w:rsid w:val="00FC042B"/>
    <w:rsid w:val="00FC0623"/>
    <w:rsid w:val="00FC0C63"/>
    <w:rsid w:val="00FC0F60"/>
    <w:rsid w:val="00FC1D06"/>
    <w:rsid w:val="00FC1F16"/>
    <w:rsid w:val="00FC1FB3"/>
    <w:rsid w:val="00FC2855"/>
    <w:rsid w:val="00FC290E"/>
    <w:rsid w:val="00FC2977"/>
    <w:rsid w:val="00FC2B59"/>
    <w:rsid w:val="00FC317B"/>
    <w:rsid w:val="00FC3304"/>
    <w:rsid w:val="00FC352D"/>
    <w:rsid w:val="00FC3A08"/>
    <w:rsid w:val="00FC3A0C"/>
    <w:rsid w:val="00FC3AF0"/>
    <w:rsid w:val="00FC3C61"/>
    <w:rsid w:val="00FC3C67"/>
    <w:rsid w:val="00FC3CCA"/>
    <w:rsid w:val="00FC3F0A"/>
    <w:rsid w:val="00FC3FED"/>
    <w:rsid w:val="00FC40CB"/>
    <w:rsid w:val="00FC42C3"/>
    <w:rsid w:val="00FC4460"/>
    <w:rsid w:val="00FC47DE"/>
    <w:rsid w:val="00FC48B4"/>
    <w:rsid w:val="00FC4A9E"/>
    <w:rsid w:val="00FC4DDB"/>
    <w:rsid w:val="00FC4EE4"/>
    <w:rsid w:val="00FC51A3"/>
    <w:rsid w:val="00FC5262"/>
    <w:rsid w:val="00FC52D4"/>
    <w:rsid w:val="00FC5353"/>
    <w:rsid w:val="00FC539A"/>
    <w:rsid w:val="00FC54CC"/>
    <w:rsid w:val="00FC55B6"/>
    <w:rsid w:val="00FC578D"/>
    <w:rsid w:val="00FC5B42"/>
    <w:rsid w:val="00FC5C9C"/>
    <w:rsid w:val="00FC5DF3"/>
    <w:rsid w:val="00FC5F6D"/>
    <w:rsid w:val="00FC5F9C"/>
    <w:rsid w:val="00FC6457"/>
    <w:rsid w:val="00FC66C1"/>
    <w:rsid w:val="00FC6703"/>
    <w:rsid w:val="00FC6830"/>
    <w:rsid w:val="00FC6B7C"/>
    <w:rsid w:val="00FC6BA8"/>
    <w:rsid w:val="00FC7248"/>
    <w:rsid w:val="00FC72C3"/>
    <w:rsid w:val="00FC7523"/>
    <w:rsid w:val="00FC7915"/>
    <w:rsid w:val="00FC7C72"/>
    <w:rsid w:val="00FC7E6D"/>
    <w:rsid w:val="00FC7FFE"/>
    <w:rsid w:val="00FD003B"/>
    <w:rsid w:val="00FD023E"/>
    <w:rsid w:val="00FD058F"/>
    <w:rsid w:val="00FD06E0"/>
    <w:rsid w:val="00FD071B"/>
    <w:rsid w:val="00FD0798"/>
    <w:rsid w:val="00FD09F3"/>
    <w:rsid w:val="00FD0F80"/>
    <w:rsid w:val="00FD0FB3"/>
    <w:rsid w:val="00FD103F"/>
    <w:rsid w:val="00FD1149"/>
    <w:rsid w:val="00FD16A7"/>
    <w:rsid w:val="00FD17AA"/>
    <w:rsid w:val="00FD19A1"/>
    <w:rsid w:val="00FD1F4E"/>
    <w:rsid w:val="00FD2043"/>
    <w:rsid w:val="00FD20F4"/>
    <w:rsid w:val="00FD245D"/>
    <w:rsid w:val="00FD296C"/>
    <w:rsid w:val="00FD2E61"/>
    <w:rsid w:val="00FD3129"/>
    <w:rsid w:val="00FD315A"/>
    <w:rsid w:val="00FD31A5"/>
    <w:rsid w:val="00FD3208"/>
    <w:rsid w:val="00FD3281"/>
    <w:rsid w:val="00FD3406"/>
    <w:rsid w:val="00FD3499"/>
    <w:rsid w:val="00FD370A"/>
    <w:rsid w:val="00FD376D"/>
    <w:rsid w:val="00FD37A8"/>
    <w:rsid w:val="00FD3B83"/>
    <w:rsid w:val="00FD3BEE"/>
    <w:rsid w:val="00FD3D3D"/>
    <w:rsid w:val="00FD3F5B"/>
    <w:rsid w:val="00FD3FFF"/>
    <w:rsid w:val="00FD4162"/>
    <w:rsid w:val="00FD46B3"/>
    <w:rsid w:val="00FD4795"/>
    <w:rsid w:val="00FD48EB"/>
    <w:rsid w:val="00FD49B4"/>
    <w:rsid w:val="00FD4B84"/>
    <w:rsid w:val="00FD50CD"/>
    <w:rsid w:val="00FD50DF"/>
    <w:rsid w:val="00FD550C"/>
    <w:rsid w:val="00FD575B"/>
    <w:rsid w:val="00FD5776"/>
    <w:rsid w:val="00FD5806"/>
    <w:rsid w:val="00FD59F5"/>
    <w:rsid w:val="00FD5AD7"/>
    <w:rsid w:val="00FD5C94"/>
    <w:rsid w:val="00FD5F8B"/>
    <w:rsid w:val="00FD6059"/>
    <w:rsid w:val="00FD61E3"/>
    <w:rsid w:val="00FD63F6"/>
    <w:rsid w:val="00FD65EE"/>
    <w:rsid w:val="00FD66BD"/>
    <w:rsid w:val="00FD6751"/>
    <w:rsid w:val="00FD6A55"/>
    <w:rsid w:val="00FD6A74"/>
    <w:rsid w:val="00FD6AF1"/>
    <w:rsid w:val="00FD6D64"/>
    <w:rsid w:val="00FD701C"/>
    <w:rsid w:val="00FD7581"/>
    <w:rsid w:val="00FD7647"/>
    <w:rsid w:val="00FD7676"/>
    <w:rsid w:val="00FD76B5"/>
    <w:rsid w:val="00FD76D9"/>
    <w:rsid w:val="00FD785F"/>
    <w:rsid w:val="00FD78CB"/>
    <w:rsid w:val="00FD7DCF"/>
    <w:rsid w:val="00FD7F1A"/>
    <w:rsid w:val="00FE00DF"/>
    <w:rsid w:val="00FE01E9"/>
    <w:rsid w:val="00FE0509"/>
    <w:rsid w:val="00FE0888"/>
    <w:rsid w:val="00FE0AF7"/>
    <w:rsid w:val="00FE0B4A"/>
    <w:rsid w:val="00FE0DB8"/>
    <w:rsid w:val="00FE0E66"/>
    <w:rsid w:val="00FE0E8F"/>
    <w:rsid w:val="00FE0EC9"/>
    <w:rsid w:val="00FE1448"/>
    <w:rsid w:val="00FE1831"/>
    <w:rsid w:val="00FE1B15"/>
    <w:rsid w:val="00FE1D1C"/>
    <w:rsid w:val="00FE1DD6"/>
    <w:rsid w:val="00FE203D"/>
    <w:rsid w:val="00FE217D"/>
    <w:rsid w:val="00FE22B4"/>
    <w:rsid w:val="00FE22B8"/>
    <w:rsid w:val="00FE25F5"/>
    <w:rsid w:val="00FE27E1"/>
    <w:rsid w:val="00FE2B41"/>
    <w:rsid w:val="00FE31A3"/>
    <w:rsid w:val="00FE31B9"/>
    <w:rsid w:val="00FE32C7"/>
    <w:rsid w:val="00FE3716"/>
    <w:rsid w:val="00FE37FF"/>
    <w:rsid w:val="00FE389E"/>
    <w:rsid w:val="00FE4394"/>
    <w:rsid w:val="00FE449C"/>
    <w:rsid w:val="00FE479F"/>
    <w:rsid w:val="00FE4949"/>
    <w:rsid w:val="00FE4B78"/>
    <w:rsid w:val="00FE4B9D"/>
    <w:rsid w:val="00FE4F17"/>
    <w:rsid w:val="00FE55DF"/>
    <w:rsid w:val="00FE55F7"/>
    <w:rsid w:val="00FE5641"/>
    <w:rsid w:val="00FE5706"/>
    <w:rsid w:val="00FE5778"/>
    <w:rsid w:val="00FE597D"/>
    <w:rsid w:val="00FE5A58"/>
    <w:rsid w:val="00FE5CAA"/>
    <w:rsid w:val="00FE5F58"/>
    <w:rsid w:val="00FE618E"/>
    <w:rsid w:val="00FE62DC"/>
    <w:rsid w:val="00FE66E4"/>
    <w:rsid w:val="00FE67DA"/>
    <w:rsid w:val="00FE6915"/>
    <w:rsid w:val="00FE6E29"/>
    <w:rsid w:val="00FE72AE"/>
    <w:rsid w:val="00FE794D"/>
    <w:rsid w:val="00FE7BC4"/>
    <w:rsid w:val="00FE7CBC"/>
    <w:rsid w:val="00FE7FA3"/>
    <w:rsid w:val="00FE7FE3"/>
    <w:rsid w:val="00FF001A"/>
    <w:rsid w:val="00FF045F"/>
    <w:rsid w:val="00FF0594"/>
    <w:rsid w:val="00FF065F"/>
    <w:rsid w:val="00FF0A09"/>
    <w:rsid w:val="00FF0B95"/>
    <w:rsid w:val="00FF0BE3"/>
    <w:rsid w:val="00FF0BF3"/>
    <w:rsid w:val="00FF11C6"/>
    <w:rsid w:val="00FF1384"/>
    <w:rsid w:val="00FF1493"/>
    <w:rsid w:val="00FF14E2"/>
    <w:rsid w:val="00FF1767"/>
    <w:rsid w:val="00FF1B11"/>
    <w:rsid w:val="00FF1B34"/>
    <w:rsid w:val="00FF2495"/>
    <w:rsid w:val="00FF2678"/>
    <w:rsid w:val="00FF2A08"/>
    <w:rsid w:val="00FF2AC3"/>
    <w:rsid w:val="00FF2EC4"/>
    <w:rsid w:val="00FF315F"/>
    <w:rsid w:val="00FF32CD"/>
    <w:rsid w:val="00FF348A"/>
    <w:rsid w:val="00FF3558"/>
    <w:rsid w:val="00FF3625"/>
    <w:rsid w:val="00FF36AA"/>
    <w:rsid w:val="00FF3CF0"/>
    <w:rsid w:val="00FF3D9F"/>
    <w:rsid w:val="00FF3E02"/>
    <w:rsid w:val="00FF3EB9"/>
    <w:rsid w:val="00FF4055"/>
    <w:rsid w:val="00FF4161"/>
    <w:rsid w:val="00FF44B5"/>
    <w:rsid w:val="00FF46E3"/>
    <w:rsid w:val="00FF4786"/>
    <w:rsid w:val="00FF495D"/>
    <w:rsid w:val="00FF4978"/>
    <w:rsid w:val="00FF4A5A"/>
    <w:rsid w:val="00FF4BA5"/>
    <w:rsid w:val="00FF4C2B"/>
    <w:rsid w:val="00FF4D59"/>
    <w:rsid w:val="00FF5169"/>
    <w:rsid w:val="00FF5232"/>
    <w:rsid w:val="00FF52FE"/>
    <w:rsid w:val="00FF5328"/>
    <w:rsid w:val="00FF5399"/>
    <w:rsid w:val="00FF5896"/>
    <w:rsid w:val="00FF58A7"/>
    <w:rsid w:val="00FF5B02"/>
    <w:rsid w:val="00FF6021"/>
    <w:rsid w:val="00FF60ED"/>
    <w:rsid w:val="00FF6A50"/>
    <w:rsid w:val="00FF6B31"/>
    <w:rsid w:val="00FF6D0F"/>
    <w:rsid w:val="00FF6D9E"/>
    <w:rsid w:val="00FF6F71"/>
    <w:rsid w:val="00FF74EF"/>
    <w:rsid w:val="00FF75FD"/>
    <w:rsid w:val="00FF77F8"/>
    <w:rsid w:val="00FF786F"/>
    <w:rsid w:val="0313F840"/>
    <w:rsid w:val="031D8DA5"/>
    <w:rsid w:val="047D23BE"/>
    <w:rsid w:val="053CC4D0"/>
    <w:rsid w:val="061C3A68"/>
    <w:rsid w:val="07B457F9"/>
    <w:rsid w:val="082ACEA9"/>
    <w:rsid w:val="082D9535"/>
    <w:rsid w:val="08A0CB9C"/>
    <w:rsid w:val="09936C48"/>
    <w:rsid w:val="0A2B88CB"/>
    <w:rsid w:val="0C16F28F"/>
    <w:rsid w:val="0C6298DE"/>
    <w:rsid w:val="0CFEC233"/>
    <w:rsid w:val="0D2FD647"/>
    <w:rsid w:val="0F15E7FA"/>
    <w:rsid w:val="0FB00C7B"/>
    <w:rsid w:val="108EC518"/>
    <w:rsid w:val="109BEB48"/>
    <w:rsid w:val="10ECCBEE"/>
    <w:rsid w:val="11082F64"/>
    <w:rsid w:val="1118AF72"/>
    <w:rsid w:val="1159633B"/>
    <w:rsid w:val="11DA9D19"/>
    <w:rsid w:val="1212B203"/>
    <w:rsid w:val="1353815F"/>
    <w:rsid w:val="146A3DF2"/>
    <w:rsid w:val="15AE9AFA"/>
    <w:rsid w:val="15B4346A"/>
    <w:rsid w:val="15E0727B"/>
    <w:rsid w:val="167041F1"/>
    <w:rsid w:val="17B1214D"/>
    <w:rsid w:val="194F711A"/>
    <w:rsid w:val="1A5BBE59"/>
    <w:rsid w:val="1AE15298"/>
    <w:rsid w:val="1BB2ADF6"/>
    <w:rsid w:val="1DA284CB"/>
    <w:rsid w:val="1F253C4F"/>
    <w:rsid w:val="1F411779"/>
    <w:rsid w:val="1FC71B90"/>
    <w:rsid w:val="1FD593E0"/>
    <w:rsid w:val="20BFB24C"/>
    <w:rsid w:val="24C44EE4"/>
    <w:rsid w:val="24E4E881"/>
    <w:rsid w:val="26996276"/>
    <w:rsid w:val="26FBD70B"/>
    <w:rsid w:val="2734BBD7"/>
    <w:rsid w:val="28247D19"/>
    <w:rsid w:val="288E6F2F"/>
    <w:rsid w:val="292512F4"/>
    <w:rsid w:val="2AB924A1"/>
    <w:rsid w:val="2BFBFD1E"/>
    <w:rsid w:val="2D31F55B"/>
    <w:rsid w:val="2D58A377"/>
    <w:rsid w:val="2DF8E01C"/>
    <w:rsid w:val="2E020836"/>
    <w:rsid w:val="2EE36067"/>
    <w:rsid w:val="2F1C6D01"/>
    <w:rsid w:val="2FC3CE5A"/>
    <w:rsid w:val="2FD3E272"/>
    <w:rsid w:val="30C62682"/>
    <w:rsid w:val="30EE3AEE"/>
    <w:rsid w:val="328523EA"/>
    <w:rsid w:val="33318C4F"/>
    <w:rsid w:val="3334BF99"/>
    <w:rsid w:val="3421E1B0"/>
    <w:rsid w:val="34C42F92"/>
    <w:rsid w:val="35C7B4C0"/>
    <w:rsid w:val="3605A46B"/>
    <w:rsid w:val="37795548"/>
    <w:rsid w:val="379E6D40"/>
    <w:rsid w:val="388C3BE6"/>
    <w:rsid w:val="38C66FC9"/>
    <w:rsid w:val="38C7FA2E"/>
    <w:rsid w:val="38CD30C0"/>
    <w:rsid w:val="395A1808"/>
    <w:rsid w:val="3A7B482F"/>
    <w:rsid w:val="3BA363D8"/>
    <w:rsid w:val="3C3734E0"/>
    <w:rsid w:val="3C5EA83A"/>
    <w:rsid w:val="3CD9BC6C"/>
    <w:rsid w:val="3D24741F"/>
    <w:rsid w:val="3D81AAC9"/>
    <w:rsid w:val="3D9D8105"/>
    <w:rsid w:val="3DBA8F0E"/>
    <w:rsid w:val="3DC90B38"/>
    <w:rsid w:val="3E3EB9B8"/>
    <w:rsid w:val="3EA9BD96"/>
    <w:rsid w:val="3F3B2C2E"/>
    <w:rsid w:val="3FFAD2E7"/>
    <w:rsid w:val="418F7221"/>
    <w:rsid w:val="41CE3688"/>
    <w:rsid w:val="42021D9A"/>
    <w:rsid w:val="43176CD7"/>
    <w:rsid w:val="4337E63E"/>
    <w:rsid w:val="44D62062"/>
    <w:rsid w:val="45424D3A"/>
    <w:rsid w:val="45494E62"/>
    <w:rsid w:val="466256AF"/>
    <w:rsid w:val="4793640E"/>
    <w:rsid w:val="479891D0"/>
    <w:rsid w:val="47996C82"/>
    <w:rsid w:val="480650ED"/>
    <w:rsid w:val="4811F067"/>
    <w:rsid w:val="492B07FE"/>
    <w:rsid w:val="496BAEA5"/>
    <w:rsid w:val="4AD15444"/>
    <w:rsid w:val="4B7DAF12"/>
    <w:rsid w:val="4BAA7AB6"/>
    <w:rsid w:val="4BCFE2A8"/>
    <w:rsid w:val="4C6BD6A5"/>
    <w:rsid w:val="4C71C86A"/>
    <w:rsid w:val="4D473BF8"/>
    <w:rsid w:val="4DCAD3A9"/>
    <w:rsid w:val="4FCCC24F"/>
    <w:rsid w:val="50F855D0"/>
    <w:rsid w:val="53776880"/>
    <w:rsid w:val="53B54CE9"/>
    <w:rsid w:val="5528860A"/>
    <w:rsid w:val="555A55BF"/>
    <w:rsid w:val="5575C9AB"/>
    <w:rsid w:val="59344080"/>
    <w:rsid w:val="593D3EA6"/>
    <w:rsid w:val="599C655B"/>
    <w:rsid w:val="59C35673"/>
    <w:rsid w:val="5A95C743"/>
    <w:rsid w:val="5B2BA24A"/>
    <w:rsid w:val="5C7F67EE"/>
    <w:rsid w:val="5C8201A1"/>
    <w:rsid w:val="5CFE73E9"/>
    <w:rsid w:val="5D3F4E6E"/>
    <w:rsid w:val="5DCA15A6"/>
    <w:rsid w:val="5E4BE8DB"/>
    <w:rsid w:val="5EDC580F"/>
    <w:rsid w:val="5F389012"/>
    <w:rsid w:val="6019C90D"/>
    <w:rsid w:val="61B31DCE"/>
    <w:rsid w:val="61D483E0"/>
    <w:rsid w:val="61E4E470"/>
    <w:rsid w:val="62085134"/>
    <w:rsid w:val="645CD8C0"/>
    <w:rsid w:val="661B5CCD"/>
    <w:rsid w:val="666AFCD7"/>
    <w:rsid w:val="66BC8553"/>
    <w:rsid w:val="66D51070"/>
    <w:rsid w:val="68A0879E"/>
    <w:rsid w:val="6982968E"/>
    <w:rsid w:val="6982D171"/>
    <w:rsid w:val="6A02A56C"/>
    <w:rsid w:val="6A890954"/>
    <w:rsid w:val="6A8EA1A8"/>
    <w:rsid w:val="6AEB01F8"/>
    <w:rsid w:val="6BA88CC2"/>
    <w:rsid w:val="6C37A7FD"/>
    <w:rsid w:val="6DDCC4EB"/>
    <w:rsid w:val="6E80AA44"/>
    <w:rsid w:val="6EC6DE4D"/>
    <w:rsid w:val="6F5842F4"/>
    <w:rsid w:val="6F927FF6"/>
    <w:rsid w:val="705D2967"/>
    <w:rsid w:val="707F2141"/>
    <w:rsid w:val="73808B5F"/>
    <w:rsid w:val="759FE3CB"/>
    <w:rsid w:val="7638C41B"/>
    <w:rsid w:val="76F52D2D"/>
    <w:rsid w:val="77ECEC52"/>
    <w:rsid w:val="7821A84D"/>
    <w:rsid w:val="787668C3"/>
    <w:rsid w:val="7A14E893"/>
    <w:rsid w:val="7A754B7B"/>
    <w:rsid w:val="7A9E338A"/>
    <w:rsid w:val="7B1DA9AD"/>
    <w:rsid w:val="7BDB70F0"/>
    <w:rsid w:val="7CE7C3E6"/>
    <w:rsid w:val="7D5D3862"/>
    <w:rsid w:val="7D9442EB"/>
    <w:rsid w:val="7DD5E486"/>
    <w:rsid w:val="7DD8BD38"/>
    <w:rsid w:val="7DF39EBC"/>
    <w:rsid w:val="7E5AF0A4"/>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stroke="f">
      <v:stroke on="f"/>
    </o:shapedefaults>
    <o:shapelayout v:ext="edit">
      <o:idmap v:ext="edit" data="1"/>
    </o:shapelayout>
  </w:shapeDefaults>
  <w:decimalSymbol w:val="."/>
  <w:listSeparator w:val=","/>
  <w14:docId w14:val="459F2969"/>
  <w15:docId w15:val="{32230903-06E5-48EE-B474-30AD51C41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39AC"/>
    <w:pPr>
      <w:spacing w:line="240" w:lineRule="auto"/>
    </w:pPr>
    <w:rPr>
      <w:rFonts w:ascii="Times New Roman" w:hAnsi="Times New Roman" w:cs="Times New Roman"/>
      <w:color w:val="auto"/>
      <w:sz w:val="24"/>
      <w:szCs w:val="24"/>
      <w:lang w:eastAsia="en-GB"/>
    </w:rPr>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B3272F" w:themeColor="text2"/>
      <w:kern w:val="32"/>
      <w:sz w:val="40"/>
      <w:szCs w:val="32"/>
    </w:rPr>
  </w:style>
  <w:style w:type="paragraph" w:styleId="Heading2">
    <w:name w:val="heading 2"/>
    <w:basedOn w:val="Normal"/>
    <w:next w:val="BodyText"/>
    <w:link w:val="Heading2Char"/>
    <w:qFormat/>
    <w:rsid w:val="00C44D54"/>
    <w:pPr>
      <w:keepNext/>
      <w:keepLines/>
      <w:tabs>
        <w:tab w:val="left" w:pos="851"/>
      </w:tabs>
      <w:spacing w:before="240" w:after="100" w:line="280" w:lineRule="exact"/>
      <w:ind w:left="709" w:hanging="709"/>
      <w:outlineLvl w:val="1"/>
    </w:pPr>
    <w:rPr>
      <w:rFonts w:asciiTheme="minorHAnsi" w:hAnsiTheme="minorHAnsi" w:cstheme="minorHAnsi"/>
      <w:b/>
      <w:bCs/>
      <w:iCs/>
      <w:color w:val="B3272F" w:themeColor="text2"/>
      <w:kern w:val="20"/>
      <w:sz w:val="28"/>
      <w:szCs w:val="32"/>
      <w:lang w:eastAsia="en-US"/>
    </w:rPr>
  </w:style>
  <w:style w:type="paragraph" w:styleId="Heading3">
    <w:name w:val="heading 3"/>
    <w:basedOn w:val="Normal"/>
    <w:next w:val="BodyText"/>
    <w:link w:val="Heading3Char"/>
    <w:autoRedefine/>
    <w:qFormat/>
    <w:rsid w:val="00A34353"/>
    <w:pPr>
      <w:keepNext/>
      <w:keepLines/>
      <w:tabs>
        <w:tab w:val="left" w:pos="851"/>
      </w:tabs>
      <w:spacing w:before="200" w:after="100" w:line="240" w:lineRule="exact"/>
      <w:outlineLvl w:val="2"/>
    </w:pPr>
    <w:rPr>
      <w:rFonts w:asciiTheme="minorHAnsi" w:hAnsiTheme="minorHAnsi" w:cstheme="minorHAnsi"/>
      <w:b/>
      <w:color w:val="201547" w:themeColor="accent3"/>
      <w:lang w:eastAsia="en-US"/>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B3272F" w:themeColor="text2"/>
    </w:rPr>
  </w:style>
  <w:style w:type="paragraph" w:styleId="Heading7">
    <w:name w:val="heading 7"/>
    <w:basedOn w:val="Normal"/>
    <w:next w:val="Normal"/>
    <w:link w:val="Heading7Char"/>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qFormat/>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B3272F" w:themeColor="text2"/>
      <w:sz w:val="40"/>
    </w:rPr>
  </w:style>
  <w:style w:type="paragraph" w:styleId="Heading9">
    <w:name w:val="heading 9"/>
    <w:aliases w:val="Appendix Heading 1"/>
    <w:basedOn w:val="Normal"/>
    <w:next w:val="BodyText"/>
    <w:link w:val="Heading9Char"/>
    <w:qFormat/>
    <w:rsid w:val="00E8055B"/>
    <w:pPr>
      <w:keepNext/>
      <w:keepLines/>
      <w:tabs>
        <w:tab w:val="left" w:pos="1559"/>
        <w:tab w:val="left" w:pos="1843"/>
        <w:tab w:val="left" w:pos="2126"/>
        <w:tab w:val="left" w:pos="2410"/>
      </w:tabs>
      <w:spacing w:before="240" w:after="100" w:line="280" w:lineRule="exact"/>
      <w:outlineLvl w:val="8"/>
    </w:pPr>
    <w:rPr>
      <w:b/>
      <w:color w:val="B3272F"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561E6"/>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rsid w:val="007D20E3"/>
    <w:pPr>
      <w:spacing w:before="60" w:after="60" w:line="220" w:lineRule="atLeast"/>
      <w:ind w:left="113" w:right="113"/>
    </w:pPr>
    <w:rPr>
      <w:rFonts w:cs="Times New Roman"/>
      <w:sz w:val="18"/>
    </w:rPr>
    <w:tblPr>
      <w:tblStyleColBandSize w:val="1"/>
      <w:tblBorders>
        <w:top w:val="single" w:sz="8" w:space="0" w:color="B3272F" w:themeColor="text2"/>
        <w:bottom w:val="single" w:sz="8" w:space="0" w:color="B3272F" w:themeColor="text2"/>
        <w:insideH w:val="single" w:sz="8" w:space="0" w:color="B3272F"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B3272F" w:themeFill="text2"/>
      </w:tcPr>
    </w:tblStylePr>
    <w:tblStylePr w:type="lastRow">
      <w:rPr>
        <w:b w:val="0"/>
      </w:rPr>
    </w:tblStylePr>
    <w:tblStylePr w:type="lastCol">
      <w:pPr>
        <w:jc w:val="left"/>
      </w:pPr>
    </w:tblStylePr>
    <w:tblStylePr w:type="band1Vert">
      <w:tblPr/>
      <w:tcPr>
        <w:shd w:val="clear" w:color="auto" w:fill="F7E9EA"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uiPriority w:val="99"/>
    <w:qFormat/>
    <w:rsid w:val="00457AA8"/>
    <w:pPr>
      <w:spacing w:before="60" w:after="120"/>
    </w:pPr>
    <w:rPr>
      <w:rFonts w:ascii="Arial" w:hAnsi="Arial" w:cs="Arial"/>
      <w:sz w:val="22"/>
      <w:szCs w:val="22"/>
      <w:lang w:eastAsia="en-US"/>
    </w:rPr>
  </w:style>
  <w:style w:type="character" w:customStyle="1" w:styleId="BodyTextChar">
    <w:name w:val="Body Text Char"/>
    <w:basedOn w:val="DefaultParagraphFont"/>
    <w:link w:val="BodyText"/>
    <w:uiPriority w:val="99"/>
    <w:rsid w:val="0086233C"/>
    <w:rPr>
      <w:rFonts w:ascii="Arial" w:hAnsi="Arial"/>
      <w:color w:val="auto"/>
      <w:sz w:val="22"/>
      <w:szCs w:val="22"/>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2C76A0"/>
    <w:pPr>
      <w:keepNext/>
      <w:keepLines/>
      <w:jc w:val="center"/>
    </w:pPr>
    <w:rPr>
      <w:rFonts w:asciiTheme="minorHAnsi" w:hAnsiTheme="minorHAnsi" w:cstheme="minorHAnsi"/>
      <w:b/>
      <w:color w:val="FFFFFF"/>
      <w:szCs w:val="32"/>
      <w:lang w:eastAsia="en-US"/>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35384C"/>
    <w:rPr>
      <w:rFonts w:asciiTheme="minorHAnsi" w:hAnsiTheme="minorHAnsi"/>
      <w:color w:val="0000FF"/>
      <w:sz w:val="22"/>
      <w:u w:val="single"/>
    </w:rPr>
  </w:style>
  <w:style w:type="paragraph" w:styleId="ListParagraph">
    <w:name w:val="List Paragraph"/>
    <w:basedOn w:val="Normal"/>
    <w:link w:val="ListParagraphChar"/>
    <w:uiPriority w:val="34"/>
    <w:qFormat/>
    <w:rsid w:val="00101E0C"/>
    <w:pPr>
      <w:numPr>
        <w:numId w:val="19"/>
      </w:numPr>
      <w:tabs>
        <w:tab w:val="left" w:pos="170"/>
        <w:tab w:val="num" w:pos="720"/>
        <w:tab w:val="num" w:pos="1440"/>
      </w:tabs>
      <w:spacing w:after="120" w:line="220" w:lineRule="atLeast"/>
      <w:contextualSpacing/>
    </w:pPr>
    <w:rPr>
      <w:rFonts w:asciiTheme="minorHAnsi" w:hAnsiTheme="minorHAnsi" w:cstheme="minorHAnsi"/>
      <w:sz w:val="22"/>
      <w:lang w:eastAsia="en-US"/>
    </w:rPr>
  </w:style>
  <w:style w:type="paragraph" w:styleId="Caption">
    <w:name w:val="caption"/>
    <w:basedOn w:val="Normal"/>
    <w:next w:val="BodyText"/>
    <w:rsid w:val="003A3CCD"/>
    <w:pPr>
      <w:keepNext/>
      <w:spacing w:before="360" w:after="240" w:line="200" w:lineRule="atLeast"/>
    </w:pPr>
    <w:rPr>
      <w:rFonts w:ascii="Arial" w:hAnsi="Arial" w:cs="Arial"/>
      <w:b/>
      <w:bCs/>
      <w:sz w:val="22"/>
      <w:szCs w:val="3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autoRedefine/>
    <w:unhideWhenUsed/>
    <w:qFormat/>
    <w:rsid w:val="00B717BF"/>
    <w:pPr>
      <w:numPr>
        <w:numId w:val="79"/>
      </w:numPr>
      <w:spacing w:before="120" w:after="120" w:line="240" w:lineRule="exact"/>
    </w:pPr>
    <w:rPr>
      <w:rFonts w:ascii="Arial" w:hAnsi="Arial"/>
      <w:sz w:val="22"/>
    </w:rPr>
  </w:style>
  <w:style w:type="paragraph" w:styleId="ListBullet2">
    <w:name w:val="List Bullet 2"/>
    <w:basedOn w:val="ListBullet"/>
    <w:unhideWhenUsed/>
    <w:qFormat/>
    <w:rsid w:val="00022A72"/>
    <w:pPr>
      <w:numPr>
        <w:ilvl w:val="1"/>
      </w:numPr>
    </w:pPr>
    <w:rPr>
      <w:lang w:eastAsia="en-US"/>
    </w:r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qFormat/>
    <w:rsid w:val="001748A0"/>
    <w:pPr>
      <w:numPr>
        <w:ilvl w:val="1"/>
      </w:numPr>
      <w:spacing w:line="400" w:lineRule="exact"/>
      <w:jc w:val="right"/>
    </w:pPr>
    <w:rPr>
      <w:rFonts w:asciiTheme="majorHAnsi" w:eastAsiaTheme="majorEastAsia" w:hAnsiTheme="majorHAnsi" w:cstheme="majorBidi"/>
      <w:iCs/>
      <w:color w:val="FFFFFF" w:themeColor="background1"/>
      <w:sz w:val="32"/>
    </w:rPr>
  </w:style>
  <w:style w:type="character" w:customStyle="1" w:styleId="SubtitleChar">
    <w:name w:val="Subtitle Char"/>
    <w:basedOn w:val="DefaultParagraphFont"/>
    <w:link w:val="Subtitle"/>
    <w:rsid w:val="001748A0"/>
    <w:rPr>
      <w:rFonts w:asciiTheme="majorHAnsi" w:eastAsiaTheme="majorEastAsia" w:hAnsiTheme="majorHAnsi" w:cstheme="majorBidi"/>
      <w:iCs/>
      <w:color w:val="FFFFFF" w:themeColor="background1"/>
      <w:sz w:val="32"/>
      <w:szCs w:val="24"/>
      <w:lang w:eastAsia="en-GB"/>
    </w:rPr>
  </w:style>
  <w:style w:type="paragraph" w:customStyle="1" w:styleId="TableTextLeft">
    <w:name w:val="Table Text Left"/>
    <w:basedOn w:val="Normal"/>
    <w:link w:val="TableTextLeftChar"/>
    <w:qFormat/>
    <w:rsid w:val="00E2051C"/>
    <w:pPr>
      <w:spacing w:before="60" w:after="120" w:line="260" w:lineRule="atLeast"/>
      <w:ind w:left="113" w:right="113"/>
    </w:pPr>
    <w:rPr>
      <w:rFonts w:ascii="Arial" w:hAnsi="Arial"/>
      <w:sz w:val="22"/>
    </w:r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B70154"/>
    <w:pPr>
      <w:spacing w:before="240" w:after="120"/>
    </w:pPr>
    <w:rPr>
      <w:rFonts w:ascii="Arial" w:hAnsi="Arial"/>
      <w:b/>
    </w:rPr>
  </w:style>
  <w:style w:type="paragraph" w:customStyle="1" w:styleId="xInlineShape">
    <w:name w:val="xInlineShape"/>
    <w:basedOn w:val="Normal"/>
    <w:next w:val="BodyText"/>
    <w:uiPriority w:val="3"/>
    <w:semiHidden/>
    <w:rsid w:val="00236737"/>
    <w:pPr>
      <w:keepNext/>
      <w:spacing w:before="120" w:after="20"/>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qFormat/>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qFormat/>
    <w:rsid w:val="00C75C1C"/>
    <w:pPr>
      <w:tabs>
        <w:tab w:val="right" w:leader="dot" w:pos="9582"/>
      </w:tabs>
      <w:spacing w:before="240" w:after="60"/>
      <w:ind w:right="851"/>
    </w:pPr>
    <w:rPr>
      <w:rFonts w:ascii="Arial" w:hAnsi="Arial"/>
      <w:b/>
      <w:noProof/>
      <w:color w:val="B3272F" w:themeColor="text2"/>
    </w:rPr>
  </w:style>
  <w:style w:type="paragraph" w:styleId="TOCHeading">
    <w:name w:val="TOC Heading"/>
    <w:basedOn w:val="Normal"/>
    <w:uiPriority w:val="39"/>
    <w:qFormat/>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ind w:left="1134" w:right="1134"/>
    </w:pPr>
    <w:rPr>
      <w:b/>
      <w:color w:val="B3272F" w:themeColor="text2"/>
      <w:sz w:val="40"/>
      <w:szCs w:val="40"/>
    </w:rPr>
  </w:style>
  <w:style w:type="paragraph" w:styleId="TOC2">
    <w:name w:val="toc 2"/>
    <w:basedOn w:val="Normal"/>
    <w:next w:val="Normal"/>
    <w:uiPriority w:val="39"/>
    <w:qFormat/>
    <w:rsid w:val="00C75C1C"/>
    <w:pPr>
      <w:tabs>
        <w:tab w:val="right" w:leader="dot" w:pos="9582"/>
      </w:tabs>
      <w:spacing w:before="120" w:after="60"/>
      <w:ind w:right="851"/>
    </w:pPr>
    <w:rPr>
      <w:rFonts w:ascii="Arial" w:hAnsi="Arial"/>
      <w:b/>
      <w:noProof/>
      <w:szCs w:val="28"/>
    </w:rPr>
  </w:style>
  <w:style w:type="paragraph" w:styleId="TOC3">
    <w:name w:val="toc 3"/>
    <w:basedOn w:val="Normal"/>
    <w:next w:val="Normal"/>
    <w:uiPriority w:val="39"/>
    <w:qFormat/>
    <w:rsid w:val="00C75C1C"/>
    <w:pPr>
      <w:tabs>
        <w:tab w:val="right" w:leader="dot" w:pos="9582"/>
      </w:tabs>
      <w:spacing w:before="60" w:after="60"/>
      <w:ind w:left="142" w:right="851"/>
    </w:pPr>
    <w:rPr>
      <w:rFonts w:ascii="Arial" w:eastAsiaTheme="minorEastAsia" w:hAnsi="Arial"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B3272F"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rsid w:val="00E8055B"/>
    <w:rPr>
      <w:b/>
      <w:color w:val="B3272F"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B3272F" w:themeColor="text2"/>
    </w:rPr>
  </w:style>
  <w:style w:type="paragraph" w:styleId="TOC6">
    <w:name w:val="toc 6"/>
    <w:basedOn w:val="Normal"/>
    <w:next w:val="Normal"/>
    <w:autoRedefine/>
    <w:uiPriority w:val="39"/>
    <w:rsid w:val="00DE27B9"/>
    <w:pPr>
      <w:spacing w:after="100"/>
      <w:ind w:left="1000"/>
    </w:pPr>
  </w:style>
  <w:style w:type="paragraph" w:styleId="TOC7">
    <w:name w:val="toc 7"/>
    <w:basedOn w:val="Normal"/>
    <w:next w:val="Normal"/>
    <w:autoRedefine/>
    <w:uiPriority w:val="39"/>
    <w:rsid w:val="009B6DEB"/>
    <w:pPr>
      <w:numPr>
        <w:numId w:val="44"/>
      </w:numPr>
      <w:spacing w:after="1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B3272F" w:themeColor="text2"/>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jc w:val="center"/>
    </w:pPr>
    <w:rPr>
      <w:caps/>
      <w:color w:val="EAEAEA"/>
      <w:spacing w:val="40"/>
      <w:sz w:val="120"/>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B3272F" w:themeColor="text2"/>
      <w:sz w:val="40"/>
      <w:szCs w:val="24"/>
      <w:lang w:eastAsia="en-GB"/>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uiPriority w:val="21"/>
    <w:qFormat/>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B3272F"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B3272F"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7E9EA"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7E9EA" w:themeColor="background2"/>
      <w:sz w:val="20"/>
      <w:szCs w:val="20"/>
      <w:lang w:eastAsia="en-US"/>
    </w:rPr>
  </w:style>
  <w:style w:type="paragraph" w:customStyle="1" w:styleId="PullOutBoxBodyText">
    <w:name w:val="Pull Out Box Body Text"/>
    <w:basedOn w:val="Normal"/>
    <w:qFormat/>
    <w:rsid w:val="0061762D"/>
    <w:pPr>
      <w:spacing w:before="120" w:after="120"/>
      <w:ind w:left="142" w:right="142"/>
    </w:pPr>
    <w:rPr>
      <w:rFonts w:ascii="Arial" w:hAnsi="Arial"/>
    </w:rPr>
  </w:style>
  <w:style w:type="paragraph" w:customStyle="1" w:styleId="PullOutBoxHeading">
    <w:name w:val="Pull Out Box Heading"/>
    <w:basedOn w:val="PullOutBoxBodyText"/>
    <w:next w:val="PullOutBoxBodyText"/>
    <w:qFormat/>
    <w:rsid w:val="007879D1"/>
    <w:pPr>
      <w:keepNext/>
      <w:keepLines/>
    </w:pPr>
    <w:rPr>
      <w:b/>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B3272F"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B3272F" w:themeColor="text2"/>
        <w:left w:val="single" w:sz="4" w:space="0" w:color="B3272F" w:themeColor="text2"/>
        <w:bottom w:val="single" w:sz="4" w:space="0" w:color="B3272F" w:themeColor="text2"/>
        <w:right w:val="single" w:sz="4" w:space="0" w:color="B3272F"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C37494"/>
    <w:pPr>
      <w:pageBreakBefore/>
      <w:framePr w:w="11907" w:h="1701" w:hSpace="11340" w:wrap="around" w:vAnchor="page" w:hAnchor="page" w:yAlign="top"/>
      <w:spacing w:before="1300"/>
      <w:ind w:left="1134" w:right="1134"/>
    </w:pPr>
    <w:rPr>
      <w:rFonts w:ascii="Arial" w:hAnsi="Arial"/>
    </w:r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style>
  <w:style w:type="paragraph" w:customStyle="1" w:styleId="Footnotes2">
    <w:name w:val="Footnotes 2"/>
    <w:basedOn w:val="Normal"/>
    <w:rsid w:val="0016301C"/>
    <w:pPr>
      <w:numPr>
        <w:ilvl w:val="1"/>
        <w:numId w:val="6"/>
      </w:numPr>
      <w:spacing w:after="100" w:afterAutospacing="1" w:line="180" w:lineRule="atLeast"/>
      <w:contextualSpacing/>
    </w:pPr>
    <w:rPr>
      <w:sz w:val="14"/>
    </w:rPr>
  </w:style>
  <w:style w:type="table" w:customStyle="1" w:styleId="HighlightTable">
    <w:name w:val="Highlight Table"/>
    <w:basedOn w:val="TableNormal"/>
    <w:uiPriority w:val="99"/>
    <w:rsid w:val="004A780A"/>
    <w:pPr>
      <w:spacing w:line="240" w:lineRule="auto"/>
    </w:pPr>
    <w:rPr>
      <w:color w:val="FFFFFF"/>
      <w:sz w:val="24"/>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096B2D"/>
    <w:rPr>
      <w:color w:val="B3272F"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style>
  <w:style w:type="paragraph" w:customStyle="1" w:styleId="xAccessibilityHeading">
    <w:name w:val="xAccessibility Heading"/>
    <w:basedOn w:val="Normal"/>
    <w:semiHidden/>
    <w:qFormat/>
    <w:rsid w:val="0086451D"/>
    <w:pPr>
      <w:spacing w:before="170" w:after="20" w:line="300" w:lineRule="exact"/>
    </w:pPr>
    <w:rPr>
      <w:b/>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2C76A0"/>
    <w:rPr>
      <w:rFonts w:cstheme="minorHAnsi"/>
      <w:b/>
      <w:bCs/>
      <w:iCs/>
      <w:color w:val="B3272F" w:themeColor="text2"/>
      <w:kern w:val="20"/>
      <w:sz w:val="28"/>
      <w:szCs w:val="32"/>
      <w:lang w:eastAsia="en-US"/>
    </w:rPr>
  </w:style>
  <w:style w:type="character" w:customStyle="1" w:styleId="Heading1Char">
    <w:name w:val="Heading 1 Char"/>
    <w:basedOn w:val="DefaultParagraphFont"/>
    <w:link w:val="Heading1"/>
    <w:rsid w:val="00321955"/>
    <w:rPr>
      <w:b/>
      <w:bCs/>
      <w:color w:val="B3272F" w:themeColor="text2"/>
      <w:kern w:val="32"/>
      <w:sz w:val="40"/>
      <w:szCs w:val="32"/>
    </w:rPr>
  </w:style>
  <w:style w:type="character" w:customStyle="1" w:styleId="Heading3Char">
    <w:name w:val="Heading 3 Char"/>
    <w:basedOn w:val="DefaultParagraphFont"/>
    <w:link w:val="Heading3"/>
    <w:rsid w:val="002C76A0"/>
    <w:rPr>
      <w:rFonts w:cstheme="minorHAnsi"/>
      <w:b/>
      <w:color w:val="201547" w:themeColor="accent3"/>
      <w:sz w:val="24"/>
      <w:szCs w:val="24"/>
      <w:lang w:eastAsia="en-US"/>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rFonts w:ascii="Arial" w:hAnsi="Arial" w:cs="Times New Roman"/>
      <w:color w:val="auto"/>
      <w:sz w:val="22"/>
      <w:szCs w:val="24"/>
      <w:lang w:eastAsia="en-GB"/>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4CED0" w:themeFill="accent2" w:themeFillTint="33"/>
    </w:tcPr>
    <w:tblStylePr w:type="firstRow">
      <w:rPr>
        <w:b/>
        <w:bCs/>
      </w:rPr>
      <w:tblPr/>
      <w:tcPr>
        <w:shd w:val="clear" w:color="auto" w:fill="EA9EA2" w:themeFill="accent2" w:themeFillTint="66"/>
      </w:tcPr>
    </w:tblStylePr>
    <w:tblStylePr w:type="lastRow">
      <w:rPr>
        <w:b/>
        <w:bCs/>
        <w:color w:val="363534" w:themeColor="text1"/>
      </w:rPr>
      <w:tblPr/>
      <w:tcPr>
        <w:shd w:val="clear" w:color="auto" w:fill="EA9EA2" w:themeFill="accent2" w:themeFillTint="66"/>
      </w:tcPr>
    </w:tblStylePr>
    <w:tblStylePr w:type="firstCol">
      <w:rPr>
        <w:color w:val="FFFFFF" w:themeColor="background1"/>
      </w:rPr>
      <w:tblPr/>
      <w:tcPr>
        <w:shd w:val="clear" w:color="auto" w:fill="851D23" w:themeFill="accent2" w:themeFillShade="BF"/>
      </w:tcPr>
    </w:tblStylePr>
    <w:tblStylePr w:type="lastCol">
      <w:rPr>
        <w:color w:val="FFFFFF" w:themeColor="background1"/>
      </w:rPr>
      <w:tblPr/>
      <w:tcPr>
        <w:shd w:val="clear" w:color="auto" w:fill="851D23" w:themeFill="accent2" w:themeFillShade="BF"/>
      </w:tc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3" w:themeFillTint="33"/>
    </w:tcPr>
    <w:tblStylePr w:type="firstRow">
      <w:rPr>
        <w:b/>
        <w:bCs/>
      </w:rPr>
      <w:tblPr/>
      <w:tcPr>
        <w:shd w:val="clear" w:color="auto" w:fill="917DD8" w:themeFill="accent3" w:themeFillTint="66"/>
      </w:tcPr>
    </w:tblStylePr>
    <w:tblStylePr w:type="lastRow">
      <w:rPr>
        <w:b/>
        <w:bCs/>
        <w:color w:val="363534" w:themeColor="text1"/>
      </w:rPr>
      <w:tblPr/>
      <w:tcPr>
        <w:shd w:val="clear" w:color="auto" w:fill="917DD8" w:themeFill="accent3" w:themeFillTint="66"/>
      </w:tcPr>
    </w:tblStylePr>
    <w:tblStylePr w:type="firstCol">
      <w:rPr>
        <w:color w:val="FFFFFF" w:themeColor="background1"/>
      </w:rPr>
      <w:tblPr/>
      <w:tcPr>
        <w:shd w:val="clear" w:color="auto" w:fill="170F34" w:themeFill="accent3" w:themeFillShade="BF"/>
      </w:tcPr>
    </w:tblStylePr>
    <w:tblStylePr w:type="lastCol">
      <w:rPr>
        <w:color w:val="FFFFFF" w:themeColor="background1"/>
      </w:rPr>
      <w:tblPr/>
      <w:tcPr>
        <w:shd w:val="clear" w:color="auto" w:fill="170F34" w:themeFill="accent3" w:themeFillShade="BF"/>
      </w:tc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4" w:themeFillTint="33"/>
    </w:tcPr>
    <w:tblStylePr w:type="firstRow">
      <w:rPr>
        <w:b/>
        <w:bCs/>
      </w:rPr>
      <w:tblPr/>
      <w:tcPr>
        <w:shd w:val="clear" w:color="auto" w:fill="D6F2F1" w:themeFill="accent4" w:themeFillTint="66"/>
      </w:tcPr>
    </w:tblStylePr>
    <w:tblStylePr w:type="lastRow">
      <w:rPr>
        <w:b/>
        <w:bCs/>
        <w:color w:val="363534" w:themeColor="text1"/>
      </w:rPr>
      <w:tblPr/>
      <w:tcPr>
        <w:shd w:val="clear" w:color="auto" w:fill="D6F2F1" w:themeFill="accent4" w:themeFillTint="66"/>
      </w:tcPr>
    </w:tblStylePr>
    <w:tblStylePr w:type="firstCol">
      <w:rPr>
        <w:color w:val="FFFFFF" w:themeColor="background1"/>
      </w:rPr>
      <w:tblPr/>
      <w:tcPr>
        <w:shd w:val="clear" w:color="auto" w:fill="50CAC4" w:themeFill="accent4" w:themeFillShade="BF"/>
      </w:tcPr>
    </w:tblStylePr>
    <w:tblStylePr w:type="lastCol">
      <w:rPr>
        <w:color w:val="FFFFFF" w:themeColor="background1"/>
      </w:rPr>
      <w:tblPr/>
      <w:tcPr>
        <w:shd w:val="clear" w:color="auto" w:fill="50CAC4" w:themeFill="accent4" w:themeFillShade="BF"/>
      </w:tc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9EDEE" w:themeFill="accent5" w:themeFillTint="33"/>
    </w:tcPr>
    <w:tblStylePr w:type="firstRow">
      <w:rPr>
        <w:b/>
        <w:bCs/>
      </w:rPr>
      <w:tblPr/>
      <w:tcPr>
        <w:shd w:val="clear" w:color="auto" w:fill="F3DCDD" w:themeFill="accent5" w:themeFillTint="66"/>
      </w:tcPr>
    </w:tblStylePr>
    <w:tblStylePr w:type="lastRow">
      <w:rPr>
        <w:b/>
        <w:bCs/>
        <w:color w:val="363534" w:themeColor="text1"/>
      </w:rPr>
      <w:tblPr/>
      <w:tcPr>
        <w:shd w:val="clear" w:color="auto" w:fill="F3DCDD" w:themeFill="accent5" w:themeFillTint="66"/>
      </w:tcPr>
    </w:tblStylePr>
    <w:tblStylePr w:type="firstCol">
      <w:rPr>
        <w:color w:val="FFFFFF" w:themeColor="background1"/>
      </w:rPr>
      <w:tblPr/>
      <w:tcPr>
        <w:shd w:val="clear" w:color="auto" w:fill="C75F64" w:themeFill="accent5" w:themeFillShade="BF"/>
      </w:tcPr>
    </w:tblStylePr>
    <w:tblStylePr w:type="lastCol">
      <w:rPr>
        <w:color w:val="FFFFFF" w:themeColor="background1"/>
      </w:rPr>
      <w:tblPr/>
      <w:tcPr>
        <w:shd w:val="clear" w:color="auto" w:fill="C75F64" w:themeFill="accent5" w:themeFillShade="BF"/>
      </w:tc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FAE7E8" w:themeFill="accent2"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2" w:themeFillTint="3F"/>
      </w:tcPr>
    </w:tblStylePr>
    <w:tblStylePr w:type="band1Horz">
      <w:tblPr/>
      <w:tcPr>
        <w:shd w:val="clear" w:color="auto" w:fill="F4CED0"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E4DFF5" w:themeFill="accent3" w:themeFillTint="19"/>
    </w:tcPr>
    <w:tblStylePr w:type="firstRow">
      <w:rPr>
        <w:b/>
        <w:bCs/>
        <w:color w:val="FFFFFF" w:themeColor="background1"/>
      </w:rPr>
      <w:tblPr/>
      <w:tcPr>
        <w:tcBorders>
          <w:bottom w:val="single" w:sz="12" w:space="0" w:color="FFFFFF" w:themeColor="background1"/>
        </w:tcBorders>
        <w:shd w:val="clear" w:color="auto" w:fill="5FCEC9" w:themeFill="accent4" w:themeFillShade="CC"/>
      </w:tcPr>
    </w:tblStylePr>
    <w:tblStylePr w:type="lastRow">
      <w:rPr>
        <w:b/>
        <w:bCs/>
        <w:color w:val="5FCEC9"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3" w:themeFillTint="3F"/>
      </w:tcPr>
    </w:tblStylePr>
    <w:tblStylePr w:type="band1Horz">
      <w:tblPr/>
      <w:tcPr>
        <w:shd w:val="clear" w:color="auto" w:fill="C8BEEC"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F4FCFB" w:themeFill="accent4" w:themeFillTint="19"/>
    </w:tcPr>
    <w:tblStylePr w:type="firstRow">
      <w:rPr>
        <w:b/>
        <w:bCs/>
        <w:color w:val="FFFFFF" w:themeColor="background1"/>
      </w:rPr>
      <w:tblPr/>
      <w:tcPr>
        <w:tcBorders>
          <w:bottom w:val="single" w:sz="12" w:space="0" w:color="FFFFFF" w:themeColor="background1"/>
        </w:tcBorders>
        <w:shd w:val="clear" w:color="auto" w:fill="191038" w:themeFill="accent3" w:themeFillShade="CC"/>
      </w:tcPr>
    </w:tblStylePr>
    <w:tblStylePr w:type="lastRow">
      <w:rPr>
        <w:b/>
        <w:bCs/>
        <w:color w:val="191038"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4" w:themeFillTint="3F"/>
      </w:tcPr>
    </w:tblStylePr>
    <w:tblStylePr w:type="band1Horz">
      <w:tblPr/>
      <w:tcPr>
        <w:shd w:val="clear" w:color="auto" w:fill="EAF8F8"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FCF6F6"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9EA" w:themeFill="accent5" w:themeFillTint="3F"/>
      </w:tcPr>
    </w:tblStylePr>
    <w:tblStylePr w:type="band1Horz">
      <w:tblPr/>
      <w:tcPr>
        <w:shd w:val="clear" w:color="auto" w:fill="F9EDEE"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CC6E73" w:themeFill="accent5" w:themeFillShade="CC"/>
      </w:tcPr>
    </w:tblStylePr>
    <w:tblStylePr w:type="lastRow">
      <w:rPr>
        <w:b/>
        <w:bCs/>
        <w:color w:val="CC6E73"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B3272F" w:themeColor="accent2"/>
        <w:bottom w:val="single" w:sz="4" w:space="0" w:color="B3272F" w:themeColor="accent2"/>
        <w:right w:val="single" w:sz="4" w:space="0" w:color="B3272F" w:themeColor="accent2"/>
        <w:insideH w:val="single" w:sz="4" w:space="0" w:color="FFFFFF" w:themeColor="background1"/>
        <w:insideV w:val="single" w:sz="4" w:space="0" w:color="FFFFFF" w:themeColor="background1"/>
      </w:tblBorders>
    </w:tblPr>
    <w:tcPr>
      <w:shd w:val="clear" w:color="auto" w:fill="FAE7E8" w:themeFill="accent2"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2" w:themeFillShade="99"/>
      </w:tcPr>
    </w:tblStylePr>
    <w:tblStylePr w:type="firstCol">
      <w:rPr>
        <w:color w:val="FFFFFF" w:themeColor="background1"/>
      </w:rPr>
      <w:tblPr/>
      <w:tcPr>
        <w:tcBorders>
          <w:top w:val="nil"/>
          <w:left w:val="nil"/>
          <w:bottom w:val="nil"/>
          <w:right w:val="nil"/>
          <w:insideH w:val="single" w:sz="4" w:space="0" w:color="6B171C" w:themeColor="accent2" w:themeShade="99"/>
          <w:insideV w:val="nil"/>
        </w:tcBorders>
        <w:shd w:val="clear" w:color="auto" w:fill="6B171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2" w:themeFillShade="99"/>
      </w:tcPr>
    </w:tblStylePr>
    <w:tblStylePr w:type="band1Vert">
      <w:tblPr/>
      <w:tcPr>
        <w:shd w:val="clear" w:color="auto" w:fill="EA9EA2" w:themeFill="accent2" w:themeFillTint="66"/>
      </w:tcPr>
    </w:tblStylePr>
    <w:tblStylePr w:type="band1Horz">
      <w:tblPr/>
      <w:tcPr>
        <w:shd w:val="clear" w:color="auto" w:fill="E5878C"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99E0DD" w:themeColor="accent4"/>
        <w:left w:val="single" w:sz="4" w:space="0" w:color="201547" w:themeColor="accent3"/>
        <w:bottom w:val="single" w:sz="4" w:space="0" w:color="201547" w:themeColor="accent3"/>
        <w:right w:val="single" w:sz="4" w:space="0" w:color="201547" w:themeColor="accent3"/>
        <w:insideH w:val="single" w:sz="4" w:space="0" w:color="FFFFFF" w:themeColor="background1"/>
        <w:insideV w:val="single" w:sz="4" w:space="0" w:color="FFFFFF" w:themeColor="background1"/>
      </w:tblBorders>
    </w:tblPr>
    <w:tcPr>
      <w:shd w:val="clear" w:color="auto" w:fill="E4DFF5" w:themeFill="accent3" w:themeFillTint="19"/>
    </w:tcPr>
    <w:tblStylePr w:type="firstRow">
      <w:rPr>
        <w:b/>
        <w:bCs/>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3" w:themeFillShade="99"/>
      </w:tcPr>
    </w:tblStylePr>
    <w:tblStylePr w:type="firstCol">
      <w:rPr>
        <w:color w:val="FFFFFF" w:themeColor="background1"/>
      </w:rPr>
      <w:tblPr/>
      <w:tcPr>
        <w:tcBorders>
          <w:top w:val="nil"/>
          <w:left w:val="nil"/>
          <w:bottom w:val="nil"/>
          <w:right w:val="nil"/>
          <w:insideH w:val="single" w:sz="4" w:space="0" w:color="130C2A" w:themeColor="accent3" w:themeShade="99"/>
          <w:insideV w:val="nil"/>
        </w:tcBorders>
        <w:shd w:val="clear" w:color="auto" w:fill="130C2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3" w:themeFillShade="99"/>
      </w:tcPr>
    </w:tblStylePr>
    <w:tblStylePr w:type="band1Vert">
      <w:tblPr/>
      <w:tcPr>
        <w:shd w:val="clear" w:color="auto" w:fill="917DD8" w:themeFill="accent3" w:themeFillTint="66"/>
      </w:tcPr>
    </w:tblStylePr>
    <w:tblStylePr w:type="band1Horz">
      <w:tblPr/>
      <w:tcPr>
        <w:shd w:val="clear" w:color="auto" w:fill="775ECF"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201547" w:themeColor="accent3"/>
        <w:left w:val="single" w:sz="4" w:space="0" w:color="99E0DD" w:themeColor="accent4"/>
        <w:bottom w:val="single" w:sz="4" w:space="0" w:color="99E0DD" w:themeColor="accent4"/>
        <w:right w:val="single" w:sz="4" w:space="0" w:color="99E0DD" w:themeColor="accent4"/>
        <w:insideH w:val="single" w:sz="4" w:space="0" w:color="FFFFFF" w:themeColor="background1"/>
        <w:insideV w:val="single" w:sz="4" w:space="0" w:color="FFFFFF" w:themeColor="background1"/>
      </w:tblBorders>
    </w:tblPr>
    <w:tcPr>
      <w:shd w:val="clear" w:color="auto" w:fill="F4FCFB" w:themeFill="accent4" w:themeFillTint="19"/>
    </w:tcPr>
    <w:tblStylePr w:type="firstRow">
      <w:rPr>
        <w:b/>
        <w:bCs/>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4" w:themeFillShade="99"/>
      </w:tcPr>
    </w:tblStylePr>
    <w:tblStylePr w:type="firstCol">
      <w:rPr>
        <w:color w:val="FFFFFF" w:themeColor="background1"/>
      </w:rPr>
      <w:tblPr/>
      <w:tcPr>
        <w:tcBorders>
          <w:top w:val="nil"/>
          <w:left w:val="nil"/>
          <w:bottom w:val="nil"/>
          <w:right w:val="nil"/>
          <w:insideH w:val="single" w:sz="4" w:space="0" w:color="34ADA7" w:themeColor="accent4" w:themeShade="99"/>
          <w:insideV w:val="nil"/>
        </w:tcBorders>
        <w:shd w:val="clear" w:color="auto" w:fill="34ADA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4" w:themeFillShade="99"/>
      </w:tcPr>
    </w:tblStylePr>
    <w:tblStylePr w:type="band1Vert">
      <w:tblPr/>
      <w:tcPr>
        <w:shd w:val="clear" w:color="auto" w:fill="D6F2F1" w:themeFill="accent4" w:themeFillTint="66"/>
      </w:tcPr>
    </w:tblStylePr>
    <w:tblStylePr w:type="band1Horz">
      <w:tblPr/>
      <w:tcPr>
        <w:shd w:val="clear" w:color="auto" w:fill="CCEFEE"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A6A1B5" w:themeColor="accent6"/>
        <w:left w:val="single" w:sz="4" w:space="0" w:color="E1A9AC" w:themeColor="accent5"/>
        <w:bottom w:val="single" w:sz="4" w:space="0" w:color="E1A9AC" w:themeColor="accent5"/>
        <w:right w:val="single" w:sz="4" w:space="0" w:color="E1A9AC" w:themeColor="accent5"/>
        <w:insideH w:val="single" w:sz="4" w:space="0" w:color="FFFFFF" w:themeColor="background1"/>
        <w:insideV w:val="single" w:sz="4" w:space="0" w:color="FFFFFF" w:themeColor="background1"/>
      </w:tblBorders>
    </w:tblPr>
    <w:tcPr>
      <w:shd w:val="clear" w:color="auto" w:fill="FCF6F6"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F3D43" w:themeFill="accent5" w:themeFillShade="99"/>
      </w:tcPr>
    </w:tblStylePr>
    <w:tblStylePr w:type="firstCol">
      <w:rPr>
        <w:color w:val="FFFFFF" w:themeColor="background1"/>
      </w:rPr>
      <w:tblPr/>
      <w:tcPr>
        <w:tcBorders>
          <w:top w:val="nil"/>
          <w:left w:val="nil"/>
          <w:bottom w:val="nil"/>
          <w:right w:val="nil"/>
          <w:insideH w:val="single" w:sz="4" w:space="0" w:color="AF3D43" w:themeColor="accent5" w:themeShade="99"/>
          <w:insideV w:val="nil"/>
        </w:tcBorders>
        <w:shd w:val="clear" w:color="auto" w:fill="AF3D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F3D43" w:themeFill="accent5" w:themeFillShade="99"/>
      </w:tcPr>
    </w:tblStylePr>
    <w:tblStylePr w:type="band1Vert">
      <w:tblPr/>
      <w:tcPr>
        <w:shd w:val="clear" w:color="auto" w:fill="F3DCDD" w:themeFill="accent5" w:themeFillTint="66"/>
      </w:tcPr>
    </w:tblStylePr>
    <w:tblStylePr w:type="band1Horz">
      <w:tblPr/>
      <w:tcPr>
        <w:shd w:val="clear" w:color="auto" w:fill="F0D4D5"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E1A9AC"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B3272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2" w:themeFillShade="BF"/>
      </w:tcPr>
    </w:tblStylePr>
    <w:tblStylePr w:type="band1Vert">
      <w:tblPr/>
      <w:tcPr>
        <w:tcBorders>
          <w:top w:val="nil"/>
          <w:left w:val="nil"/>
          <w:bottom w:val="nil"/>
          <w:right w:val="nil"/>
          <w:insideH w:val="nil"/>
          <w:insideV w:val="nil"/>
        </w:tcBorders>
        <w:shd w:val="clear" w:color="auto" w:fill="851D23" w:themeFill="accent2" w:themeFillShade="BF"/>
      </w:tcPr>
    </w:tblStylePr>
    <w:tblStylePr w:type="band1Horz">
      <w:tblPr/>
      <w:tcPr>
        <w:tcBorders>
          <w:top w:val="nil"/>
          <w:left w:val="nil"/>
          <w:bottom w:val="nil"/>
          <w:right w:val="nil"/>
          <w:insideH w:val="nil"/>
          <w:insideV w:val="nil"/>
        </w:tcBorders>
        <w:shd w:val="clear" w:color="auto" w:fill="851D23"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3" w:themeFillShade="BF"/>
      </w:tcPr>
    </w:tblStylePr>
    <w:tblStylePr w:type="band1Vert">
      <w:tblPr/>
      <w:tcPr>
        <w:tcBorders>
          <w:top w:val="nil"/>
          <w:left w:val="nil"/>
          <w:bottom w:val="nil"/>
          <w:right w:val="nil"/>
          <w:insideH w:val="nil"/>
          <w:insideV w:val="nil"/>
        </w:tcBorders>
        <w:shd w:val="clear" w:color="auto" w:fill="170F34" w:themeFill="accent3" w:themeFillShade="BF"/>
      </w:tcPr>
    </w:tblStylePr>
    <w:tblStylePr w:type="band1Horz">
      <w:tblPr/>
      <w:tcPr>
        <w:tcBorders>
          <w:top w:val="nil"/>
          <w:left w:val="nil"/>
          <w:bottom w:val="nil"/>
          <w:right w:val="nil"/>
          <w:insideH w:val="nil"/>
          <w:insideV w:val="nil"/>
        </w:tcBorders>
        <w:shd w:val="clear" w:color="auto" w:fill="170F3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4" w:themeFillShade="BF"/>
      </w:tcPr>
    </w:tblStylePr>
    <w:tblStylePr w:type="band1Vert">
      <w:tblPr/>
      <w:tcPr>
        <w:tcBorders>
          <w:top w:val="nil"/>
          <w:left w:val="nil"/>
          <w:bottom w:val="nil"/>
          <w:right w:val="nil"/>
          <w:insideH w:val="nil"/>
          <w:insideV w:val="nil"/>
        </w:tcBorders>
        <w:shd w:val="clear" w:color="auto" w:fill="50CAC4" w:themeFill="accent4" w:themeFillShade="BF"/>
      </w:tcPr>
    </w:tblStylePr>
    <w:tblStylePr w:type="band1Horz">
      <w:tblPr/>
      <w:tcPr>
        <w:tcBorders>
          <w:top w:val="nil"/>
          <w:left w:val="nil"/>
          <w:bottom w:val="nil"/>
          <w:right w:val="nil"/>
          <w:insideH w:val="nil"/>
          <w:insideV w:val="nil"/>
        </w:tcBorders>
        <w:shd w:val="clear" w:color="auto" w:fill="50CAC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E1A9A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9132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75F6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75F64" w:themeFill="accent5" w:themeFillShade="BF"/>
      </w:tcPr>
    </w:tblStylePr>
    <w:tblStylePr w:type="band1Vert">
      <w:tblPr/>
      <w:tcPr>
        <w:tcBorders>
          <w:top w:val="nil"/>
          <w:left w:val="nil"/>
          <w:bottom w:val="nil"/>
          <w:right w:val="nil"/>
          <w:insideH w:val="nil"/>
          <w:insideV w:val="nil"/>
        </w:tcBorders>
        <w:shd w:val="clear" w:color="auto" w:fill="C75F64" w:themeFill="accent5" w:themeFillShade="BF"/>
      </w:tcPr>
    </w:tblStylePr>
    <w:tblStylePr w:type="band1Horz">
      <w:tblPr/>
      <w:tcPr>
        <w:tcBorders>
          <w:top w:val="nil"/>
          <w:left w:val="nil"/>
          <w:bottom w:val="nil"/>
          <w:right w:val="nil"/>
          <w:insideH w:val="nil"/>
          <w:insideV w:val="nil"/>
        </w:tcBorders>
        <w:shd w:val="clear" w:color="auto" w:fill="C75F64"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1343A"/>
    <w:pPr>
      <w:spacing w:line="240" w:lineRule="auto"/>
    </w:pPr>
    <w:tblPr>
      <w:tblStyleRowBandSize w:val="1"/>
      <w:tblStyleColBandSize w:val="1"/>
      <w:tblBorders>
        <w:top w:val="single" w:sz="4" w:space="0" w:color="EA9EA2" w:themeColor="accent2" w:themeTint="66"/>
        <w:left w:val="single" w:sz="4" w:space="0" w:color="EA9EA2" w:themeColor="accent2" w:themeTint="66"/>
        <w:bottom w:val="single" w:sz="4" w:space="0" w:color="EA9EA2" w:themeColor="accent2" w:themeTint="66"/>
        <w:right w:val="single" w:sz="4" w:space="0" w:color="EA9EA2" w:themeColor="accent2" w:themeTint="66"/>
        <w:insideH w:val="single" w:sz="4" w:space="0" w:color="EA9EA2" w:themeColor="accent2" w:themeTint="66"/>
        <w:insideV w:val="single" w:sz="4" w:space="0" w:color="EA9EA2" w:themeColor="accent2" w:themeTint="66"/>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2" w:space="0" w:color="DF6F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sz="4" w:space="0" w:color="917DD8" w:themeColor="accent3" w:themeTint="66"/>
        <w:left w:val="single" w:sz="4" w:space="0" w:color="917DD8" w:themeColor="accent3" w:themeTint="66"/>
        <w:bottom w:val="single" w:sz="4" w:space="0" w:color="917DD8" w:themeColor="accent3" w:themeTint="66"/>
        <w:right w:val="single" w:sz="4" w:space="0" w:color="917DD8" w:themeColor="accent3" w:themeTint="66"/>
        <w:insideH w:val="single" w:sz="4" w:space="0" w:color="917DD8" w:themeColor="accent3" w:themeTint="66"/>
        <w:insideV w:val="single" w:sz="4" w:space="0" w:color="917DD8" w:themeColor="accent3" w:themeTint="66"/>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2" w:space="0" w:color="5B3DC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sz="4" w:space="0" w:color="D6F2F1" w:themeColor="accent4" w:themeTint="66"/>
        <w:left w:val="single" w:sz="4" w:space="0" w:color="D6F2F1" w:themeColor="accent4" w:themeTint="66"/>
        <w:bottom w:val="single" w:sz="4" w:space="0" w:color="D6F2F1" w:themeColor="accent4" w:themeTint="66"/>
        <w:right w:val="single" w:sz="4" w:space="0" w:color="D6F2F1" w:themeColor="accent4" w:themeTint="66"/>
        <w:insideH w:val="single" w:sz="4" w:space="0" w:color="D6F2F1" w:themeColor="accent4" w:themeTint="66"/>
        <w:insideV w:val="single" w:sz="4" w:space="0" w:color="D6F2F1" w:themeColor="accent4" w:themeTint="66"/>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2" w:space="0" w:color="C1EC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sz="4" w:space="0" w:color="F3DCDD" w:themeColor="accent5" w:themeTint="66"/>
        <w:left w:val="single" w:sz="4" w:space="0" w:color="F3DCDD" w:themeColor="accent5" w:themeTint="66"/>
        <w:bottom w:val="single" w:sz="4" w:space="0" w:color="F3DCDD" w:themeColor="accent5" w:themeTint="66"/>
        <w:right w:val="single" w:sz="4" w:space="0" w:color="F3DCDD" w:themeColor="accent5" w:themeTint="66"/>
        <w:insideH w:val="single" w:sz="4" w:space="0" w:color="F3DCDD" w:themeColor="accent5" w:themeTint="66"/>
        <w:insideV w:val="single" w:sz="4" w:space="0" w:color="F3DCDD" w:themeColor="accent5" w:themeTint="66"/>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2" w:space="0" w:color="EDCBC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sz="2" w:space="0" w:color="DF6F75" w:themeColor="accent2" w:themeTint="99"/>
        <w:bottom w:val="single" w:sz="2" w:space="0" w:color="DF6F75" w:themeColor="accent2" w:themeTint="99"/>
        <w:insideH w:val="single" w:sz="2" w:space="0" w:color="DF6F75" w:themeColor="accent2" w:themeTint="99"/>
        <w:insideV w:val="single" w:sz="2" w:space="0" w:color="DF6F75" w:themeColor="accent2" w:themeTint="99"/>
      </w:tblBorders>
    </w:tblPr>
    <w:tblStylePr w:type="firstRow">
      <w:rPr>
        <w:b/>
        <w:bCs/>
      </w:rPr>
      <w:tblPr/>
      <w:tcPr>
        <w:tcBorders>
          <w:top w:val="nil"/>
          <w:bottom w:val="single" w:sz="12" w:space="0" w:color="DF6F75" w:themeColor="accent2" w:themeTint="99"/>
          <w:insideH w:val="nil"/>
          <w:insideV w:val="nil"/>
        </w:tcBorders>
        <w:shd w:val="clear" w:color="auto" w:fill="FFFFFF" w:themeFill="background1"/>
      </w:tcPr>
    </w:tblStylePr>
    <w:tblStylePr w:type="lastRow">
      <w:rPr>
        <w:b/>
        <w:bCs/>
      </w:rPr>
      <w:tblPr/>
      <w:tcPr>
        <w:tcBorders>
          <w:top w:val="double" w:sz="2" w:space="0" w:color="DF6F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sz="2" w:space="0" w:color="5B3DC5" w:themeColor="accent3" w:themeTint="99"/>
        <w:bottom w:val="single" w:sz="2" w:space="0" w:color="5B3DC5" w:themeColor="accent3" w:themeTint="99"/>
        <w:insideH w:val="single" w:sz="2" w:space="0" w:color="5B3DC5" w:themeColor="accent3" w:themeTint="99"/>
        <w:insideV w:val="single" w:sz="2" w:space="0" w:color="5B3DC5" w:themeColor="accent3" w:themeTint="99"/>
      </w:tblBorders>
    </w:tblPr>
    <w:tblStylePr w:type="firstRow">
      <w:rPr>
        <w:b/>
        <w:bCs/>
      </w:rPr>
      <w:tblPr/>
      <w:tcPr>
        <w:tcBorders>
          <w:top w:val="nil"/>
          <w:bottom w:val="single" w:sz="12" w:space="0" w:color="5B3DC5" w:themeColor="accent3" w:themeTint="99"/>
          <w:insideH w:val="nil"/>
          <w:insideV w:val="nil"/>
        </w:tcBorders>
        <w:shd w:val="clear" w:color="auto" w:fill="FFFFFF" w:themeFill="background1"/>
      </w:tcPr>
    </w:tblStylePr>
    <w:tblStylePr w:type="lastRow">
      <w:rPr>
        <w:b/>
        <w:bCs/>
      </w:rPr>
      <w:tblPr/>
      <w:tcPr>
        <w:tcBorders>
          <w:top w:val="double" w:sz="2" w:space="0" w:color="5B3D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sz="2" w:space="0" w:color="C1ECEA" w:themeColor="accent4" w:themeTint="99"/>
        <w:bottom w:val="single" w:sz="2" w:space="0" w:color="C1ECEA" w:themeColor="accent4" w:themeTint="99"/>
        <w:insideH w:val="single" w:sz="2" w:space="0" w:color="C1ECEA" w:themeColor="accent4" w:themeTint="99"/>
        <w:insideV w:val="single" w:sz="2" w:space="0" w:color="C1ECEA" w:themeColor="accent4" w:themeTint="99"/>
      </w:tblBorders>
    </w:tblPr>
    <w:tblStylePr w:type="firstRow">
      <w:rPr>
        <w:b/>
        <w:bCs/>
      </w:rPr>
      <w:tblPr/>
      <w:tcPr>
        <w:tcBorders>
          <w:top w:val="nil"/>
          <w:bottom w:val="single" w:sz="12" w:space="0" w:color="C1ECEA" w:themeColor="accent4" w:themeTint="99"/>
          <w:insideH w:val="nil"/>
          <w:insideV w:val="nil"/>
        </w:tcBorders>
        <w:shd w:val="clear" w:color="auto" w:fill="FFFFFF" w:themeFill="background1"/>
      </w:tcPr>
    </w:tblStylePr>
    <w:tblStylePr w:type="lastRow">
      <w:rPr>
        <w:b/>
        <w:bCs/>
      </w:rPr>
      <w:tblPr/>
      <w:tcPr>
        <w:tcBorders>
          <w:top w:val="double" w:sz="2" w:space="0" w:color="C1EC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sz="2" w:space="0" w:color="EDCBCD" w:themeColor="accent5" w:themeTint="99"/>
        <w:bottom w:val="single" w:sz="2" w:space="0" w:color="EDCBCD" w:themeColor="accent5" w:themeTint="99"/>
        <w:insideH w:val="single" w:sz="2" w:space="0" w:color="EDCBCD" w:themeColor="accent5" w:themeTint="99"/>
        <w:insideV w:val="single" w:sz="2" w:space="0" w:color="EDCBCD" w:themeColor="accent5" w:themeTint="99"/>
      </w:tblBorders>
    </w:tblPr>
    <w:tblStylePr w:type="firstRow">
      <w:rPr>
        <w:b/>
        <w:bCs/>
      </w:rPr>
      <w:tblPr/>
      <w:tcPr>
        <w:tcBorders>
          <w:top w:val="nil"/>
          <w:bottom w:val="single" w:sz="12" w:space="0" w:color="EDCBCD" w:themeColor="accent5" w:themeTint="99"/>
          <w:insideH w:val="nil"/>
          <w:insideV w:val="nil"/>
        </w:tcBorders>
        <w:shd w:val="clear" w:color="auto" w:fill="FFFFFF" w:themeFill="background1"/>
      </w:tcPr>
    </w:tblStylePr>
    <w:tblStylePr w:type="lastRow">
      <w:rPr>
        <w:b/>
        <w:bCs/>
      </w:rPr>
      <w:tblPr/>
      <w:tcPr>
        <w:tcBorders>
          <w:top w:val="double" w:sz="2" w:space="0" w:color="EDCBC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insideV w:val="nil"/>
        </w:tcBorders>
        <w:shd w:val="clear" w:color="auto" w:fill="B3272F" w:themeFill="accent2"/>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insideV w:val="nil"/>
        </w:tcBorders>
        <w:shd w:val="clear" w:color="auto" w:fill="201547" w:themeFill="accent3"/>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insideV w:val="nil"/>
        </w:tcBorders>
        <w:shd w:val="clear" w:color="auto" w:fill="99E0DD" w:themeFill="accent4"/>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insideV w:val="nil"/>
        </w:tcBorders>
        <w:shd w:val="clear" w:color="auto" w:fill="E1A9AC" w:themeFill="accent5"/>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2"/>
      </w:tcPr>
    </w:tblStylePr>
    <w:tblStylePr w:type="band1Vert">
      <w:tblPr/>
      <w:tcPr>
        <w:shd w:val="clear" w:color="auto" w:fill="EA9EA2" w:themeFill="accent2" w:themeFillTint="66"/>
      </w:tcPr>
    </w:tblStylePr>
    <w:tblStylePr w:type="band1Horz">
      <w:tblPr/>
      <w:tcPr>
        <w:shd w:val="clear" w:color="auto" w:fill="EA9EA2"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3"/>
      </w:tcPr>
    </w:tblStylePr>
    <w:tblStylePr w:type="band1Vert">
      <w:tblPr/>
      <w:tcPr>
        <w:shd w:val="clear" w:color="auto" w:fill="917DD8" w:themeFill="accent3" w:themeFillTint="66"/>
      </w:tcPr>
    </w:tblStylePr>
    <w:tblStylePr w:type="band1Horz">
      <w:tblPr/>
      <w:tcPr>
        <w:shd w:val="clear" w:color="auto" w:fill="917DD8"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4"/>
      </w:tcPr>
    </w:tblStylePr>
    <w:tblStylePr w:type="band1Vert">
      <w:tblPr/>
      <w:tcPr>
        <w:shd w:val="clear" w:color="auto" w:fill="D6F2F1" w:themeFill="accent4" w:themeFillTint="66"/>
      </w:tcPr>
    </w:tblStylePr>
    <w:tblStylePr w:type="band1Horz">
      <w:tblPr/>
      <w:tcPr>
        <w:shd w:val="clear" w:color="auto" w:fill="D6F2F1"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A9A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A9A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A9A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A9AC" w:themeFill="accent5"/>
      </w:tcPr>
    </w:tblStylePr>
    <w:tblStylePr w:type="band1Vert">
      <w:tblPr/>
      <w:tcPr>
        <w:shd w:val="clear" w:color="auto" w:fill="F3DCDD" w:themeFill="accent5" w:themeFillTint="66"/>
      </w:tcPr>
    </w:tblStylePr>
    <w:tblStylePr w:type="band1Horz">
      <w:tblPr/>
      <w:tcPr>
        <w:shd w:val="clear" w:color="auto" w:fill="F3DCDD"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6Colorful-Accent3">
    <w:name w:val="Grid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6Colorful-Accent4">
    <w:name w:val="Grid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6Colorful-Accent5">
    <w:name w:val="Grid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6Colo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rful-Accent2">
    <w:name w:val="Grid Table 7 Colorful Accent 2"/>
    <w:basedOn w:val="TableNormal"/>
    <w:uiPriority w:val="52"/>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7Colorful-Accent3">
    <w:name w:val="Grid Table 7 Colorful Accent 3"/>
    <w:basedOn w:val="TableNormal"/>
    <w:uiPriority w:val="52"/>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7Colorful-Accent4">
    <w:name w:val="Grid Table 7 Colorful Accent 4"/>
    <w:basedOn w:val="TableNormal"/>
    <w:uiPriority w:val="52"/>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7Colorful-Accent5">
    <w:name w:val="Grid Table 7 Colorful Accent 5"/>
    <w:basedOn w:val="TableNormal"/>
    <w:uiPriority w:val="52"/>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7Colo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18" w:space="0" w:color="B3272F" w:themeColor="accent2"/>
          <w:right w:val="single" w:sz="8" w:space="0" w:color="B3272F" w:themeColor="accent2"/>
          <w:insideH w:val="nil"/>
          <w:insideV w:val="single" w:sz="8" w:space="0" w:color="B3272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insideH w:val="nil"/>
          <w:insideV w:val="single" w:sz="8" w:space="0" w:color="B3272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shd w:val="clear" w:color="auto" w:fill="F2C3C6" w:themeFill="accent2" w:themeFillTint="3F"/>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shd w:val="clear" w:color="auto" w:fill="F2C3C6" w:themeFill="accent2" w:themeFillTint="3F"/>
      </w:tcPr>
    </w:tblStylePr>
    <w:tblStylePr w:type="band2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18" w:space="0" w:color="201547" w:themeColor="accent3"/>
          <w:right w:val="single" w:sz="8" w:space="0" w:color="201547" w:themeColor="accent3"/>
          <w:insideH w:val="nil"/>
          <w:insideV w:val="single" w:sz="8" w:space="0" w:color="20154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insideH w:val="nil"/>
          <w:insideV w:val="single" w:sz="8" w:space="0" w:color="20154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shd w:val="clear" w:color="auto" w:fill="BBAFE7" w:themeFill="accent3" w:themeFillTint="3F"/>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shd w:val="clear" w:color="auto" w:fill="BBAFE7" w:themeFill="accent3" w:themeFillTint="3F"/>
      </w:tcPr>
    </w:tblStylePr>
    <w:tblStylePr w:type="band2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18" w:space="0" w:color="99E0DD" w:themeColor="accent4"/>
          <w:right w:val="single" w:sz="8" w:space="0" w:color="99E0DD" w:themeColor="accent4"/>
          <w:insideH w:val="nil"/>
          <w:insideV w:val="single" w:sz="8" w:space="0" w:color="99E0D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insideH w:val="nil"/>
          <w:insideV w:val="single" w:sz="8" w:space="0" w:color="99E0D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shd w:val="clear" w:color="auto" w:fill="E5F7F6" w:themeFill="accent4" w:themeFillTint="3F"/>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shd w:val="clear" w:color="auto" w:fill="E5F7F6" w:themeFill="accent4" w:themeFillTint="3F"/>
      </w:tcPr>
    </w:tblStylePr>
    <w:tblStylePr w:type="band2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18" w:space="0" w:color="E1A9AC" w:themeColor="accent5"/>
          <w:right w:val="single" w:sz="8" w:space="0" w:color="E1A9AC" w:themeColor="accent5"/>
          <w:insideH w:val="nil"/>
          <w:insideV w:val="single" w:sz="8" w:space="0" w:color="E1A9A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insideH w:val="nil"/>
          <w:insideV w:val="single" w:sz="8" w:space="0" w:color="E1A9A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shd w:val="clear" w:color="auto" w:fill="F7E9EA" w:themeFill="accent5" w:themeFillTint="3F"/>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shd w:val="clear" w:color="auto" w:fill="F7E9EA" w:themeFill="accent5" w:themeFillTint="3F"/>
      </w:tcPr>
    </w:tblStylePr>
    <w:tblStylePr w:type="band2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pPr>
        <w:spacing w:before="0" w:after="0" w:line="240" w:lineRule="auto"/>
      </w:pPr>
      <w:rPr>
        <w:b/>
        <w:bCs/>
        <w:color w:val="FFFFFF" w:themeColor="background1"/>
      </w:rPr>
      <w:tblPr/>
      <w:tcPr>
        <w:shd w:val="clear" w:color="auto" w:fill="B3272F" w:themeFill="accent2"/>
      </w:tcPr>
    </w:tblStylePr>
    <w:tblStylePr w:type="lastRow">
      <w:pPr>
        <w:spacing w:before="0" w:after="0" w:line="240" w:lineRule="auto"/>
      </w:pPr>
      <w:rPr>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tcBorders>
      </w:tcPr>
    </w:tblStylePr>
    <w:tblStylePr w:type="firstCol">
      <w:rPr>
        <w:b/>
        <w:bCs/>
      </w:rPr>
    </w:tblStylePr>
    <w:tblStylePr w:type="lastCol">
      <w:rPr>
        <w:b/>
        <w:bCs/>
      </w:r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pPr>
        <w:spacing w:before="0" w:after="0" w:line="240" w:lineRule="auto"/>
      </w:pPr>
      <w:rPr>
        <w:b/>
        <w:bCs/>
        <w:color w:val="FFFFFF" w:themeColor="background1"/>
      </w:rPr>
      <w:tblPr/>
      <w:tcPr>
        <w:shd w:val="clear" w:color="auto" w:fill="201547" w:themeFill="accent3"/>
      </w:tcPr>
    </w:tblStylePr>
    <w:tblStylePr w:type="lastRow">
      <w:pPr>
        <w:spacing w:before="0" w:after="0" w:line="240" w:lineRule="auto"/>
      </w:pPr>
      <w:rPr>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tcBorders>
      </w:tcPr>
    </w:tblStylePr>
    <w:tblStylePr w:type="firstCol">
      <w:rPr>
        <w:b/>
        <w:bCs/>
      </w:rPr>
    </w:tblStylePr>
    <w:tblStylePr w:type="lastCol">
      <w:rPr>
        <w:b/>
        <w:bCs/>
      </w:r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pPr>
        <w:spacing w:before="0" w:after="0" w:line="240" w:lineRule="auto"/>
      </w:pPr>
      <w:rPr>
        <w:b/>
        <w:bCs/>
        <w:color w:val="FFFFFF" w:themeColor="background1"/>
      </w:rPr>
      <w:tblPr/>
      <w:tcPr>
        <w:shd w:val="clear" w:color="auto" w:fill="99E0DD" w:themeFill="accent4"/>
      </w:tcPr>
    </w:tblStylePr>
    <w:tblStylePr w:type="lastRow">
      <w:pPr>
        <w:spacing w:before="0" w:after="0" w:line="240" w:lineRule="auto"/>
      </w:pPr>
      <w:rPr>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tcBorders>
      </w:tcPr>
    </w:tblStylePr>
    <w:tblStylePr w:type="firstCol">
      <w:rPr>
        <w:b/>
        <w:bCs/>
      </w:rPr>
    </w:tblStylePr>
    <w:tblStylePr w:type="lastCol">
      <w:rPr>
        <w:b/>
        <w:bCs/>
      </w:r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pPr>
        <w:spacing w:before="0" w:after="0" w:line="240" w:lineRule="auto"/>
      </w:pPr>
      <w:rPr>
        <w:b/>
        <w:bCs/>
        <w:color w:val="FFFFFF" w:themeColor="background1"/>
      </w:rPr>
      <w:tblPr/>
      <w:tcPr>
        <w:shd w:val="clear" w:color="auto" w:fill="E1A9AC" w:themeFill="accent5"/>
      </w:tcPr>
    </w:tblStylePr>
    <w:tblStylePr w:type="lastRow">
      <w:pPr>
        <w:spacing w:before="0" w:after="0" w:line="240" w:lineRule="auto"/>
      </w:pPr>
      <w:rPr>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tcBorders>
      </w:tcPr>
    </w:tblStylePr>
    <w:tblStylePr w:type="firstCol">
      <w:rPr>
        <w:b/>
        <w:bCs/>
      </w:rPr>
    </w:tblStylePr>
    <w:tblStylePr w:type="lastCol">
      <w:rPr>
        <w:b/>
        <w:bCs/>
      </w:r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851D23" w:themeColor="accent2" w:themeShade="BF"/>
    </w:rPr>
    <w:tblPr>
      <w:tblStyleRowBandSize w:val="1"/>
      <w:tblStyleColBandSize w:val="1"/>
      <w:tblBorders>
        <w:top w:val="single" w:sz="8" w:space="0" w:color="B3272F" w:themeColor="accent2"/>
        <w:bottom w:val="single" w:sz="8" w:space="0" w:color="B3272F" w:themeColor="accent2"/>
      </w:tblBorders>
    </w:tblPr>
    <w:tblStylePr w:type="fir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la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left w:val="nil"/>
          <w:right w:val="nil"/>
          <w:insideH w:val="nil"/>
          <w:insideV w:val="nil"/>
        </w:tcBorders>
        <w:shd w:val="clear" w:color="auto" w:fill="F2C3C6" w:themeFill="accent2" w:themeFillTint="3F"/>
      </w:tcPr>
    </w:tblStylePr>
  </w:style>
  <w:style w:type="table" w:styleId="LightShading-Accent3">
    <w:name w:val="Light Shading Accent 3"/>
    <w:basedOn w:val="TableNormal"/>
    <w:uiPriority w:val="60"/>
    <w:semiHidden/>
    <w:rsid w:val="0021343A"/>
    <w:pPr>
      <w:spacing w:line="240" w:lineRule="auto"/>
    </w:pPr>
    <w:rPr>
      <w:color w:val="170F34" w:themeColor="accent3" w:themeShade="BF"/>
    </w:rPr>
    <w:tblPr>
      <w:tblStyleRowBandSize w:val="1"/>
      <w:tblStyleColBandSize w:val="1"/>
      <w:tblBorders>
        <w:top w:val="single" w:sz="8" w:space="0" w:color="201547" w:themeColor="accent3"/>
        <w:bottom w:val="single" w:sz="8" w:space="0" w:color="201547" w:themeColor="accent3"/>
      </w:tblBorders>
    </w:tblPr>
    <w:tblStylePr w:type="fir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la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left w:val="nil"/>
          <w:right w:val="nil"/>
          <w:insideH w:val="nil"/>
          <w:insideV w:val="nil"/>
        </w:tcBorders>
        <w:shd w:val="clear" w:color="auto" w:fill="BBAFE7" w:themeFill="accent3" w:themeFillTint="3F"/>
      </w:tcPr>
    </w:tblStylePr>
  </w:style>
  <w:style w:type="table" w:styleId="LightShading-Accent4">
    <w:name w:val="Light Shading Accent 4"/>
    <w:basedOn w:val="TableNormal"/>
    <w:uiPriority w:val="60"/>
    <w:semiHidden/>
    <w:rsid w:val="0021343A"/>
    <w:pPr>
      <w:spacing w:line="240" w:lineRule="auto"/>
    </w:pPr>
    <w:rPr>
      <w:color w:val="50CAC4" w:themeColor="accent4" w:themeShade="BF"/>
    </w:rPr>
    <w:tblPr>
      <w:tblStyleRowBandSize w:val="1"/>
      <w:tblStyleColBandSize w:val="1"/>
      <w:tblBorders>
        <w:top w:val="single" w:sz="8" w:space="0" w:color="99E0DD" w:themeColor="accent4"/>
        <w:bottom w:val="single" w:sz="8" w:space="0" w:color="99E0DD" w:themeColor="accent4"/>
      </w:tblBorders>
    </w:tblPr>
    <w:tblStylePr w:type="fir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la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left w:val="nil"/>
          <w:right w:val="nil"/>
          <w:insideH w:val="nil"/>
          <w:insideV w:val="nil"/>
        </w:tcBorders>
        <w:shd w:val="clear" w:color="auto" w:fill="E5F7F6" w:themeFill="accent4" w:themeFillTint="3F"/>
      </w:tcPr>
    </w:tblStylePr>
  </w:style>
  <w:style w:type="table" w:styleId="LightShading-Accent5">
    <w:name w:val="Light Shading Accent 5"/>
    <w:basedOn w:val="TableNormal"/>
    <w:uiPriority w:val="60"/>
    <w:semiHidden/>
    <w:rsid w:val="0021343A"/>
    <w:pPr>
      <w:spacing w:line="240" w:lineRule="auto"/>
    </w:pPr>
    <w:rPr>
      <w:color w:val="C75F64" w:themeColor="accent5" w:themeShade="BF"/>
    </w:rPr>
    <w:tblPr>
      <w:tblStyleRowBandSize w:val="1"/>
      <w:tblStyleColBandSize w:val="1"/>
      <w:tblBorders>
        <w:top w:val="single" w:sz="8" w:space="0" w:color="E1A9AC" w:themeColor="accent5"/>
        <w:bottom w:val="single" w:sz="8" w:space="0" w:color="E1A9AC" w:themeColor="accent5"/>
      </w:tblBorders>
    </w:tblPr>
    <w:tblStylePr w:type="fir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la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left w:val="nil"/>
          <w:right w:val="nil"/>
          <w:insideH w:val="nil"/>
          <w:insideV w:val="nil"/>
        </w:tcBorders>
        <w:shd w:val="clear" w:color="auto" w:fill="F7E9EA"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DF6F75" w:themeColor="accent2" w:themeTint="99"/>
        </w:tcBorders>
      </w:tcPr>
    </w:tblStylePr>
    <w:tblStylePr w:type="lastRow">
      <w:rPr>
        <w:b/>
        <w:bCs/>
      </w:rPr>
      <w:tblPr/>
      <w:tcPr>
        <w:tcBorders>
          <w:top w:val="sing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5B3DC5" w:themeColor="accent3" w:themeTint="99"/>
        </w:tcBorders>
      </w:tcPr>
    </w:tblStylePr>
    <w:tblStylePr w:type="lastRow">
      <w:rPr>
        <w:b/>
        <w:bCs/>
      </w:rPr>
      <w:tblPr/>
      <w:tcPr>
        <w:tcBorders>
          <w:top w:val="sing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1ECEA" w:themeColor="accent4" w:themeTint="99"/>
        </w:tcBorders>
      </w:tcPr>
    </w:tblStylePr>
    <w:tblStylePr w:type="lastRow">
      <w:rPr>
        <w:b/>
        <w:bCs/>
      </w:rPr>
      <w:tblPr/>
      <w:tcPr>
        <w:tcBorders>
          <w:top w:val="sing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EDCBCD" w:themeColor="accent5" w:themeTint="99"/>
        </w:tcBorders>
      </w:tcPr>
    </w:tblStylePr>
    <w:tblStylePr w:type="lastRow">
      <w:rPr>
        <w:b/>
        <w:bCs/>
      </w:rPr>
      <w:tblPr/>
      <w:tcPr>
        <w:tcBorders>
          <w:top w:val="sing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sz="4" w:space="0" w:color="DF6F75" w:themeColor="accent2" w:themeTint="99"/>
        <w:bottom w:val="single" w:sz="4" w:space="0" w:color="DF6F75" w:themeColor="accent2" w:themeTint="99"/>
        <w:insideH w:val="single" w:sz="4" w:space="0" w:color="DF6F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sz="4" w:space="0" w:color="5B3DC5" w:themeColor="accent3" w:themeTint="99"/>
        <w:bottom w:val="single" w:sz="4" w:space="0" w:color="5B3DC5" w:themeColor="accent3" w:themeTint="99"/>
        <w:insideH w:val="single" w:sz="4" w:space="0" w:color="5B3D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sz="4" w:space="0" w:color="C1ECEA" w:themeColor="accent4" w:themeTint="99"/>
        <w:bottom w:val="single" w:sz="4" w:space="0" w:color="C1ECEA" w:themeColor="accent4" w:themeTint="99"/>
        <w:insideH w:val="single" w:sz="4" w:space="0" w:color="C1EC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sz="4" w:space="0" w:color="EDCBCD" w:themeColor="accent5" w:themeTint="99"/>
        <w:bottom w:val="single" w:sz="4" w:space="0" w:color="EDCBCD" w:themeColor="accent5" w:themeTint="99"/>
        <w:insideH w:val="single" w:sz="4" w:space="0" w:color="EDCBC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sz="4" w:space="0" w:color="B3272F" w:themeColor="accent2"/>
        <w:left w:val="single" w:sz="4" w:space="0" w:color="B3272F" w:themeColor="accent2"/>
        <w:bottom w:val="single" w:sz="4" w:space="0" w:color="B3272F" w:themeColor="accent2"/>
        <w:right w:val="single" w:sz="4" w:space="0" w:color="B3272F" w:themeColor="accent2"/>
      </w:tblBorders>
    </w:tblPr>
    <w:tblStylePr w:type="firstRow">
      <w:rPr>
        <w:b/>
        <w:bCs/>
        <w:color w:val="FFFFFF" w:themeColor="background1"/>
      </w:rPr>
      <w:tblPr/>
      <w:tcPr>
        <w:shd w:val="clear" w:color="auto" w:fill="B3272F" w:themeFill="accent2"/>
      </w:tcPr>
    </w:tblStylePr>
    <w:tblStylePr w:type="lastRow">
      <w:rPr>
        <w:b/>
        <w:bCs/>
      </w:rPr>
      <w:tblPr/>
      <w:tcPr>
        <w:tcBorders>
          <w:top w:val="double" w:sz="4" w:space="0" w:color="B3272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2"/>
          <w:right w:val="single" w:sz="4" w:space="0" w:color="B3272F" w:themeColor="accent2"/>
        </w:tcBorders>
      </w:tcPr>
    </w:tblStylePr>
    <w:tblStylePr w:type="band1Horz">
      <w:tblPr/>
      <w:tcPr>
        <w:tcBorders>
          <w:top w:val="single" w:sz="4" w:space="0" w:color="B3272F" w:themeColor="accent2"/>
          <w:bottom w:val="single" w:sz="4" w:space="0" w:color="B3272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2"/>
          <w:left w:val="nil"/>
        </w:tcBorders>
      </w:tcPr>
    </w:tblStylePr>
    <w:tblStylePr w:type="swCell">
      <w:tblPr/>
      <w:tcPr>
        <w:tcBorders>
          <w:top w:val="double" w:sz="4" w:space="0" w:color="B3272F" w:themeColor="accent2"/>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sz="4" w:space="0" w:color="201547" w:themeColor="accent3"/>
        <w:left w:val="single" w:sz="4" w:space="0" w:color="201547" w:themeColor="accent3"/>
        <w:bottom w:val="single" w:sz="4" w:space="0" w:color="201547" w:themeColor="accent3"/>
        <w:right w:val="single" w:sz="4" w:space="0" w:color="201547" w:themeColor="accent3"/>
      </w:tblBorders>
    </w:tblPr>
    <w:tblStylePr w:type="firstRow">
      <w:rPr>
        <w:b/>
        <w:bCs/>
        <w:color w:val="FFFFFF" w:themeColor="background1"/>
      </w:rPr>
      <w:tblPr/>
      <w:tcPr>
        <w:shd w:val="clear" w:color="auto" w:fill="201547" w:themeFill="accent3"/>
      </w:tcPr>
    </w:tblStylePr>
    <w:tblStylePr w:type="lastRow">
      <w:rPr>
        <w:b/>
        <w:bCs/>
      </w:rPr>
      <w:tblPr/>
      <w:tcPr>
        <w:tcBorders>
          <w:top w:val="double" w:sz="4" w:space="0" w:color="2015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3"/>
          <w:right w:val="single" w:sz="4" w:space="0" w:color="201547" w:themeColor="accent3"/>
        </w:tcBorders>
      </w:tcPr>
    </w:tblStylePr>
    <w:tblStylePr w:type="band1Horz">
      <w:tblPr/>
      <w:tcPr>
        <w:tcBorders>
          <w:top w:val="single" w:sz="4" w:space="0" w:color="201547" w:themeColor="accent3"/>
          <w:bottom w:val="single" w:sz="4" w:space="0" w:color="2015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3"/>
          <w:left w:val="nil"/>
        </w:tcBorders>
      </w:tcPr>
    </w:tblStylePr>
    <w:tblStylePr w:type="swCell">
      <w:tblPr/>
      <w:tcPr>
        <w:tcBorders>
          <w:top w:val="double" w:sz="4" w:space="0" w:color="201547" w:themeColor="accent3"/>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sz="4" w:space="0" w:color="99E0DD" w:themeColor="accent4"/>
        <w:left w:val="single" w:sz="4" w:space="0" w:color="99E0DD" w:themeColor="accent4"/>
        <w:bottom w:val="single" w:sz="4" w:space="0" w:color="99E0DD" w:themeColor="accent4"/>
        <w:right w:val="single" w:sz="4" w:space="0" w:color="99E0DD" w:themeColor="accent4"/>
      </w:tblBorders>
    </w:tblPr>
    <w:tblStylePr w:type="firstRow">
      <w:rPr>
        <w:b/>
        <w:bCs/>
        <w:color w:val="FFFFFF" w:themeColor="background1"/>
      </w:rPr>
      <w:tblPr/>
      <w:tcPr>
        <w:shd w:val="clear" w:color="auto" w:fill="99E0DD" w:themeFill="accent4"/>
      </w:tcPr>
    </w:tblStylePr>
    <w:tblStylePr w:type="lastRow">
      <w:rPr>
        <w:b/>
        <w:bCs/>
      </w:rPr>
      <w:tblPr/>
      <w:tcPr>
        <w:tcBorders>
          <w:top w:val="double" w:sz="4" w:space="0" w:color="99E0D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4"/>
          <w:right w:val="single" w:sz="4" w:space="0" w:color="99E0DD" w:themeColor="accent4"/>
        </w:tcBorders>
      </w:tcPr>
    </w:tblStylePr>
    <w:tblStylePr w:type="band1Horz">
      <w:tblPr/>
      <w:tcPr>
        <w:tcBorders>
          <w:top w:val="single" w:sz="4" w:space="0" w:color="99E0DD" w:themeColor="accent4"/>
          <w:bottom w:val="single" w:sz="4" w:space="0" w:color="99E0D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4"/>
          <w:left w:val="nil"/>
        </w:tcBorders>
      </w:tcPr>
    </w:tblStylePr>
    <w:tblStylePr w:type="swCell">
      <w:tblPr/>
      <w:tcPr>
        <w:tcBorders>
          <w:top w:val="double" w:sz="4" w:space="0" w:color="99E0DD" w:themeColor="accent4"/>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sz="4" w:space="0" w:color="E1A9AC" w:themeColor="accent5"/>
        <w:left w:val="single" w:sz="4" w:space="0" w:color="E1A9AC" w:themeColor="accent5"/>
        <w:bottom w:val="single" w:sz="4" w:space="0" w:color="E1A9AC" w:themeColor="accent5"/>
        <w:right w:val="single" w:sz="4" w:space="0" w:color="E1A9AC" w:themeColor="accent5"/>
      </w:tblBorders>
    </w:tblPr>
    <w:tblStylePr w:type="firstRow">
      <w:rPr>
        <w:b/>
        <w:bCs/>
        <w:color w:val="FFFFFF" w:themeColor="background1"/>
      </w:rPr>
      <w:tblPr/>
      <w:tcPr>
        <w:shd w:val="clear" w:color="auto" w:fill="E1A9AC" w:themeFill="accent5"/>
      </w:tcPr>
    </w:tblStylePr>
    <w:tblStylePr w:type="lastRow">
      <w:rPr>
        <w:b/>
        <w:bCs/>
      </w:rPr>
      <w:tblPr/>
      <w:tcPr>
        <w:tcBorders>
          <w:top w:val="double" w:sz="4" w:space="0" w:color="E1A9A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A9AC" w:themeColor="accent5"/>
          <w:right w:val="single" w:sz="4" w:space="0" w:color="E1A9AC" w:themeColor="accent5"/>
        </w:tcBorders>
      </w:tcPr>
    </w:tblStylePr>
    <w:tblStylePr w:type="band1Horz">
      <w:tblPr/>
      <w:tcPr>
        <w:tcBorders>
          <w:top w:val="single" w:sz="4" w:space="0" w:color="E1A9AC" w:themeColor="accent5"/>
          <w:bottom w:val="single" w:sz="4" w:space="0" w:color="E1A9A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A9AC" w:themeColor="accent5"/>
          <w:left w:val="nil"/>
        </w:tcBorders>
      </w:tcPr>
    </w:tblStylePr>
    <w:tblStylePr w:type="swCell">
      <w:tblPr/>
      <w:tcPr>
        <w:tcBorders>
          <w:top w:val="double" w:sz="4" w:space="0" w:color="E1A9AC" w:themeColor="accent5"/>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tcBorders>
        <w:shd w:val="clear" w:color="auto" w:fill="B3272F" w:themeFill="accent2"/>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tcBorders>
        <w:shd w:val="clear" w:color="auto" w:fill="201547" w:themeFill="accent3"/>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tcBorders>
        <w:shd w:val="clear" w:color="auto" w:fill="99E0DD" w:themeFill="accent4"/>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tcBorders>
        <w:shd w:val="clear" w:color="auto" w:fill="E1A9AC" w:themeFill="accent5"/>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sz="24" w:space="0" w:color="B3272F" w:themeColor="accent2"/>
        <w:left w:val="single" w:sz="24" w:space="0" w:color="B3272F" w:themeColor="accent2"/>
        <w:bottom w:val="single" w:sz="24" w:space="0" w:color="B3272F" w:themeColor="accent2"/>
        <w:right w:val="single" w:sz="24" w:space="0" w:color="B3272F" w:themeColor="accent2"/>
      </w:tblBorders>
    </w:tblPr>
    <w:tcPr>
      <w:shd w:val="clear" w:color="auto" w:fill="B3272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sz="24" w:space="0" w:color="201547" w:themeColor="accent3"/>
        <w:left w:val="single" w:sz="24" w:space="0" w:color="201547" w:themeColor="accent3"/>
        <w:bottom w:val="single" w:sz="24" w:space="0" w:color="201547" w:themeColor="accent3"/>
        <w:right w:val="single" w:sz="24" w:space="0" w:color="201547" w:themeColor="accent3"/>
      </w:tblBorders>
    </w:tblPr>
    <w:tcPr>
      <w:shd w:val="clear" w:color="auto" w:fill="20154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sz="24" w:space="0" w:color="99E0DD" w:themeColor="accent4"/>
        <w:left w:val="single" w:sz="24" w:space="0" w:color="99E0DD" w:themeColor="accent4"/>
        <w:bottom w:val="single" w:sz="24" w:space="0" w:color="99E0DD" w:themeColor="accent4"/>
        <w:right w:val="single" w:sz="24" w:space="0" w:color="99E0DD" w:themeColor="accent4"/>
      </w:tblBorders>
    </w:tblPr>
    <w:tcPr>
      <w:shd w:val="clear" w:color="auto" w:fill="99E0D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sz="24" w:space="0" w:color="E1A9AC" w:themeColor="accent5"/>
        <w:left w:val="single" w:sz="24" w:space="0" w:color="E1A9AC" w:themeColor="accent5"/>
        <w:bottom w:val="single" w:sz="24" w:space="0" w:color="E1A9AC" w:themeColor="accent5"/>
        <w:right w:val="single" w:sz="24" w:space="0" w:color="E1A9AC" w:themeColor="accent5"/>
      </w:tblBorders>
    </w:tblPr>
    <w:tcPr>
      <w:shd w:val="clear" w:color="auto" w:fill="E1A9A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B3272F" w:themeColor="accent2"/>
        <w:bottom w:val="single" w:sz="4" w:space="0" w:color="B3272F" w:themeColor="accent2"/>
      </w:tblBorders>
    </w:tblPr>
    <w:tblStylePr w:type="firstRow">
      <w:rPr>
        <w:b/>
        <w:bCs/>
      </w:rPr>
      <w:tblPr/>
      <w:tcPr>
        <w:tcBorders>
          <w:bottom w:val="single" w:sz="4" w:space="0" w:color="B3272F" w:themeColor="accent2"/>
        </w:tcBorders>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6Colorful-Accent3">
    <w:name w:val="List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201547" w:themeColor="accent3"/>
        <w:bottom w:val="single" w:sz="4" w:space="0" w:color="201547" w:themeColor="accent3"/>
      </w:tblBorders>
    </w:tblPr>
    <w:tblStylePr w:type="firstRow">
      <w:rPr>
        <w:b/>
        <w:bCs/>
      </w:rPr>
      <w:tblPr/>
      <w:tcPr>
        <w:tcBorders>
          <w:bottom w:val="single" w:sz="4" w:space="0" w:color="201547" w:themeColor="accent3"/>
        </w:tcBorders>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6Colorful-Accent4">
    <w:name w:val="List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99E0DD" w:themeColor="accent4"/>
        <w:bottom w:val="single" w:sz="4" w:space="0" w:color="99E0DD" w:themeColor="accent4"/>
      </w:tblBorders>
    </w:tblPr>
    <w:tblStylePr w:type="firstRow">
      <w:rPr>
        <w:b/>
        <w:bCs/>
      </w:rPr>
      <w:tblPr/>
      <w:tcPr>
        <w:tcBorders>
          <w:bottom w:val="single" w:sz="4" w:space="0" w:color="99E0DD" w:themeColor="accent4"/>
        </w:tcBorders>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6Colorful-Accent5">
    <w:name w:val="List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1A9AC" w:themeColor="accent5"/>
        <w:bottom w:val="single" w:sz="4" w:space="0" w:color="E1A9AC" w:themeColor="accent5"/>
      </w:tblBorders>
    </w:tblPr>
    <w:tblStylePr w:type="firstRow">
      <w:rPr>
        <w:b/>
        <w:bCs/>
      </w:rPr>
      <w:tblPr/>
      <w:tcPr>
        <w:tcBorders>
          <w:bottom w:val="single" w:sz="4" w:space="0" w:color="E1A9AC" w:themeColor="accent5"/>
        </w:tcBorders>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6Colo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1343A"/>
    <w:pPr>
      <w:spacing w:line="240" w:lineRule="auto"/>
    </w:pPr>
    <w:rPr>
      <w:color w:val="851D2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2"/>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1343A"/>
    <w:pPr>
      <w:spacing w:line="240" w:lineRule="auto"/>
    </w:pPr>
    <w:rPr>
      <w:color w:val="170F3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3"/>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1343A"/>
    <w:pPr>
      <w:spacing w:line="240" w:lineRule="auto"/>
    </w:pPr>
    <w:rPr>
      <w:color w:val="50CAC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4"/>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1343A"/>
    <w:pPr>
      <w:spacing w:line="240" w:lineRule="auto"/>
    </w:pPr>
    <w:rPr>
      <w:color w:val="C75F6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A9A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A9A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A9A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A9AC" w:themeColor="accent5"/>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insideV w:val="single" w:sz="8" w:space="0" w:color="D74B52" w:themeColor="accent2" w:themeTint="BF"/>
      </w:tblBorders>
    </w:tblPr>
    <w:tcPr>
      <w:shd w:val="clear" w:color="auto" w:fill="F2C3C6" w:themeFill="accent2" w:themeFillTint="3F"/>
    </w:tcPr>
    <w:tblStylePr w:type="firstRow">
      <w:rPr>
        <w:b/>
        <w:bCs/>
      </w:rPr>
    </w:tblStylePr>
    <w:tblStylePr w:type="lastRow">
      <w:rPr>
        <w:b/>
        <w:bCs/>
      </w:rPr>
      <w:tblPr/>
      <w:tcPr>
        <w:tcBorders>
          <w:top w:val="single" w:sz="18" w:space="0" w:color="D74B52" w:themeColor="accent2" w:themeTint="BF"/>
        </w:tcBorders>
      </w:tcPr>
    </w:tblStylePr>
    <w:tblStylePr w:type="firstCol">
      <w:rPr>
        <w:b/>
        <w:bCs/>
      </w:rPr>
    </w:tblStylePr>
    <w:tblStylePr w:type="lastCol">
      <w:rPr>
        <w:b/>
        <w:bCs/>
      </w:r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insideV w:val="single" w:sz="8" w:space="0" w:color="442D97" w:themeColor="accent3" w:themeTint="BF"/>
      </w:tblBorders>
    </w:tblPr>
    <w:tcPr>
      <w:shd w:val="clear" w:color="auto" w:fill="BBAFE7" w:themeFill="accent3" w:themeFillTint="3F"/>
    </w:tcPr>
    <w:tblStylePr w:type="firstRow">
      <w:rPr>
        <w:b/>
        <w:bCs/>
      </w:rPr>
    </w:tblStylePr>
    <w:tblStylePr w:type="lastRow">
      <w:rPr>
        <w:b/>
        <w:bCs/>
      </w:rPr>
      <w:tblPr/>
      <w:tcPr>
        <w:tcBorders>
          <w:top w:val="single" w:sz="18" w:space="0" w:color="442D97" w:themeColor="accent3" w:themeTint="BF"/>
        </w:tcBorders>
      </w:tcPr>
    </w:tblStylePr>
    <w:tblStylePr w:type="firstCol">
      <w:rPr>
        <w:b/>
        <w:bCs/>
      </w:rPr>
    </w:tblStylePr>
    <w:tblStylePr w:type="lastCol">
      <w:rPr>
        <w:b/>
        <w:bCs/>
      </w:r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insideV w:val="single" w:sz="8" w:space="0" w:color="B2E7E5" w:themeColor="accent4" w:themeTint="BF"/>
      </w:tblBorders>
    </w:tblPr>
    <w:tcPr>
      <w:shd w:val="clear" w:color="auto" w:fill="E5F7F6" w:themeFill="accent4" w:themeFillTint="3F"/>
    </w:tcPr>
    <w:tblStylePr w:type="firstRow">
      <w:rPr>
        <w:b/>
        <w:bCs/>
      </w:rPr>
    </w:tblStylePr>
    <w:tblStylePr w:type="lastRow">
      <w:rPr>
        <w:b/>
        <w:bCs/>
      </w:rPr>
      <w:tblPr/>
      <w:tcPr>
        <w:tcBorders>
          <w:top w:val="single" w:sz="18" w:space="0" w:color="B2E7E5" w:themeColor="accent4" w:themeTint="BF"/>
        </w:tcBorders>
      </w:tcPr>
    </w:tblStylePr>
    <w:tblStylePr w:type="firstCol">
      <w:rPr>
        <w:b/>
        <w:bCs/>
      </w:rPr>
    </w:tblStylePr>
    <w:tblStylePr w:type="lastCol">
      <w:rPr>
        <w:b/>
        <w:bCs/>
      </w:r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insideV w:val="single" w:sz="8" w:space="0" w:color="E8BEC0" w:themeColor="accent5" w:themeTint="BF"/>
      </w:tblBorders>
    </w:tblPr>
    <w:tcPr>
      <w:shd w:val="clear" w:color="auto" w:fill="F7E9EA" w:themeFill="accent5" w:themeFillTint="3F"/>
    </w:tcPr>
    <w:tblStylePr w:type="firstRow">
      <w:rPr>
        <w:b/>
        <w:bCs/>
      </w:rPr>
    </w:tblStylePr>
    <w:tblStylePr w:type="lastRow">
      <w:rPr>
        <w:b/>
        <w:bCs/>
      </w:rPr>
      <w:tblPr/>
      <w:tcPr>
        <w:tcBorders>
          <w:top w:val="single" w:sz="18" w:space="0" w:color="E8BEC0" w:themeColor="accent5" w:themeTint="BF"/>
        </w:tcBorders>
      </w:tcPr>
    </w:tblStylePr>
    <w:tblStylePr w:type="firstCol">
      <w:rPr>
        <w:b/>
        <w:bCs/>
      </w:rPr>
    </w:tblStylePr>
    <w:tblStylePr w:type="lastCol">
      <w:rPr>
        <w:b/>
        <w:bCs/>
      </w:r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cPr>
      <w:shd w:val="clear" w:color="auto" w:fill="F2C3C6" w:themeFill="accent2" w:themeFillTint="3F"/>
    </w:tcPr>
    <w:tblStylePr w:type="firstRow">
      <w:rPr>
        <w:b/>
        <w:bCs/>
        <w:color w:val="363534" w:themeColor="text1"/>
      </w:rPr>
      <w:tblPr/>
      <w:tcPr>
        <w:shd w:val="clear" w:color="auto" w:fill="FAE7E8"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4CED0" w:themeFill="accent2" w:themeFillTint="33"/>
      </w:tcPr>
    </w:tblStylePr>
    <w:tblStylePr w:type="band1Vert">
      <w:tblPr/>
      <w:tcPr>
        <w:shd w:val="clear" w:color="auto" w:fill="E5878C" w:themeFill="accent2" w:themeFillTint="7F"/>
      </w:tcPr>
    </w:tblStylePr>
    <w:tblStylePr w:type="band1Horz">
      <w:tblPr/>
      <w:tcPr>
        <w:tcBorders>
          <w:insideH w:val="single" w:sz="6" w:space="0" w:color="B3272F" w:themeColor="accent2"/>
          <w:insideV w:val="single" w:sz="6" w:space="0" w:color="B3272F" w:themeColor="accent2"/>
        </w:tcBorders>
        <w:shd w:val="clear" w:color="auto" w:fill="E587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cPr>
      <w:shd w:val="clear" w:color="auto" w:fill="BBAFE7" w:themeFill="accent3" w:themeFillTint="3F"/>
    </w:tcPr>
    <w:tblStylePr w:type="firstRow">
      <w:rPr>
        <w:b/>
        <w:bCs/>
        <w:color w:val="363534" w:themeColor="text1"/>
      </w:rPr>
      <w:tblPr/>
      <w:tcPr>
        <w:shd w:val="clear" w:color="auto" w:fill="E4DFF5"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3" w:themeFillTint="33"/>
      </w:tcPr>
    </w:tblStylePr>
    <w:tblStylePr w:type="band1Vert">
      <w:tblPr/>
      <w:tcPr>
        <w:shd w:val="clear" w:color="auto" w:fill="775ECF" w:themeFill="accent3" w:themeFillTint="7F"/>
      </w:tcPr>
    </w:tblStylePr>
    <w:tblStylePr w:type="band1Horz">
      <w:tblPr/>
      <w:tcPr>
        <w:tcBorders>
          <w:insideH w:val="single" w:sz="6" w:space="0" w:color="201547" w:themeColor="accent3"/>
          <w:insideV w:val="single" w:sz="6" w:space="0" w:color="201547" w:themeColor="accent3"/>
        </w:tcBorders>
        <w:shd w:val="clear" w:color="auto" w:fill="775EC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cPr>
      <w:shd w:val="clear" w:color="auto" w:fill="E5F7F6" w:themeFill="accent4" w:themeFillTint="3F"/>
    </w:tcPr>
    <w:tblStylePr w:type="firstRow">
      <w:rPr>
        <w:b/>
        <w:bCs/>
        <w:color w:val="363534" w:themeColor="text1"/>
      </w:rPr>
      <w:tblPr/>
      <w:tcPr>
        <w:shd w:val="clear" w:color="auto" w:fill="F4FCFB"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4" w:themeFillTint="33"/>
      </w:tcPr>
    </w:tblStylePr>
    <w:tblStylePr w:type="band1Vert">
      <w:tblPr/>
      <w:tcPr>
        <w:shd w:val="clear" w:color="auto" w:fill="CCEFEE" w:themeFill="accent4" w:themeFillTint="7F"/>
      </w:tcPr>
    </w:tblStylePr>
    <w:tblStylePr w:type="band1Horz">
      <w:tblPr/>
      <w:tcPr>
        <w:tcBorders>
          <w:insideH w:val="single" w:sz="6" w:space="0" w:color="99E0DD" w:themeColor="accent4"/>
          <w:insideV w:val="single" w:sz="6" w:space="0" w:color="99E0DD" w:themeColor="accent4"/>
        </w:tcBorders>
        <w:shd w:val="clear" w:color="auto" w:fill="CCEFE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cPr>
      <w:shd w:val="clear" w:color="auto" w:fill="F7E9EA" w:themeFill="accent5" w:themeFillTint="3F"/>
    </w:tcPr>
    <w:tblStylePr w:type="firstRow">
      <w:rPr>
        <w:b/>
        <w:bCs/>
        <w:color w:val="363534" w:themeColor="text1"/>
      </w:rPr>
      <w:tblPr/>
      <w:tcPr>
        <w:shd w:val="clear" w:color="auto" w:fill="FCF6F6"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9EDEE" w:themeFill="accent5" w:themeFillTint="33"/>
      </w:tcPr>
    </w:tblStylePr>
    <w:tblStylePr w:type="band1Vert">
      <w:tblPr/>
      <w:tcPr>
        <w:shd w:val="clear" w:color="auto" w:fill="F0D4D5" w:themeFill="accent5" w:themeFillTint="7F"/>
      </w:tcPr>
    </w:tblStylePr>
    <w:tblStylePr w:type="band1Horz">
      <w:tblPr/>
      <w:tcPr>
        <w:tcBorders>
          <w:insideH w:val="single" w:sz="6" w:space="0" w:color="E1A9AC" w:themeColor="accent5"/>
          <w:insideV w:val="single" w:sz="6" w:space="0" w:color="E1A9AC" w:themeColor="accent5"/>
        </w:tcBorders>
        <w:shd w:val="clear" w:color="auto" w:fill="F0D4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E9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A9A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A9A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D4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D4D5"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B3272F"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B3272F"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B3272F" w:themeColor="accent2"/>
        <w:bottom w:val="single" w:sz="8" w:space="0" w:color="B3272F" w:themeColor="accent2"/>
      </w:tblBorders>
    </w:tblPr>
    <w:tblStylePr w:type="firstRow">
      <w:rPr>
        <w:rFonts w:asciiTheme="majorHAnsi" w:eastAsiaTheme="majorEastAsia" w:hAnsiTheme="majorHAnsi" w:cstheme="majorBidi"/>
      </w:rPr>
      <w:tblPr/>
      <w:tcPr>
        <w:tcBorders>
          <w:top w:val="nil"/>
          <w:bottom w:val="single" w:sz="8" w:space="0" w:color="B3272F" w:themeColor="accent2"/>
        </w:tcBorders>
      </w:tcPr>
    </w:tblStylePr>
    <w:tblStylePr w:type="lastRow">
      <w:rPr>
        <w:b/>
        <w:bCs/>
        <w:color w:val="B3272F" w:themeColor="text2"/>
      </w:rPr>
      <w:tblPr/>
      <w:tcPr>
        <w:tcBorders>
          <w:top w:val="single" w:sz="8" w:space="0" w:color="B3272F" w:themeColor="accent2"/>
          <w:bottom w:val="single" w:sz="8" w:space="0" w:color="B3272F" w:themeColor="accent2"/>
        </w:tcBorders>
      </w:tcPr>
    </w:tblStylePr>
    <w:tblStylePr w:type="firstCol">
      <w:rPr>
        <w:b/>
        <w:bCs/>
      </w:rPr>
    </w:tblStylePr>
    <w:tblStylePr w:type="lastCol">
      <w:rPr>
        <w:b/>
        <w:bCs/>
      </w:rPr>
      <w:tblPr/>
      <w:tcPr>
        <w:tcBorders>
          <w:top w:val="single" w:sz="8" w:space="0" w:color="B3272F" w:themeColor="accent2"/>
          <w:bottom w:val="single" w:sz="8" w:space="0" w:color="B3272F" w:themeColor="accent2"/>
        </w:tcBorders>
      </w:tcPr>
    </w:tblStylePr>
    <w:tblStylePr w:type="band1Vert">
      <w:tblPr/>
      <w:tcPr>
        <w:shd w:val="clear" w:color="auto" w:fill="F2C3C6" w:themeFill="accent2" w:themeFillTint="3F"/>
      </w:tcPr>
    </w:tblStylePr>
    <w:tblStylePr w:type="band1Horz">
      <w:tblPr/>
      <w:tcPr>
        <w:shd w:val="clear" w:color="auto" w:fill="F2C3C6"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201547" w:themeColor="accent3"/>
        <w:bottom w:val="single" w:sz="8" w:space="0" w:color="201547" w:themeColor="accent3"/>
      </w:tblBorders>
    </w:tblPr>
    <w:tblStylePr w:type="firstRow">
      <w:rPr>
        <w:rFonts w:asciiTheme="majorHAnsi" w:eastAsiaTheme="majorEastAsia" w:hAnsiTheme="majorHAnsi" w:cstheme="majorBidi"/>
      </w:rPr>
      <w:tblPr/>
      <w:tcPr>
        <w:tcBorders>
          <w:top w:val="nil"/>
          <w:bottom w:val="single" w:sz="8" w:space="0" w:color="201547" w:themeColor="accent3"/>
        </w:tcBorders>
      </w:tcPr>
    </w:tblStylePr>
    <w:tblStylePr w:type="lastRow">
      <w:rPr>
        <w:b/>
        <w:bCs/>
        <w:color w:val="B3272F" w:themeColor="text2"/>
      </w:rPr>
      <w:tblPr/>
      <w:tcPr>
        <w:tcBorders>
          <w:top w:val="single" w:sz="8" w:space="0" w:color="201547" w:themeColor="accent3"/>
          <w:bottom w:val="single" w:sz="8" w:space="0" w:color="201547" w:themeColor="accent3"/>
        </w:tcBorders>
      </w:tcPr>
    </w:tblStylePr>
    <w:tblStylePr w:type="firstCol">
      <w:rPr>
        <w:b/>
        <w:bCs/>
      </w:rPr>
    </w:tblStylePr>
    <w:tblStylePr w:type="lastCol">
      <w:rPr>
        <w:b/>
        <w:bCs/>
      </w:rPr>
      <w:tblPr/>
      <w:tcPr>
        <w:tcBorders>
          <w:top w:val="single" w:sz="8" w:space="0" w:color="201547" w:themeColor="accent3"/>
          <w:bottom w:val="single" w:sz="8" w:space="0" w:color="201547" w:themeColor="accent3"/>
        </w:tcBorders>
      </w:tcPr>
    </w:tblStylePr>
    <w:tblStylePr w:type="band1Vert">
      <w:tblPr/>
      <w:tcPr>
        <w:shd w:val="clear" w:color="auto" w:fill="BBAFE7" w:themeFill="accent3" w:themeFillTint="3F"/>
      </w:tcPr>
    </w:tblStylePr>
    <w:tblStylePr w:type="band1Horz">
      <w:tblPr/>
      <w:tcPr>
        <w:shd w:val="clear" w:color="auto" w:fill="BBAFE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99E0DD" w:themeColor="accent4"/>
        <w:bottom w:val="single" w:sz="8" w:space="0" w:color="99E0DD" w:themeColor="accent4"/>
      </w:tblBorders>
    </w:tblPr>
    <w:tblStylePr w:type="firstRow">
      <w:rPr>
        <w:rFonts w:asciiTheme="majorHAnsi" w:eastAsiaTheme="majorEastAsia" w:hAnsiTheme="majorHAnsi" w:cstheme="majorBidi"/>
      </w:rPr>
      <w:tblPr/>
      <w:tcPr>
        <w:tcBorders>
          <w:top w:val="nil"/>
          <w:bottom w:val="single" w:sz="8" w:space="0" w:color="99E0DD" w:themeColor="accent4"/>
        </w:tcBorders>
      </w:tcPr>
    </w:tblStylePr>
    <w:tblStylePr w:type="lastRow">
      <w:rPr>
        <w:b/>
        <w:bCs/>
        <w:color w:val="B3272F" w:themeColor="text2"/>
      </w:rPr>
      <w:tblPr/>
      <w:tcPr>
        <w:tcBorders>
          <w:top w:val="single" w:sz="8" w:space="0" w:color="99E0DD" w:themeColor="accent4"/>
          <w:bottom w:val="single" w:sz="8" w:space="0" w:color="99E0DD" w:themeColor="accent4"/>
        </w:tcBorders>
      </w:tcPr>
    </w:tblStylePr>
    <w:tblStylePr w:type="firstCol">
      <w:rPr>
        <w:b/>
        <w:bCs/>
      </w:rPr>
    </w:tblStylePr>
    <w:tblStylePr w:type="lastCol">
      <w:rPr>
        <w:b/>
        <w:bCs/>
      </w:rPr>
      <w:tblPr/>
      <w:tcPr>
        <w:tcBorders>
          <w:top w:val="single" w:sz="8" w:space="0" w:color="99E0DD" w:themeColor="accent4"/>
          <w:bottom w:val="single" w:sz="8" w:space="0" w:color="99E0DD" w:themeColor="accent4"/>
        </w:tcBorders>
      </w:tcPr>
    </w:tblStylePr>
    <w:tblStylePr w:type="band1Vert">
      <w:tblPr/>
      <w:tcPr>
        <w:shd w:val="clear" w:color="auto" w:fill="E5F7F6" w:themeFill="accent4" w:themeFillTint="3F"/>
      </w:tcPr>
    </w:tblStylePr>
    <w:tblStylePr w:type="band1Horz">
      <w:tblPr/>
      <w:tcPr>
        <w:shd w:val="clear" w:color="auto" w:fill="E5F7F6"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E1A9AC" w:themeColor="accent5"/>
        <w:bottom w:val="single" w:sz="8" w:space="0" w:color="E1A9AC" w:themeColor="accent5"/>
      </w:tblBorders>
    </w:tblPr>
    <w:tblStylePr w:type="firstRow">
      <w:rPr>
        <w:rFonts w:asciiTheme="majorHAnsi" w:eastAsiaTheme="majorEastAsia" w:hAnsiTheme="majorHAnsi" w:cstheme="majorBidi"/>
      </w:rPr>
      <w:tblPr/>
      <w:tcPr>
        <w:tcBorders>
          <w:top w:val="nil"/>
          <w:bottom w:val="single" w:sz="8" w:space="0" w:color="E1A9AC" w:themeColor="accent5"/>
        </w:tcBorders>
      </w:tcPr>
    </w:tblStylePr>
    <w:tblStylePr w:type="lastRow">
      <w:rPr>
        <w:b/>
        <w:bCs/>
        <w:color w:val="B3272F" w:themeColor="text2"/>
      </w:rPr>
      <w:tblPr/>
      <w:tcPr>
        <w:tcBorders>
          <w:top w:val="single" w:sz="8" w:space="0" w:color="E1A9AC" w:themeColor="accent5"/>
          <w:bottom w:val="single" w:sz="8" w:space="0" w:color="E1A9AC" w:themeColor="accent5"/>
        </w:tcBorders>
      </w:tcPr>
    </w:tblStylePr>
    <w:tblStylePr w:type="firstCol">
      <w:rPr>
        <w:b/>
        <w:bCs/>
      </w:rPr>
    </w:tblStylePr>
    <w:tblStylePr w:type="lastCol">
      <w:rPr>
        <w:b/>
        <w:bCs/>
      </w:rPr>
      <w:tblPr/>
      <w:tcPr>
        <w:tcBorders>
          <w:top w:val="single" w:sz="8" w:space="0" w:color="E1A9AC" w:themeColor="accent5"/>
          <w:bottom w:val="single" w:sz="8" w:space="0" w:color="E1A9AC" w:themeColor="accent5"/>
        </w:tcBorders>
      </w:tcPr>
    </w:tblStylePr>
    <w:tblStylePr w:type="band1Vert">
      <w:tblPr/>
      <w:tcPr>
        <w:shd w:val="clear" w:color="auto" w:fill="F7E9EA" w:themeFill="accent5" w:themeFillTint="3F"/>
      </w:tcPr>
    </w:tblStylePr>
    <w:tblStylePr w:type="band1Horz">
      <w:tblPr/>
      <w:tcPr>
        <w:shd w:val="clear" w:color="auto" w:fill="F7E9EA"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B3272F"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rPr>
        <w:sz w:val="24"/>
        <w:szCs w:val="24"/>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tblPr/>
      <w:tcPr>
        <w:tcBorders>
          <w:top w:val="single" w:sz="8" w:space="0" w:color="B3272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2"/>
          <w:insideH w:val="nil"/>
          <w:insideV w:val="nil"/>
        </w:tcBorders>
        <w:shd w:val="clear" w:color="auto" w:fill="FFFFFF" w:themeFill="background1"/>
      </w:tcPr>
    </w:tblStylePr>
    <w:tblStylePr w:type="lastCol">
      <w:tblPr/>
      <w:tcPr>
        <w:tcBorders>
          <w:top w:val="nil"/>
          <w:left w:val="single" w:sz="8" w:space="0" w:color="B3272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top w:val="nil"/>
          <w:bottom w:val="nil"/>
          <w:insideH w:val="nil"/>
          <w:insideV w:val="nil"/>
        </w:tcBorders>
        <w:shd w:val="clear" w:color="auto" w:fill="F2C3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rPr>
        <w:sz w:val="24"/>
        <w:szCs w:val="24"/>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tblPr/>
      <w:tcPr>
        <w:tcBorders>
          <w:top w:val="single" w:sz="8" w:space="0" w:color="20154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3"/>
          <w:insideH w:val="nil"/>
          <w:insideV w:val="nil"/>
        </w:tcBorders>
        <w:shd w:val="clear" w:color="auto" w:fill="FFFFFF" w:themeFill="background1"/>
      </w:tcPr>
    </w:tblStylePr>
    <w:tblStylePr w:type="lastCol">
      <w:tblPr/>
      <w:tcPr>
        <w:tcBorders>
          <w:top w:val="nil"/>
          <w:left w:val="single" w:sz="8" w:space="0" w:color="20154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top w:val="nil"/>
          <w:bottom w:val="nil"/>
          <w:insideH w:val="nil"/>
          <w:insideV w:val="nil"/>
        </w:tcBorders>
        <w:shd w:val="clear" w:color="auto" w:fill="BBAF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rPr>
        <w:sz w:val="24"/>
        <w:szCs w:val="24"/>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tblPr/>
      <w:tcPr>
        <w:tcBorders>
          <w:top w:val="single" w:sz="8" w:space="0" w:color="99E0D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4"/>
          <w:insideH w:val="nil"/>
          <w:insideV w:val="nil"/>
        </w:tcBorders>
        <w:shd w:val="clear" w:color="auto" w:fill="FFFFFF" w:themeFill="background1"/>
      </w:tcPr>
    </w:tblStylePr>
    <w:tblStylePr w:type="lastCol">
      <w:tblPr/>
      <w:tcPr>
        <w:tcBorders>
          <w:top w:val="nil"/>
          <w:left w:val="single" w:sz="8" w:space="0" w:color="99E0D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top w:val="nil"/>
          <w:bottom w:val="nil"/>
          <w:insideH w:val="nil"/>
          <w:insideV w:val="nil"/>
        </w:tcBorders>
        <w:shd w:val="clear" w:color="auto" w:fill="E5F7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rPr>
        <w:sz w:val="24"/>
        <w:szCs w:val="24"/>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tblPr/>
      <w:tcPr>
        <w:tcBorders>
          <w:top w:val="single" w:sz="8" w:space="0" w:color="E1A9A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A9AC" w:themeColor="accent5"/>
          <w:insideH w:val="nil"/>
          <w:insideV w:val="nil"/>
        </w:tcBorders>
        <w:shd w:val="clear" w:color="auto" w:fill="FFFFFF" w:themeFill="background1"/>
      </w:tcPr>
    </w:tblStylePr>
    <w:tblStylePr w:type="lastCol">
      <w:tblPr/>
      <w:tcPr>
        <w:tcBorders>
          <w:top w:val="nil"/>
          <w:left w:val="single" w:sz="8" w:space="0" w:color="E1A9A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top w:val="nil"/>
          <w:bottom w:val="nil"/>
          <w:insideH w:val="nil"/>
          <w:insideV w:val="nil"/>
        </w:tcBorders>
        <w:shd w:val="clear" w:color="auto" w:fill="F7E9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tblBorders>
    </w:tblPr>
    <w:tblStylePr w:type="firstRow">
      <w:pPr>
        <w:spacing w:before="0" w:after="0" w:line="240" w:lineRule="auto"/>
      </w:pPr>
      <w:rPr>
        <w:b/>
        <w:bCs/>
        <w:color w:val="FFFFFF" w:themeColor="background1"/>
      </w:rPr>
      <w:tblPr/>
      <w:tcPr>
        <w:tc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shd w:val="clear" w:color="auto" w:fill="B3272F" w:themeFill="accent2"/>
      </w:tcPr>
    </w:tblStylePr>
    <w:tblStylePr w:type="lastRow">
      <w:pPr>
        <w:spacing w:before="0" w:after="0" w:line="240" w:lineRule="auto"/>
      </w:pPr>
      <w:rPr>
        <w:b/>
        <w:bCs/>
      </w:rPr>
      <w:tblPr/>
      <w:tcPr>
        <w:tcBorders>
          <w:top w:val="double" w:sz="6"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2" w:themeFillTint="3F"/>
      </w:tcPr>
    </w:tblStylePr>
    <w:tblStylePr w:type="band1Horz">
      <w:tblPr/>
      <w:tcPr>
        <w:tcBorders>
          <w:insideH w:val="nil"/>
          <w:insideV w:val="nil"/>
        </w:tcBorders>
        <w:shd w:val="clear" w:color="auto" w:fill="F2C3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tblBorders>
    </w:tblPr>
    <w:tblStylePr w:type="firstRow">
      <w:pPr>
        <w:spacing w:before="0" w:after="0" w:line="240" w:lineRule="auto"/>
      </w:pPr>
      <w:rPr>
        <w:b/>
        <w:bCs/>
        <w:color w:val="FFFFFF" w:themeColor="background1"/>
      </w:rPr>
      <w:tblPr/>
      <w:tcPr>
        <w:tc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shd w:val="clear" w:color="auto" w:fill="201547" w:themeFill="accent3"/>
      </w:tcPr>
    </w:tblStylePr>
    <w:tblStylePr w:type="lastRow">
      <w:pPr>
        <w:spacing w:before="0" w:after="0" w:line="240" w:lineRule="auto"/>
      </w:pPr>
      <w:rPr>
        <w:b/>
        <w:bCs/>
      </w:rPr>
      <w:tblPr/>
      <w:tcPr>
        <w:tcBorders>
          <w:top w:val="double" w:sz="6"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3" w:themeFillTint="3F"/>
      </w:tcPr>
    </w:tblStylePr>
    <w:tblStylePr w:type="band1Horz">
      <w:tblPr/>
      <w:tcPr>
        <w:tcBorders>
          <w:insideH w:val="nil"/>
          <w:insideV w:val="nil"/>
        </w:tcBorders>
        <w:shd w:val="clear" w:color="auto" w:fill="BBAFE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tblBorders>
    </w:tblPr>
    <w:tblStylePr w:type="firstRow">
      <w:pPr>
        <w:spacing w:before="0" w:after="0" w:line="240" w:lineRule="auto"/>
      </w:pPr>
      <w:rPr>
        <w:b/>
        <w:bCs/>
        <w:color w:val="FFFFFF" w:themeColor="background1"/>
      </w:rPr>
      <w:tblPr/>
      <w:tcPr>
        <w:tc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shd w:val="clear" w:color="auto" w:fill="99E0DD" w:themeFill="accent4"/>
      </w:tcPr>
    </w:tblStylePr>
    <w:tblStylePr w:type="lastRow">
      <w:pPr>
        <w:spacing w:before="0" w:after="0" w:line="240" w:lineRule="auto"/>
      </w:pPr>
      <w:rPr>
        <w:b/>
        <w:bCs/>
      </w:rPr>
      <w:tblPr/>
      <w:tcPr>
        <w:tcBorders>
          <w:top w:val="double" w:sz="6"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4" w:themeFillTint="3F"/>
      </w:tcPr>
    </w:tblStylePr>
    <w:tblStylePr w:type="band1Horz">
      <w:tblPr/>
      <w:tcPr>
        <w:tcBorders>
          <w:insideH w:val="nil"/>
          <w:insideV w:val="nil"/>
        </w:tcBorders>
        <w:shd w:val="clear" w:color="auto" w:fill="E5F7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tblBorders>
    </w:tblPr>
    <w:tblStylePr w:type="firstRow">
      <w:pPr>
        <w:spacing w:before="0" w:after="0" w:line="240" w:lineRule="auto"/>
      </w:pPr>
      <w:rPr>
        <w:b/>
        <w:bCs/>
        <w:color w:val="FFFFFF" w:themeColor="background1"/>
      </w:rPr>
      <w:tblPr/>
      <w:tcPr>
        <w:tc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shd w:val="clear" w:color="auto" w:fill="E1A9AC" w:themeFill="accent5"/>
      </w:tcPr>
    </w:tblStylePr>
    <w:tblStylePr w:type="lastRow">
      <w:pPr>
        <w:spacing w:before="0" w:after="0" w:line="240" w:lineRule="auto"/>
      </w:pPr>
      <w:rPr>
        <w:b/>
        <w:bCs/>
      </w:rPr>
      <w:tblPr/>
      <w:tcPr>
        <w:tcBorders>
          <w:top w:val="double" w:sz="6"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E9EA" w:themeFill="accent5" w:themeFillTint="3F"/>
      </w:tcPr>
    </w:tblStylePr>
    <w:tblStylePr w:type="band1Horz">
      <w:tblPr/>
      <w:tcPr>
        <w:tcBorders>
          <w:insideH w:val="nil"/>
          <w:insideV w:val="nil"/>
        </w:tcBorders>
        <w:shd w:val="clear" w:color="auto" w:fill="F7E9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2"/>
      </w:tcPr>
    </w:tblStylePr>
    <w:tblStylePr w:type="lastCol">
      <w:rPr>
        <w:b/>
        <w:bCs/>
        <w:color w:val="FFFFFF" w:themeColor="background1"/>
      </w:rPr>
      <w:tblPr/>
      <w:tcPr>
        <w:tcBorders>
          <w:left w:val="nil"/>
          <w:right w:val="nil"/>
          <w:insideH w:val="nil"/>
          <w:insideV w:val="nil"/>
        </w:tcBorders>
        <w:shd w:val="clear" w:color="auto" w:fill="B3272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3"/>
      </w:tcPr>
    </w:tblStylePr>
    <w:tblStylePr w:type="lastCol">
      <w:rPr>
        <w:b/>
        <w:bCs/>
        <w:color w:val="FFFFFF" w:themeColor="background1"/>
      </w:rPr>
      <w:tblPr/>
      <w:tcPr>
        <w:tcBorders>
          <w:left w:val="nil"/>
          <w:right w:val="nil"/>
          <w:insideH w:val="nil"/>
          <w:insideV w:val="nil"/>
        </w:tcBorders>
        <w:shd w:val="clear" w:color="auto" w:fill="20154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4"/>
      </w:tcPr>
    </w:tblStylePr>
    <w:tblStylePr w:type="lastCol">
      <w:rPr>
        <w:b/>
        <w:bCs/>
        <w:color w:val="FFFFFF" w:themeColor="background1"/>
      </w:rPr>
      <w:tblPr/>
      <w:tcPr>
        <w:tcBorders>
          <w:left w:val="nil"/>
          <w:right w:val="nil"/>
          <w:insideH w:val="nil"/>
          <w:insideV w:val="nil"/>
        </w:tcBorders>
        <w:shd w:val="clear" w:color="auto" w:fill="99E0D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A9A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A9AC" w:themeFill="accent5"/>
      </w:tcPr>
    </w:tblStylePr>
    <w:tblStylePr w:type="lastCol">
      <w:rPr>
        <w:b/>
        <w:bCs/>
        <w:color w:val="FFFFFF" w:themeColor="background1"/>
      </w:rPr>
      <w:tblPr/>
      <w:tcPr>
        <w:tcBorders>
          <w:left w:val="nil"/>
          <w:right w:val="nil"/>
          <w:insideH w:val="nil"/>
          <w:insideV w:val="nil"/>
        </w:tcBorders>
        <w:shd w:val="clear" w:color="auto" w:fill="E1A9A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paragraph" w:customStyle="1" w:styleId="Body">
    <w:name w:val="_Body"/>
    <w:qFormat/>
    <w:rsid w:val="00063E7B"/>
    <w:pPr>
      <w:spacing w:after="113"/>
    </w:pPr>
    <w:rPr>
      <w:rFonts w:ascii="Calibri" w:hAnsi="Calibri"/>
      <w:color w:val="auto"/>
      <w:sz w:val="22"/>
      <w:szCs w:val="24"/>
      <w:lang w:eastAsia="en-US"/>
    </w:rPr>
  </w:style>
  <w:style w:type="paragraph" w:customStyle="1" w:styleId="Body2">
    <w:name w:val="_Body2"/>
    <w:basedOn w:val="Normal"/>
    <w:link w:val="Body2Char"/>
    <w:uiPriority w:val="9"/>
    <w:qFormat/>
    <w:rsid w:val="00A12151"/>
    <w:pPr>
      <w:spacing w:after="113"/>
    </w:pPr>
    <w:rPr>
      <w:rFonts w:ascii="Calibri" w:hAnsi="Calibri"/>
      <w:sz w:val="22"/>
      <w:szCs w:val="22"/>
      <w:lang w:eastAsia="en-US"/>
    </w:rPr>
  </w:style>
  <w:style w:type="character" w:customStyle="1" w:styleId="Body2Char">
    <w:name w:val="_Body2 Char"/>
    <w:basedOn w:val="DefaultParagraphFont"/>
    <w:link w:val="Body2"/>
    <w:uiPriority w:val="9"/>
    <w:rsid w:val="00A12151"/>
    <w:rPr>
      <w:rFonts w:ascii="Calibri" w:hAnsi="Calibri"/>
      <w:color w:val="auto"/>
      <w:sz w:val="22"/>
      <w:szCs w:val="22"/>
      <w:lang w:eastAsia="en-US"/>
    </w:rPr>
  </w:style>
  <w:style w:type="paragraph" w:customStyle="1" w:styleId="Bullet">
    <w:name w:val="_Bullet"/>
    <w:link w:val="BulletChar"/>
    <w:autoRedefine/>
    <w:uiPriority w:val="99"/>
    <w:qFormat/>
    <w:rsid w:val="003525D6"/>
    <w:pPr>
      <w:numPr>
        <w:numId w:val="78"/>
      </w:numPr>
      <w:tabs>
        <w:tab w:val="left" w:pos="709"/>
        <w:tab w:val="left" w:pos="8080"/>
      </w:tabs>
      <w:spacing w:after="120" w:line="260" w:lineRule="atLeast"/>
    </w:pPr>
    <w:rPr>
      <w:rFonts w:ascii="Arial" w:hAnsi="Arial"/>
      <w:color w:val="auto"/>
      <w:sz w:val="22"/>
      <w:szCs w:val="24"/>
      <w:lang w:eastAsia="en-US"/>
    </w:rPr>
  </w:style>
  <w:style w:type="character" w:customStyle="1" w:styleId="BulletChar">
    <w:name w:val="_Bullet Char"/>
    <w:link w:val="Bullet"/>
    <w:uiPriority w:val="99"/>
    <w:rsid w:val="003525D6"/>
    <w:rPr>
      <w:rFonts w:ascii="Arial" w:hAnsi="Arial"/>
      <w:color w:val="auto"/>
      <w:sz w:val="22"/>
      <w:szCs w:val="24"/>
      <w:lang w:eastAsia="en-US"/>
    </w:rPr>
  </w:style>
  <w:style w:type="paragraph" w:customStyle="1" w:styleId="Body2tabindent1">
    <w:name w:val="Body 2 tab indent 1"/>
    <w:basedOn w:val="Body2"/>
    <w:uiPriority w:val="9"/>
    <w:qFormat/>
    <w:rsid w:val="00EA2745"/>
    <w:pPr>
      <w:spacing w:after="120" w:line="260" w:lineRule="exact"/>
      <w:ind w:left="454" w:hanging="227"/>
    </w:pPr>
  </w:style>
  <w:style w:type="paragraph" w:customStyle="1" w:styleId="HB">
    <w:name w:val="_HB"/>
    <w:next w:val="Normal"/>
    <w:uiPriority w:val="2"/>
    <w:qFormat/>
    <w:rsid w:val="0081782D"/>
    <w:pPr>
      <w:spacing w:before="360" w:after="113" w:line="300" w:lineRule="atLeast"/>
      <w:outlineLvl w:val="0"/>
    </w:pPr>
    <w:rPr>
      <w:rFonts w:ascii="Calibri" w:hAnsi="Calibri"/>
      <w:b/>
      <w:color w:val="228591"/>
      <w:sz w:val="28"/>
      <w:szCs w:val="24"/>
      <w:lang w:eastAsia="en-US"/>
    </w:rPr>
  </w:style>
  <w:style w:type="paragraph" w:customStyle="1" w:styleId="TblBdy">
    <w:name w:val="_TblBdy"/>
    <w:uiPriority w:val="1"/>
    <w:qFormat/>
    <w:rsid w:val="0081782D"/>
    <w:pPr>
      <w:spacing w:before="80" w:after="60" w:line="240" w:lineRule="auto"/>
    </w:pPr>
    <w:rPr>
      <w:rFonts w:ascii="Calibri" w:hAnsi="Calibri"/>
      <w:color w:val="auto"/>
      <w:sz w:val="22"/>
      <w:szCs w:val="24"/>
      <w:lang w:eastAsia="en-US"/>
    </w:rPr>
  </w:style>
  <w:style w:type="paragraph" w:styleId="TOC9">
    <w:name w:val="toc 9"/>
    <w:basedOn w:val="Normal"/>
    <w:next w:val="Normal"/>
    <w:autoRedefine/>
    <w:uiPriority w:val="39"/>
    <w:unhideWhenUsed/>
    <w:rsid w:val="00E540C5"/>
    <w:pPr>
      <w:spacing w:after="100" w:line="259" w:lineRule="auto"/>
      <w:ind w:left="1760"/>
    </w:pPr>
    <w:rPr>
      <w:rFonts w:eastAsiaTheme="minorEastAsia" w:cstheme="minorBidi"/>
      <w:sz w:val="22"/>
      <w:szCs w:val="22"/>
    </w:rPr>
  </w:style>
  <w:style w:type="numbering" w:customStyle="1" w:styleId="NoList1">
    <w:name w:val="No List1"/>
    <w:next w:val="NoList"/>
    <w:uiPriority w:val="99"/>
    <w:semiHidden/>
    <w:unhideWhenUsed/>
    <w:rsid w:val="00014FB3"/>
  </w:style>
  <w:style w:type="paragraph" w:customStyle="1" w:styleId="CertHFWhite">
    <w:name w:val="_CertHFWhite"/>
    <w:semiHidden/>
    <w:rsid w:val="00014FB3"/>
    <w:pPr>
      <w:spacing w:line="400" w:lineRule="atLeast"/>
    </w:pPr>
    <w:rPr>
      <w:rFonts w:ascii="Arial" w:hAnsi="Arial"/>
      <w:color w:val="FFFFFF"/>
      <w:sz w:val="28"/>
      <w:szCs w:val="24"/>
      <w:lang w:eastAsia="en-US"/>
    </w:rPr>
  </w:style>
  <w:style w:type="paragraph" w:customStyle="1" w:styleId="Bullet2">
    <w:name w:val="_Bullet2"/>
    <w:basedOn w:val="Bullet"/>
    <w:uiPriority w:val="99"/>
    <w:qFormat/>
    <w:rsid w:val="00014FB3"/>
    <w:pPr>
      <w:numPr>
        <w:ilvl w:val="1"/>
        <w:numId w:val="29"/>
      </w:numPr>
      <w:tabs>
        <w:tab w:val="left" w:pos="340"/>
      </w:tabs>
      <w:ind w:left="340" w:hanging="170"/>
    </w:pPr>
  </w:style>
  <w:style w:type="paragraph" w:customStyle="1" w:styleId="Caption0">
    <w:name w:val="_Caption"/>
    <w:qFormat/>
    <w:rsid w:val="00014FB3"/>
    <w:pPr>
      <w:spacing w:before="120" w:after="120" w:line="170" w:lineRule="atLeast"/>
    </w:pPr>
    <w:rPr>
      <w:rFonts w:ascii="Calibri" w:hAnsi="Calibri"/>
      <w:b/>
      <w:color w:val="404040"/>
      <w:szCs w:val="14"/>
      <w:lang w:eastAsia="en-US"/>
    </w:rPr>
  </w:style>
  <w:style w:type="paragraph" w:customStyle="1" w:styleId="CertHA">
    <w:name w:val="_CertHA"/>
    <w:semiHidden/>
    <w:rsid w:val="00014FB3"/>
    <w:pPr>
      <w:spacing w:line="1172" w:lineRule="atLeast"/>
    </w:pPr>
    <w:rPr>
      <w:rFonts w:ascii="Arial" w:hAnsi="Arial"/>
      <w:color w:val="F58426"/>
      <w:sz w:val="96"/>
      <w:szCs w:val="24"/>
      <w:lang w:eastAsia="en-US"/>
    </w:rPr>
  </w:style>
  <w:style w:type="paragraph" w:customStyle="1" w:styleId="CertHAWhite">
    <w:name w:val="_CertHAWhite"/>
    <w:semiHidden/>
    <w:rsid w:val="00014FB3"/>
    <w:pPr>
      <w:spacing w:line="1172" w:lineRule="exact"/>
    </w:pPr>
    <w:rPr>
      <w:rFonts w:ascii="Arial" w:hAnsi="Arial"/>
      <w:color w:val="FFFFFF"/>
      <w:sz w:val="96"/>
      <w:szCs w:val="24"/>
      <w:lang w:eastAsia="en-US"/>
    </w:rPr>
  </w:style>
  <w:style w:type="paragraph" w:customStyle="1" w:styleId="CertHB">
    <w:name w:val="_CertHB"/>
    <w:semiHidden/>
    <w:rsid w:val="00014FB3"/>
    <w:pPr>
      <w:spacing w:line="720" w:lineRule="atLeast"/>
    </w:pPr>
    <w:rPr>
      <w:rFonts w:ascii="Arial" w:hAnsi="Arial"/>
      <w:color w:val="F58426"/>
      <w:sz w:val="72"/>
      <w:szCs w:val="24"/>
      <w:lang w:eastAsia="en-US"/>
    </w:rPr>
  </w:style>
  <w:style w:type="paragraph" w:customStyle="1" w:styleId="CertHBWhite">
    <w:name w:val="_CertHBWhite"/>
    <w:semiHidden/>
    <w:rsid w:val="00014FB3"/>
    <w:pPr>
      <w:spacing w:line="720" w:lineRule="atLeast"/>
    </w:pPr>
    <w:rPr>
      <w:rFonts w:ascii="Arial" w:hAnsi="Arial"/>
      <w:color w:val="FFFFFF"/>
      <w:sz w:val="72"/>
      <w:szCs w:val="24"/>
      <w:lang w:eastAsia="en-US"/>
    </w:rPr>
  </w:style>
  <w:style w:type="paragraph" w:customStyle="1" w:styleId="CertHC">
    <w:name w:val="_CertHC"/>
    <w:link w:val="CertHCChar"/>
    <w:semiHidden/>
    <w:rsid w:val="00014FB3"/>
    <w:pPr>
      <w:spacing w:line="600" w:lineRule="atLeast"/>
    </w:pPr>
    <w:rPr>
      <w:rFonts w:ascii="Arial" w:hAnsi="Arial"/>
      <w:color w:val="F58426"/>
      <w:sz w:val="52"/>
      <w:szCs w:val="24"/>
      <w:lang w:eastAsia="en-US"/>
    </w:rPr>
  </w:style>
  <w:style w:type="character" w:customStyle="1" w:styleId="CertHCChar">
    <w:name w:val="_CertHC Char"/>
    <w:link w:val="CertHC"/>
    <w:semiHidden/>
    <w:rsid w:val="00014FB3"/>
    <w:rPr>
      <w:rFonts w:ascii="Arial" w:hAnsi="Arial"/>
      <w:color w:val="F58426"/>
      <w:sz w:val="52"/>
      <w:szCs w:val="24"/>
      <w:lang w:eastAsia="en-US"/>
    </w:rPr>
  </w:style>
  <w:style w:type="paragraph" w:customStyle="1" w:styleId="CertHCWhite">
    <w:name w:val="_CertHCWhite"/>
    <w:semiHidden/>
    <w:rsid w:val="00014FB3"/>
    <w:pPr>
      <w:spacing w:line="600" w:lineRule="atLeast"/>
    </w:pPr>
    <w:rPr>
      <w:rFonts w:ascii="Arial" w:hAnsi="Arial"/>
      <w:color w:val="FFFFFF"/>
      <w:sz w:val="52"/>
      <w:szCs w:val="24"/>
      <w:lang w:eastAsia="en-US"/>
    </w:rPr>
  </w:style>
  <w:style w:type="paragraph" w:customStyle="1" w:styleId="CertHD">
    <w:name w:val="_CertHD"/>
    <w:link w:val="CertHDChar"/>
    <w:semiHidden/>
    <w:rsid w:val="00014FB3"/>
    <w:pPr>
      <w:spacing w:line="440" w:lineRule="atLeast"/>
    </w:pPr>
    <w:rPr>
      <w:rFonts w:ascii="Arial" w:hAnsi="Arial"/>
      <w:color w:val="F58426"/>
      <w:sz w:val="36"/>
      <w:szCs w:val="24"/>
      <w:lang w:eastAsia="en-US"/>
    </w:rPr>
  </w:style>
  <w:style w:type="character" w:customStyle="1" w:styleId="CertHDChar">
    <w:name w:val="_CertHD Char"/>
    <w:link w:val="CertHD"/>
    <w:semiHidden/>
    <w:rsid w:val="00014FB3"/>
    <w:rPr>
      <w:rFonts w:ascii="Arial" w:hAnsi="Arial"/>
      <w:color w:val="F58426"/>
      <w:sz w:val="36"/>
      <w:szCs w:val="24"/>
      <w:lang w:eastAsia="en-US"/>
    </w:rPr>
  </w:style>
  <w:style w:type="paragraph" w:customStyle="1" w:styleId="CertHDWhite">
    <w:name w:val="_CertHDWhite"/>
    <w:semiHidden/>
    <w:rsid w:val="00014FB3"/>
    <w:pPr>
      <w:spacing w:line="440" w:lineRule="atLeast"/>
    </w:pPr>
    <w:rPr>
      <w:rFonts w:ascii="Arial" w:hAnsi="Arial"/>
      <w:color w:val="FFFFFF"/>
      <w:sz w:val="36"/>
      <w:szCs w:val="24"/>
      <w:lang w:eastAsia="en-US"/>
    </w:rPr>
  </w:style>
  <w:style w:type="paragraph" w:customStyle="1" w:styleId="CertHE">
    <w:name w:val="_CertHE"/>
    <w:link w:val="CertHEChar"/>
    <w:semiHidden/>
    <w:rsid w:val="00014FB3"/>
    <w:pPr>
      <w:spacing w:line="520" w:lineRule="atLeast"/>
    </w:pPr>
    <w:rPr>
      <w:rFonts w:ascii="Arial" w:hAnsi="Arial"/>
      <w:color w:val="F58426"/>
      <w:sz w:val="32"/>
      <w:szCs w:val="24"/>
      <w:lang w:eastAsia="en-US"/>
    </w:rPr>
  </w:style>
  <w:style w:type="character" w:customStyle="1" w:styleId="CertHEChar">
    <w:name w:val="_CertHE Char"/>
    <w:link w:val="CertHE"/>
    <w:semiHidden/>
    <w:rsid w:val="00014FB3"/>
    <w:rPr>
      <w:rFonts w:ascii="Arial" w:hAnsi="Arial"/>
      <w:color w:val="F58426"/>
      <w:sz w:val="32"/>
      <w:szCs w:val="24"/>
      <w:lang w:eastAsia="en-US"/>
    </w:rPr>
  </w:style>
  <w:style w:type="paragraph" w:customStyle="1" w:styleId="CertHEWhite">
    <w:name w:val="_CertHEWhite"/>
    <w:semiHidden/>
    <w:rsid w:val="00014FB3"/>
    <w:pPr>
      <w:spacing w:line="520" w:lineRule="atLeast"/>
    </w:pPr>
    <w:rPr>
      <w:rFonts w:ascii="Arial" w:hAnsi="Arial"/>
      <w:color w:val="FFFFFF"/>
      <w:sz w:val="32"/>
      <w:szCs w:val="24"/>
      <w:lang w:eastAsia="en-US"/>
    </w:rPr>
  </w:style>
  <w:style w:type="paragraph" w:customStyle="1" w:styleId="CertYr">
    <w:name w:val="_CertYr"/>
    <w:semiHidden/>
    <w:rsid w:val="00014FB3"/>
    <w:pPr>
      <w:spacing w:line="1440" w:lineRule="atLeast"/>
    </w:pPr>
    <w:rPr>
      <w:rFonts w:ascii="Arial" w:hAnsi="Arial"/>
      <w:b/>
      <w:color w:val="F58426"/>
      <w:sz w:val="124"/>
      <w:szCs w:val="24"/>
      <w:lang w:eastAsia="en-US"/>
    </w:rPr>
  </w:style>
  <w:style w:type="paragraph" w:customStyle="1" w:styleId="HA">
    <w:name w:val="_HA"/>
    <w:next w:val="Normal"/>
    <w:uiPriority w:val="2"/>
    <w:qFormat/>
    <w:rsid w:val="00014FB3"/>
    <w:pPr>
      <w:spacing w:before="480" w:after="240" w:line="460" w:lineRule="atLeast"/>
      <w:outlineLvl w:val="0"/>
    </w:pPr>
    <w:rPr>
      <w:rFonts w:ascii="Calibri" w:hAnsi="Calibri"/>
      <w:b/>
      <w:color w:val="228591"/>
      <w:sz w:val="40"/>
      <w:szCs w:val="24"/>
      <w:lang w:val="en-US" w:eastAsia="en-US"/>
    </w:rPr>
  </w:style>
  <w:style w:type="paragraph" w:customStyle="1" w:styleId="HC">
    <w:name w:val="_HC"/>
    <w:next w:val="Normal"/>
    <w:uiPriority w:val="2"/>
    <w:qFormat/>
    <w:rsid w:val="00014FB3"/>
    <w:pPr>
      <w:spacing w:before="240" w:after="57" w:line="220" w:lineRule="atLeast"/>
    </w:pPr>
    <w:rPr>
      <w:rFonts w:ascii="Calibri" w:hAnsi="Calibri"/>
      <w:b/>
      <w:color w:val="auto"/>
      <w:sz w:val="24"/>
      <w:szCs w:val="24"/>
      <w:lang w:eastAsia="en-US"/>
    </w:rPr>
  </w:style>
  <w:style w:type="paragraph" w:customStyle="1" w:styleId="HD">
    <w:name w:val="_HD"/>
    <w:next w:val="Normal"/>
    <w:uiPriority w:val="2"/>
    <w:qFormat/>
    <w:rsid w:val="00014FB3"/>
    <w:pPr>
      <w:spacing w:before="240" w:after="57" w:line="220" w:lineRule="atLeast"/>
    </w:pPr>
    <w:rPr>
      <w:rFonts w:ascii="Calibri" w:hAnsi="Calibri"/>
      <w:b/>
      <w:i/>
      <w:color w:val="auto"/>
      <w:sz w:val="22"/>
      <w:szCs w:val="24"/>
      <w:lang w:eastAsia="en-US"/>
    </w:rPr>
  </w:style>
  <w:style w:type="paragraph" w:customStyle="1" w:styleId="Pullout">
    <w:name w:val="_Pullout"/>
    <w:rsid w:val="00014FB3"/>
    <w:pPr>
      <w:spacing w:before="85" w:after="170" w:line="300" w:lineRule="atLeast"/>
    </w:pPr>
    <w:rPr>
      <w:rFonts w:ascii="Calibri" w:hAnsi="Calibri"/>
      <w:color w:val="228591"/>
      <w:sz w:val="24"/>
      <w:szCs w:val="24"/>
      <w:lang w:eastAsia="en-US"/>
    </w:rPr>
  </w:style>
  <w:style w:type="paragraph" w:customStyle="1" w:styleId="TblBllt">
    <w:name w:val="_TblBllt"/>
    <w:basedOn w:val="TblBdy"/>
    <w:uiPriority w:val="1"/>
    <w:qFormat/>
    <w:rsid w:val="00014FB3"/>
    <w:pPr>
      <w:numPr>
        <w:numId w:val="30"/>
      </w:numPr>
      <w:ind w:left="142" w:hanging="142"/>
    </w:pPr>
  </w:style>
  <w:style w:type="paragraph" w:customStyle="1" w:styleId="TblHd">
    <w:name w:val="_TblHd"/>
    <w:qFormat/>
    <w:rsid w:val="00014FB3"/>
    <w:pPr>
      <w:spacing w:before="60" w:after="60" w:line="230" w:lineRule="atLeast"/>
    </w:pPr>
    <w:rPr>
      <w:rFonts w:ascii="Calibri" w:hAnsi="Calibri"/>
      <w:b/>
      <w:color w:val="auto"/>
      <w:sz w:val="22"/>
      <w:szCs w:val="24"/>
      <w:lang w:eastAsia="en-US"/>
    </w:rPr>
  </w:style>
  <w:style w:type="numbering" w:styleId="111111">
    <w:name w:val="Outline List 2"/>
    <w:basedOn w:val="NoList"/>
    <w:rsid w:val="00014FB3"/>
    <w:pPr>
      <w:numPr>
        <w:numId w:val="22"/>
      </w:numPr>
    </w:pPr>
  </w:style>
  <w:style w:type="numbering" w:customStyle="1" w:styleId="1ai1">
    <w:name w:val="1 / a / i1"/>
    <w:basedOn w:val="NoList"/>
    <w:next w:val="1ai"/>
    <w:semiHidden/>
    <w:rsid w:val="00014FB3"/>
    <w:pPr>
      <w:numPr>
        <w:numId w:val="23"/>
      </w:numPr>
    </w:pPr>
  </w:style>
  <w:style w:type="numbering" w:styleId="ArticleSection">
    <w:name w:val="Outline List 3"/>
    <w:basedOn w:val="NoList"/>
    <w:semiHidden/>
    <w:rsid w:val="00014FB3"/>
    <w:pPr>
      <w:numPr>
        <w:numId w:val="24"/>
      </w:numPr>
    </w:pPr>
  </w:style>
  <w:style w:type="paragraph" w:styleId="BodyText2">
    <w:name w:val="Body Text 2"/>
    <w:basedOn w:val="Normal"/>
    <w:link w:val="BodyText2Char"/>
    <w:semiHidden/>
    <w:rsid w:val="00014FB3"/>
    <w:pPr>
      <w:spacing w:after="120" w:line="480" w:lineRule="auto"/>
    </w:pPr>
    <w:rPr>
      <w:rFonts w:ascii="Calibri" w:hAnsi="Calibri"/>
      <w:sz w:val="22"/>
      <w:lang w:eastAsia="en-US"/>
    </w:rPr>
  </w:style>
  <w:style w:type="character" w:customStyle="1" w:styleId="BodyText2Char">
    <w:name w:val="Body Text 2 Char"/>
    <w:basedOn w:val="DefaultParagraphFont"/>
    <w:link w:val="BodyText2"/>
    <w:semiHidden/>
    <w:rsid w:val="00014FB3"/>
    <w:rPr>
      <w:rFonts w:ascii="Calibri" w:hAnsi="Calibri" w:cs="Times New Roman"/>
      <w:color w:val="auto"/>
      <w:sz w:val="22"/>
      <w:szCs w:val="24"/>
      <w:lang w:eastAsia="en-US"/>
    </w:rPr>
  </w:style>
  <w:style w:type="paragraph" w:styleId="BodyText3">
    <w:name w:val="Body Text 3"/>
    <w:basedOn w:val="Normal"/>
    <w:link w:val="BodyText3Char"/>
    <w:semiHidden/>
    <w:rsid w:val="00014FB3"/>
    <w:pPr>
      <w:spacing w:after="120"/>
    </w:pPr>
    <w:rPr>
      <w:rFonts w:ascii="Calibri" w:hAnsi="Calibri"/>
      <w:sz w:val="16"/>
      <w:szCs w:val="16"/>
      <w:lang w:eastAsia="en-US"/>
    </w:rPr>
  </w:style>
  <w:style w:type="character" w:customStyle="1" w:styleId="BodyText3Char">
    <w:name w:val="Body Text 3 Char"/>
    <w:basedOn w:val="DefaultParagraphFont"/>
    <w:link w:val="BodyText3"/>
    <w:semiHidden/>
    <w:rsid w:val="00014FB3"/>
    <w:rPr>
      <w:rFonts w:ascii="Calibri" w:hAnsi="Calibri" w:cs="Times New Roman"/>
      <w:color w:val="auto"/>
      <w:sz w:val="16"/>
      <w:szCs w:val="16"/>
      <w:lang w:eastAsia="en-US"/>
    </w:rPr>
  </w:style>
  <w:style w:type="paragraph" w:styleId="BodyTextFirstIndent">
    <w:name w:val="Body Text First Indent"/>
    <w:basedOn w:val="Normal"/>
    <w:link w:val="BodyTextFirstIndentChar"/>
    <w:rsid w:val="00014FB3"/>
    <w:pPr>
      <w:spacing w:after="120"/>
      <w:ind w:firstLine="210"/>
    </w:pPr>
    <w:rPr>
      <w:rFonts w:ascii="Calibri" w:hAnsi="Calibri"/>
      <w:sz w:val="22"/>
      <w:lang w:eastAsia="en-US"/>
    </w:rPr>
  </w:style>
  <w:style w:type="character" w:customStyle="1" w:styleId="BodyTextFirstIndentChar">
    <w:name w:val="Body Text First Indent Char"/>
    <w:basedOn w:val="BodyTextChar"/>
    <w:link w:val="BodyTextFirstIndent"/>
    <w:rsid w:val="00014FB3"/>
    <w:rPr>
      <w:rFonts w:ascii="Calibri" w:hAnsi="Calibri" w:cs="Times New Roman"/>
      <w:color w:val="auto"/>
      <w:sz w:val="22"/>
      <w:szCs w:val="24"/>
      <w:lang w:eastAsia="en-US"/>
    </w:rPr>
  </w:style>
  <w:style w:type="paragraph" w:styleId="BodyTextIndent">
    <w:name w:val="Body Text Indent"/>
    <w:basedOn w:val="Normal"/>
    <w:link w:val="BodyTextIndentChar"/>
    <w:semiHidden/>
    <w:rsid w:val="00014FB3"/>
    <w:pPr>
      <w:spacing w:after="120"/>
      <w:ind w:left="283"/>
    </w:pPr>
    <w:rPr>
      <w:rFonts w:ascii="Calibri" w:hAnsi="Calibri"/>
      <w:sz w:val="22"/>
      <w:lang w:eastAsia="en-US"/>
    </w:rPr>
  </w:style>
  <w:style w:type="character" w:customStyle="1" w:styleId="BodyTextIndentChar">
    <w:name w:val="Body Text Indent Char"/>
    <w:basedOn w:val="DefaultParagraphFont"/>
    <w:link w:val="BodyTextIndent"/>
    <w:semiHidden/>
    <w:rsid w:val="00014FB3"/>
    <w:rPr>
      <w:rFonts w:ascii="Calibri" w:hAnsi="Calibri" w:cs="Times New Roman"/>
      <w:color w:val="auto"/>
      <w:sz w:val="22"/>
      <w:szCs w:val="24"/>
      <w:lang w:eastAsia="en-US"/>
    </w:rPr>
  </w:style>
  <w:style w:type="paragraph" w:styleId="BodyTextFirstIndent2">
    <w:name w:val="Body Text First Indent 2"/>
    <w:basedOn w:val="BodyTextIndent"/>
    <w:link w:val="BodyTextFirstIndent2Char"/>
    <w:semiHidden/>
    <w:rsid w:val="00014FB3"/>
    <w:pPr>
      <w:ind w:firstLine="210"/>
    </w:pPr>
  </w:style>
  <w:style w:type="character" w:customStyle="1" w:styleId="BodyTextFirstIndent2Char">
    <w:name w:val="Body Text First Indent 2 Char"/>
    <w:basedOn w:val="BodyTextIndentChar"/>
    <w:link w:val="BodyTextFirstIndent2"/>
    <w:semiHidden/>
    <w:rsid w:val="00014FB3"/>
    <w:rPr>
      <w:rFonts w:ascii="Calibri" w:hAnsi="Calibri" w:cs="Times New Roman"/>
      <w:color w:val="auto"/>
      <w:sz w:val="22"/>
      <w:szCs w:val="24"/>
      <w:lang w:eastAsia="en-US"/>
    </w:rPr>
  </w:style>
  <w:style w:type="paragraph" w:styleId="BodyTextIndent2">
    <w:name w:val="Body Text Indent 2"/>
    <w:basedOn w:val="Normal"/>
    <w:link w:val="BodyTextIndent2Char"/>
    <w:semiHidden/>
    <w:rsid w:val="00014FB3"/>
    <w:pPr>
      <w:spacing w:after="120" w:line="480" w:lineRule="auto"/>
      <w:ind w:left="283"/>
    </w:pPr>
    <w:rPr>
      <w:rFonts w:ascii="Calibri" w:hAnsi="Calibri"/>
      <w:sz w:val="22"/>
      <w:lang w:eastAsia="en-US"/>
    </w:rPr>
  </w:style>
  <w:style w:type="character" w:customStyle="1" w:styleId="BodyTextIndent2Char">
    <w:name w:val="Body Text Indent 2 Char"/>
    <w:basedOn w:val="DefaultParagraphFont"/>
    <w:link w:val="BodyTextIndent2"/>
    <w:semiHidden/>
    <w:rsid w:val="00014FB3"/>
    <w:rPr>
      <w:rFonts w:ascii="Calibri" w:hAnsi="Calibri" w:cs="Times New Roman"/>
      <w:color w:val="auto"/>
      <w:sz w:val="22"/>
      <w:szCs w:val="24"/>
      <w:lang w:eastAsia="en-US"/>
    </w:rPr>
  </w:style>
  <w:style w:type="paragraph" w:styleId="BodyTextIndent3">
    <w:name w:val="Body Text Indent 3"/>
    <w:basedOn w:val="Normal"/>
    <w:link w:val="BodyTextIndent3Char"/>
    <w:semiHidden/>
    <w:rsid w:val="00014FB3"/>
    <w:pPr>
      <w:spacing w:after="120"/>
      <w:ind w:left="283"/>
    </w:pPr>
    <w:rPr>
      <w:rFonts w:ascii="Calibri" w:hAnsi="Calibri"/>
      <w:sz w:val="16"/>
      <w:szCs w:val="16"/>
      <w:lang w:eastAsia="en-US"/>
    </w:rPr>
  </w:style>
  <w:style w:type="character" w:customStyle="1" w:styleId="BodyTextIndent3Char">
    <w:name w:val="Body Text Indent 3 Char"/>
    <w:basedOn w:val="DefaultParagraphFont"/>
    <w:link w:val="BodyTextIndent3"/>
    <w:semiHidden/>
    <w:rsid w:val="00014FB3"/>
    <w:rPr>
      <w:rFonts w:ascii="Calibri" w:hAnsi="Calibri" w:cs="Times New Roman"/>
      <w:color w:val="auto"/>
      <w:sz w:val="16"/>
      <w:szCs w:val="16"/>
      <w:lang w:eastAsia="en-US"/>
    </w:rPr>
  </w:style>
  <w:style w:type="paragraph" w:styleId="Closing">
    <w:name w:val="Closing"/>
    <w:basedOn w:val="Normal"/>
    <w:link w:val="ClosingChar"/>
    <w:semiHidden/>
    <w:rsid w:val="00014FB3"/>
    <w:pPr>
      <w:ind w:left="4252"/>
    </w:pPr>
    <w:rPr>
      <w:rFonts w:ascii="Calibri" w:hAnsi="Calibri"/>
      <w:sz w:val="22"/>
      <w:lang w:eastAsia="en-US"/>
    </w:rPr>
  </w:style>
  <w:style w:type="character" w:customStyle="1" w:styleId="ClosingChar">
    <w:name w:val="Closing Char"/>
    <w:basedOn w:val="DefaultParagraphFont"/>
    <w:link w:val="Closing"/>
    <w:semiHidden/>
    <w:rsid w:val="00014FB3"/>
    <w:rPr>
      <w:rFonts w:ascii="Calibri" w:hAnsi="Calibri" w:cs="Times New Roman"/>
      <w:color w:val="auto"/>
      <w:sz w:val="22"/>
      <w:szCs w:val="24"/>
      <w:lang w:eastAsia="en-US"/>
    </w:rPr>
  </w:style>
  <w:style w:type="paragraph" w:styleId="E-mailSignature">
    <w:name w:val="E-mail Signature"/>
    <w:basedOn w:val="Normal"/>
    <w:link w:val="E-mailSignatureChar"/>
    <w:semiHidden/>
    <w:rsid w:val="00014FB3"/>
    <w:rPr>
      <w:rFonts w:ascii="Calibri" w:hAnsi="Calibri"/>
      <w:sz w:val="22"/>
      <w:lang w:eastAsia="en-US"/>
    </w:rPr>
  </w:style>
  <w:style w:type="character" w:customStyle="1" w:styleId="E-mailSignatureChar">
    <w:name w:val="E-mail Signature Char"/>
    <w:basedOn w:val="DefaultParagraphFont"/>
    <w:link w:val="E-mailSignature"/>
    <w:semiHidden/>
    <w:rsid w:val="00014FB3"/>
    <w:rPr>
      <w:rFonts w:ascii="Calibri" w:hAnsi="Calibri" w:cs="Times New Roman"/>
      <w:color w:val="auto"/>
      <w:sz w:val="22"/>
      <w:szCs w:val="24"/>
      <w:lang w:eastAsia="en-US"/>
    </w:rPr>
  </w:style>
  <w:style w:type="character" w:styleId="Emphasis">
    <w:name w:val="Emphasis"/>
    <w:uiPriority w:val="20"/>
    <w:qFormat/>
    <w:rsid w:val="00014FB3"/>
    <w:rPr>
      <w:i/>
      <w:iCs/>
    </w:rPr>
  </w:style>
  <w:style w:type="paragraph" w:styleId="EnvelopeAddress">
    <w:name w:val="envelope address"/>
    <w:basedOn w:val="Normal"/>
    <w:semiHidden/>
    <w:rsid w:val="00014FB3"/>
    <w:pPr>
      <w:framePr w:w="7920" w:h="1980" w:hRule="exact" w:hSpace="180" w:wrap="auto" w:hAnchor="page" w:xAlign="center" w:yAlign="bottom"/>
      <w:ind w:left="2880"/>
    </w:pPr>
    <w:rPr>
      <w:rFonts w:ascii="Arial" w:hAnsi="Arial"/>
      <w:sz w:val="22"/>
      <w:lang w:eastAsia="en-US"/>
    </w:rPr>
  </w:style>
  <w:style w:type="paragraph" w:styleId="EnvelopeReturn">
    <w:name w:val="envelope return"/>
    <w:basedOn w:val="Normal"/>
    <w:semiHidden/>
    <w:rsid w:val="00014FB3"/>
    <w:rPr>
      <w:rFonts w:ascii="Arial" w:hAnsi="Arial"/>
      <w:sz w:val="22"/>
      <w:lang w:eastAsia="en-US"/>
    </w:rPr>
  </w:style>
  <w:style w:type="character" w:styleId="HTMLAcronym">
    <w:name w:val="HTML Acronym"/>
    <w:basedOn w:val="DefaultParagraphFont"/>
    <w:semiHidden/>
    <w:rsid w:val="00014FB3"/>
  </w:style>
  <w:style w:type="paragraph" w:styleId="HTMLAddress">
    <w:name w:val="HTML Address"/>
    <w:basedOn w:val="Normal"/>
    <w:link w:val="HTMLAddressChar"/>
    <w:semiHidden/>
    <w:rsid w:val="00014FB3"/>
    <w:rPr>
      <w:rFonts w:ascii="Calibri" w:hAnsi="Calibri"/>
      <w:i/>
      <w:iCs/>
      <w:sz w:val="22"/>
      <w:lang w:eastAsia="en-US"/>
    </w:rPr>
  </w:style>
  <w:style w:type="character" w:customStyle="1" w:styleId="HTMLAddressChar">
    <w:name w:val="HTML Address Char"/>
    <w:basedOn w:val="DefaultParagraphFont"/>
    <w:link w:val="HTMLAddress"/>
    <w:semiHidden/>
    <w:rsid w:val="00014FB3"/>
    <w:rPr>
      <w:rFonts w:ascii="Calibri" w:hAnsi="Calibri" w:cs="Times New Roman"/>
      <w:i/>
      <w:iCs/>
      <w:color w:val="auto"/>
      <w:sz w:val="22"/>
      <w:szCs w:val="24"/>
      <w:lang w:eastAsia="en-US"/>
    </w:rPr>
  </w:style>
  <w:style w:type="character" w:styleId="HTMLCite">
    <w:name w:val="HTML Cite"/>
    <w:semiHidden/>
    <w:rsid w:val="00014FB3"/>
    <w:rPr>
      <w:i/>
      <w:iCs/>
    </w:rPr>
  </w:style>
  <w:style w:type="character" w:styleId="HTMLCode">
    <w:name w:val="HTML Code"/>
    <w:semiHidden/>
    <w:rsid w:val="00014FB3"/>
    <w:rPr>
      <w:rFonts w:ascii="Courier New" w:hAnsi="Courier New" w:cs="Courier New"/>
      <w:sz w:val="20"/>
      <w:szCs w:val="20"/>
    </w:rPr>
  </w:style>
  <w:style w:type="character" w:styleId="HTMLDefinition">
    <w:name w:val="HTML Definition"/>
    <w:semiHidden/>
    <w:rsid w:val="00014FB3"/>
    <w:rPr>
      <w:i/>
      <w:iCs/>
    </w:rPr>
  </w:style>
  <w:style w:type="character" w:styleId="HTMLKeyboard">
    <w:name w:val="HTML Keyboard"/>
    <w:semiHidden/>
    <w:rsid w:val="00014FB3"/>
    <w:rPr>
      <w:rFonts w:ascii="Courier New" w:hAnsi="Courier New" w:cs="Courier New"/>
      <w:sz w:val="20"/>
      <w:szCs w:val="20"/>
    </w:rPr>
  </w:style>
  <w:style w:type="paragraph" w:styleId="HTMLPreformatted">
    <w:name w:val="HTML Preformatted"/>
    <w:basedOn w:val="Normal"/>
    <w:link w:val="HTMLPreformattedChar"/>
    <w:semiHidden/>
    <w:rsid w:val="00014FB3"/>
    <w:rPr>
      <w:rFonts w:ascii="Courier New" w:hAnsi="Courier New" w:cs="Courier New"/>
      <w:sz w:val="22"/>
      <w:lang w:eastAsia="en-US"/>
    </w:rPr>
  </w:style>
  <w:style w:type="character" w:customStyle="1" w:styleId="HTMLPreformattedChar">
    <w:name w:val="HTML Preformatted Char"/>
    <w:basedOn w:val="DefaultParagraphFont"/>
    <w:link w:val="HTMLPreformatted"/>
    <w:semiHidden/>
    <w:rsid w:val="00014FB3"/>
    <w:rPr>
      <w:rFonts w:ascii="Courier New" w:hAnsi="Courier New" w:cs="Courier New"/>
      <w:color w:val="auto"/>
      <w:sz w:val="22"/>
      <w:lang w:eastAsia="en-US"/>
    </w:rPr>
  </w:style>
  <w:style w:type="character" w:styleId="HTMLSample">
    <w:name w:val="HTML Sample"/>
    <w:semiHidden/>
    <w:rsid w:val="00014FB3"/>
    <w:rPr>
      <w:rFonts w:ascii="Courier New" w:hAnsi="Courier New" w:cs="Courier New"/>
    </w:rPr>
  </w:style>
  <w:style w:type="character" w:styleId="HTMLTypewriter">
    <w:name w:val="HTML Typewriter"/>
    <w:semiHidden/>
    <w:rsid w:val="00014FB3"/>
    <w:rPr>
      <w:rFonts w:ascii="Courier New" w:hAnsi="Courier New" w:cs="Courier New"/>
      <w:sz w:val="20"/>
      <w:szCs w:val="20"/>
    </w:rPr>
  </w:style>
  <w:style w:type="character" w:styleId="HTMLVariable">
    <w:name w:val="HTML Variable"/>
    <w:semiHidden/>
    <w:rsid w:val="00014FB3"/>
    <w:rPr>
      <w:i/>
      <w:iCs/>
    </w:rPr>
  </w:style>
  <w:style w:type="character" w:styleId="LineNumber">
    <w:name w:val="line number"/>
    <w:basedOn w:val="DefaultParagraphFont"/>
    <w:semiHidden/>
    <w:rsid w:val="00014FB3"/>
  </w:style>
  <w:style w:type="paragraph" w:styleId="List">
    <w:name w:val="List"/>
    <w:basedOn w:val="Normal"/>
    <w:semiHidden/>
    <w:rsid w:val="00014FB3"/>
    <w:pPr>
      <w:ind w:left="283" w:hanging="283"/>
    </w:pPr>
    <w:rPr>
      <w:rFonts w:ascii="Calibri" w:hAnsi="Calibri"/>
      <w:sz w:val="22"/>
      <w:lang w:eastAsia="en-US"/>
    </w:rPr>
  </w:style>
  <w:style w:type="paragraph" w:styleId="List2">
    <w:name w:val="List 2"/>
    <w:basedOn w:val="Normal"/>
    <w:semiHidden/>
    <w:rsid w:val="00014FB3"/>
    <w:pPr>
      <w:ind w:left="566" w:hanging="283"/>
    </w:pPr>
    <w:rPr>
      <w:rFonts w:ascii="Calibri" w:hAnsi="Calibri"/>
      <w:sz w:val="22"/>
      <w:lang w:eastAsia="en-US"/>
    </w:rPr>
  </w:style>
  <w:style w:type="paragraph" w:styleId="List3">
    <w:name w:val="List 3"/>
    <w:basedOn w:val="Normal"/>
    <w:semiHidden/>
    <w:rsid w:val="00014FB3"/>
    <w:pPr>
      <w:ind w:left="849" w:hanging="283"/>
    </w:pPr>
    <w:rPr>
      <w:rFonts w:ascii="Calibri" w:hAnsi="Calibri"/>
      <w:sz w:val="22"/>
      <w:lang w:eastAsia="en-US"/>
    </w:rPr>
  </w:style>
  <w:style w:type="paragraph" w:styleId="List4">
    <w:name w:val="List 4"/>
    <w:basedOn w:val="Normal"/>
    <w:rsid w:val="00014FB3"/>
    <w:pPr>
      <w:ind w:left="1132" w:hanging="283"/>
    </w:pPr>
    <w:rPr>
      <w:rFonts w:ascii="Calibri" w:hAnsi="Calibri"/>
      <w:sz w:val="22"/>
      <w:lang w:eastAsia="en-US"/>
    </w:rPr>
  </w:style>
  <w:style w:type="paragraph" w:styleId="List5">
    <w:name w:val="List 5"/>
    <w:basedOn w:val="Normal"/>
    <w:rsid w:val="00014FB3"/>
    <w:pPr>
      <w:ind w:left="1415" w:hanging="283"/>
    </w:pPr>
    <w:rPr>
      <w:rFonts w:ascii="Calibri" w:hAnsi="Calibri"/>
      <w:sz w:val="22"/>
      <w:lang w:eastAsia="en-US"/>
    </w:rPr>
  </w:style>
  <w:style w:type="paragraph" w:styleId="ListBullet4">
    <w:name w:val="List Bullet 4"/>
    <w:basedOn w:val="Normal"/>
    <w:semiHidden/>
    <w:rsid w:val="00014FB3"/>
    <w:pPr>
      <w:numPr>
        <w:numId w:val="25"/>
      </w:numPr>
    </w:pPr>
    <w:rPr>
      <w:rFonts w:ascii="Calibri" w:hAnsi="Calibri"/>
      <w:sz w:val="22"/>
      <w:lang w:eastAsia="en-US"/>
    </w:rPr>
  </w:style>
  <w:style w:type="paragraph" w:styleId="ListBullet5">
    <w:name w:val="List Bullet 5"/>
    <w:basedOn w:val="Normal"/>
    <w:rsid w:val="00014FB3"/>
    <w:pPr>
      <w:numPr>
        <w:numId w:val="26"/>
      </w:numPr>
    </w:pPr>
    <w:rPr>
      <w:rFonts w:ascii="Calibri" w:hAnsi="Calibri"/>
      <w:sz w:val="22"/>
      <w:lang w:eastAsia="en-US"/>
    </w:rPr>
  </w:style>
  <w:style w:type="paragraph" w:styleId="ListContinue3">
    <w:name w:val="List Continue 3"/>
    <w:basedOn w:val="Normal"/>
    <w:semiHidden/>
    <w:rsid w:val="00014FB3"/>
    <w:pPr>
      <w:spacing w:after="120"/>
      <w:ind w:left="849"/>
    </w:pPr>
    <w:rPr>
      <w:rFonts w:ascii="Calibri" w:hAnsi="Calibri"/>
      <w:sz w:val="22"/>
      <w:lang w:eastAsia="en-US"/>
    </w:rPr>
  </w:style>
  <w:style w:type="paragraph" w:styleId="ListContinue4">
    <w:name w:val="List Continue 4"/>
    <w:basedOn w:val="Normal"/>
    <w:semiHidden/>
    <w:rsid w:val="00014FB3"/>
    <w:pPr>
      <w:spacing w:after="120"/>
      <w:ind w:left="1132"/>
    </w:pPr>
    <w:rPr>
      <w:rFonts w:ascii="Calibri" w:hAnsi="Calibri"/>
      <w:sz w:val="22"/>
      <w:lang w:eastAsia="en-US"/>
    </w:rPr>
  </w:style>
  <w:style w:type="paragraph" w:styleId="ListContinue5">
    <w:name w:val="List Continue 5"/>
    <w:basedOn w:val="Normal"/>
    <w:semiHidden/>
    <w:rsid w:val="00014FB3"/>
    <w:pPr>
      <w:spacing w:after="120"/>
      <w:ind w:left="1415"/>
    </w:pPr>
    <w:rPr>
      <w:rFonts w:ascii="Calibri" w:hAnsi="Calibri"/>
      <w:sz w:val="22"/>
      <w:lang w:eastAsia="en-US"/>
    </w:rPr>
  </w:style>
  <w:style w:type="paragraph" w:styleId="ListNumber4">
    <w:name w:val="List Number 4"/>
    <w:basedOn w:val="Normal"/>
    <w:semiHidden/>
    <w:rsid w:val="00014FB3"/>
    <w:pPr>
      <w:numPr>
        <w:numId w:val="27"/>
      </w:numPr>
      <w:tabs>
        <w:tab w:val="num" w:pos="360"/>
      </w:tabs>
      <w:ind w:left="360"/>
    </w:pPr>
    <w:rPr>
      <w:rFonts w:ascii="Calibri" w:hAnsi="Calibri"/>
      <w:sz w:val="22"/>
      <w:lang w:eastAsia="en-US"/>
    </w:rPr>
  </w:style>
  <w:style w:type="paragraph" w:styleId="ListNumber5">
    <w:name w:val="List Number 5"/>
    <w:basedOn w:val="Normal"/>
    <w:semiHidden/>
    <w:rsid w:val="00014FB3"/>
    <w:pPr>
      <w:numPr>
        <w:numId w:val="28"/>
      </w:numPr>
    </w:pPr>
    <w:rPr>
      <w:rFonts w:ascii="Calibri" w:hAnsi="Calibri"/>
      <w:sz w:val="22"/>
      <w:lang w:eastAsia="en-US"/>
    </w:rPr>
  </w:style>
  <w:style w:type="paragraph" w:styleId="MessageHeader">
    <w:name w:val="Message Header"/>
    <w:basedOn w:val="Normal"/>
    <w:link w:val="MessageHeaderChar"/>
    <w:semiHidden/>
    <w:rsid w:val="00014FB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2"/>
      <w:lang w:eastAsia="en-US"/>
    </w:rPr>
  </w:style>
  <w:style w:type="character" w:customStyle="1" w:styleId="MessageHeaderChar">
    <w:name w:val="Message Header Char"/>
    <w:basedOn w:val="DefaultParagraphFont"/>
    <w:link w:val="MessageHeader"/>
    <w:semiHidden/>
    <w:rsid w:val="00014FB3"/>
    <w:rPr>
      <w:rFonts w:ascii="Arial" w:hAnsi="Arial"/>
      <w:color w:val="auto"/>
      <w:sz w:val="22"/>
      <w:szCs w:val="24"/>
      <w:shd w:val="pct20" w:color="auto" w:fill="auto"/>
      <w:lang w:eastAsia="en-US"/>
    </w:rPr>
  </w:style>
  <w:style w:type="paragraph" w:styleId="NormalIndent">
    <w:name w:val="Normal Indent"/>
    <w:basedOn w:val="Normal"/>
    <w:semiHidden/>
    <w:rsid w:val="00014FB3"/>
    <w:pPr>
      <w:ind w:left="720"/>
    </w:pPr>
    <w:rPr>
      <w:rFonts w:ascii="Calibri" w:hAnsi="Calibri"/>
      <w:sz w:val="22"/>
      <w:lang w:eastAsia="en-US"/>
    </w:rPr>
  </w:style>
  <w:style w:type="paragraph" w:styleId="NoteHeading">
    <w:name w:val="Note Heading"/>
    <w:basedOn w:val="Normal"/>
    <w:next w:val="Normal"/>
    <w:link w:val="NoteHeadingChar"/>
    <w:semiHidden/>
    <w:rsid w:val="00014FB3"/>
    <w:rPr>
      <w:rFonts w:ascii="Calibri" w:hAnsi="Calibri"/>
      <w:sz w:val="22"/>
      <w:lang w:eastAsia="en-US"/>
    </w:rPr>
  </w:style>
  <w:style w:type="character" w:customStyle="1" w:styleId="NoteHeadingChar">
    <w:name w:val="Note Heading Char"/>
    <w:basedOn w:val="DefaultParagraphFont"/>
    <w:link w:val="NoteHeading"/>
    <w:semiHidden/>
    <w:rsid w:val="00014FB3"/>
    <w:rPr>
      <w:rFonts w:ascii="Calibri" w:hAnsi="Calibri" w:cs="Times New Roman"/>
      <w:color w:val="auto"/>
      <w:sz w:val="22"/>
      <w:szCs w:val="24"/>
      <w:lang w:eastAsia="en-US"/>
    </w:rPr>
  </w:style>
  <w:style w:type="paragraph" w:styleId="PlainText">
    <w:name w:val="Plain Text"/>
    <w:basedOn w:val="Normal"/>
    <w:link w:val="PlainTextChar"/>
    <w:semiHidden/>
    <w:rsid w:val="00014FB3"/>
    <w:rPr>
      <w:rFonts w:ascii="Courier New" w:hAnsi="Courier New" w:cs="Courier New"/>
      <w:sz w:val="22"/>
      <w:lang w:eastAsia="en-US"/>
    </w:rPr>
  </w:style>
  <w:style w:type="character" w:customStyle="1" w:styleId="PlainTextChar">
    <w:name w:val="Plain Text Char"/>
    <w:basedOn w:val="DefaultParagraphFont"/>
    <w:link w:val="PlainText"/>
    <w:semiHidden/>
    <w:rsid w:val="00014FB3"/>
    <w:rPr>
      <w:rFonts w:ascii="Courier New" w:hAnsi="Courier New" w:cs="Courier New"/>
      <w:color w:val="auto"/>
      <w:sz w:val="22"/>
      <w:lang w:eastAsia="en-US"/>
    </w:rPr>
  </w:style>
  <w:style w:type="paragraph" w:styleId="Salutation">
    <w:name w:val="Salutation"/>
    <w:basedOn w:val="Normal"/>
    <w:next w:val="Normal"/>
    <w:link w:val="SalutationChar"/>
    <w:rsid w:val="00014FB3"/>
    <w:rPr>
      <w:rFonts w:ascii="Calibri" w:hAnsi="Calibri"/>
      <w:sz w:val="22"/>
      <w:lang w:eastAsia="en-US"/>
    </w:rPr>
  </w:style>
  <w:style w:type="character" w:customStyle="1" w:styleId="SalutationChar">
    <w:name w:val="Salutation Char"/>
    <w:basedOn w:val="DefaultParagraphFont"/>
    <w:link w:val="Salutation"/>
    <w:rsid w:val="00014FB3"/>
    <w:rPr>
      <w:rFonts w:ascii="Calibri" w:hAnsi="Calibri" w:cs="Times New Roman"/>
      <w:color w:val="auto"/>
      <w:sz w:val="22"/>
      <w:szCs w:val="24"/>
      <w:lang w:eastAsia="en-US"/>
    </w:rPr>
  </w:style>
  <w:style w:type="paragraph" w:styleId="Signature">
    <w:name w:val="Signature"/>
    <w:basedOn w:val="Normal"/>
    <w:link w:val="SignatureChar"/>
    <w:semiHidden/>
    <w:rsid w:val="00014FB3"/>
    <w:pPr>
      <w:ind w:left="4252"/>
    </w:pPr>
    <w:rPr>
      <w:rFonts w:ascii="Calibri" w:hAnsi="Calibri"/>
      <w:sz w:val="22"/>
      <w:lang w:eastAsia="en-US"/>
    </w:rPr>
  </w:style>
  <w:style w:type="character" w:customStyle="1" w:styleId="SignatureChar">
    <w:name w:val="Signature Char"/>
    <w:basedOn w:val="DefaultParagraphFont"/>
    <w:link w:val="Signature"/>
    <w:semiHidden/>
    <w:rsid w:val="00014FB3"/>
    <w:rPr>
      <w:rFonts w:ascii="Calibri" w:hAnsi="Calibri" w:cs="Times New Roman"/>
      <w:color w:val="auto"/>
      <w:sz w:val="22"/>
      <w:szCs w:val="24"/>
      <w:lang w:eastAsia="en-US"/>
    </w:rPr>
  </w:style>
  <w:style w:type="table" w:styleId="Table3Deffects1">
    <w:name w:val="Table 3D effects 1"/>
    <w:basedOn w:val="TableNormal"/>
    <w:semiHidden/>
    <w:rsid w:val="00014FB3"/>
    <w:pPr>
      <w:spacing w:line="240" w:lineRule="auto"/>
    </w:pPr>
    <w:rPr>
      <w:rFonts w:ascii="Times New Roman" w:hAnsi="Times New Roman" w:cs="Times New Roman"/>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014FB3"/>
    <w:pPr>
      <w:spacing w:line="240" w:lineRule="auto"/>
    </w:pPr>
    <w:rPr>
      <w:rFonts w:ascii="Times New Roman" w:hAnsi="Times New Roman" w:cs="Times New Roman"/>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014FB3"/>
    <w:pPr>
      <w:spacing w:line="240" w:lineRule="auto"/>
    </w:pPr>
    <w:rPr>
      <w:rFonts w:ascii="Times New Roman" w:hAnsi="Times New Roman" w:cs="Times New Roman"/>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014FB3"/>
    <w:pPr>
      <w:spacing w:line="240" w:lineRule="auto"/>
    </w:pPr>
    <w:rPr>
      <w:rFonts w:ascii="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014FB3"/>
    <w:pPr>
      <w:spacing w:line="240" w:lineRule="auto"/>
    </w:pPr>
    <w:rPr>
      <w:rFonts w:ascii="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014FB3"/>
    <w:pPr>
      <w:spacing w:line="240" w:lineRule="auto"/>
    </w:pPr>
    <w:rPr>
      <w:rFonts w:ascii="Times New Roman" w:hAnsi="Times New Roman" w:cs="Times New Roman"/>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014FB3"/>
    <w:pPr>
      <w:spacing w:line="240" w:lineRule="auto"/>
    </w:pPr>
    <w:rPr>
      <w:rFonts w:ascii="Times New Roman" w:hAnsi="Times New Roman" w:cs="Times New Roman"/>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014FB3"/>
    <w:pPr>
      <w:spacing w:line="240" w:lineRule="auto"/>
    </w:pPr>
    <w:rPr>
      <w:rFonts w:ascii="Times New Roman" w:hAnsi="Times New Roman" w:cs="Times New Roman"/>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014FB3"/>
    <w:pPr>
      <w:spacing w:line="240" w:lineRule="auto"/>
    </w:pPr>
    <w:rPr>
      <w:rFonts w:ascii="Times New Roman" w:hAnsi="Times New Roman" w:cs="Times New Roman"/>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014FB3"/>
    <w:pPr>
      <w:spacing w:line="240" w:lineRule="auto"/>
    </w:pPr>
    <w:rPr>
      <w:rFonts w:ascii="Times New Roman" w:hAnsi="Times New Roman" w:cs="Times New Roman"/>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014FB3"/>
    <w:pPr>
      <w:spacing w:line="240" w:lineRule="auto"/>
    </w:pPr>
    <w:rPr>
      <w:rFonts w:ascii="Times New Roman" w:hAnsi="Times New Roman" w:cs="Times New Roman"/>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014FB3"/>
    <w:pPr>
      <w:spacing w:line="240" w:lineRule="auto"/>
    </w:pPr>
    <w:rPr>
      <w:rFonts w:ascii="Times New Roman" w:hAnsi="Times New Roman" w:cs="Times New Roman"/>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014FB3"/>
    <w:pPr>
      <w:spacing w:line="240" w:lineRule="auto"/>
    </w:pPr>
    <w:rPr>
      <w:rFonts w:ascii="Times New Roman" w:hAnsi="Times New Roman" w:cs="Times New Roman"/>
      <w:color w:val="aut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014FB3"/>
    <w:pPr>
      <w:spacing w:line="240" w:lineRule="auto"/>
    </w:pPr>
    <w:rPr>
      <w:rFonts w:ascii="Times New Roman" w:hAnsi="Times New Roman" w:cs="Times New Roman"/>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0">
    <w:name w:val="Table Grid 1"/>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014FB3"/>
    <w:pPr>
      <w:spacing w:line="240" w:lineRule="auto"/>
    </w:pPr>
    <w:rPr>
      <w:rFonts w:ascii="Times New Roman" w:hAnsi="Times New Roman" w:cs="Times New Roman"/>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014FB3"/>
    <w:pPr>
      <w:spacing w:line="240" w:lineRule="auto"/>
    </w:pPr>
    <w:rPr>
      <w:rFonts w:ascii="Times New Roman" w:hAnsi="Times New Roman" w:cs="Times New Roman"/>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014FB3"/>
    <w:pPr>
      <w:spacing w:line="240" w:lineRule="auto"/>
    </w:pPr>
    <w:rPr>
      <w:rFonts w:ascii="Times New Roman" w:hAnsi="Times New Roman" w:cs="Times New Roman"/>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014FB3"/>
    <w:pPr>
      <w:spacing w:line="240" w:lineRule="auto"/>
    </w:pPr>
    <w:rPr>
      <w:rFonts w:ascii="Times New Roman" w:hAnsi="Times New Roman" w:cs="Times New Roman"/>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014FB3"/>
    <w:pPr>
      <w:spacing w:line="240" w:lineRule="auto"/>
    </w:pPr>
    <w:rPr>
      <w:rFonts w:ascii="Times New Roman" w:hAnsi="Times New Roman" w:cs="Times New Roman"/>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014FB3"/>
    <w:pPr>
      <w:spacing w:line="240" w:lineRule="auto"/>
    </w:pPr>
    <w:rPr>
      <w:rFonts w:ascii="Times New Roman" w:hAnsi="Times New Roman" w:cs="Times New Roman"/>
      <w:color w:val="aut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014FB3"/>
    <w:pPr>
      <w:spacing w:line="240" w:lineRule="auto"/>
    </w:pPr>
    <w:rPr>
      <w:rFonts w:ascii="Times New Roman" w:hAnsi="Times New Roman" w:cs="Times New Roman"/>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014FB3"/>
    <w:pPr>
      <w:spacing w:line="240" w:lineRule="auto"/>
    </w:pPr>
    <w:rPr>
      <w:rFonts w:ascii="Times New Roman" w:hAnsi="Times New Roman" w:cs="Times New Roman"/>
      <w:color w:val="aut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014FB3"/>
    <w:pPr>
      <w:spacing w:line="240" w:lineRule="auto"/>
    </w:pPr>
    <w:rPr>
      <w:rFonts w:ascii="Times New Roman" w:hAnsi="Times New Roman" w:cs="Times New Roman"/>
      <w:color w:val="aut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014FB3"/>
    <w:pPr>
      <w:spacing w:line="240" w:lineRule="auto"/>
    </w:pPr>
    <w:rPr>
      <w:rFonts w:ascii="Times New Roman" w:hAnsi="Times New Roman" w:cs="Times New Roman"/>
      <w:color w:val="aut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014FB3"/>
    <w:pPr>
      <w:spacing w:line="240" w:lineRule="auto"/>
    </w:pPr>
    <w:rPr>
      <w:rFonts w:ascii="Times New Roman" w:hAnsi="Times New Roman" w:cs="Times New Roman"/>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014FB3"/>
    <w:pPr>
      <w:spacing w:line="240" w:lineRule="auto"/>
    </w:pPr>
    <w:rPr>
      <w:rFonts w:ascii="Times New Roman" w:hAnsi="Times New Roman" w:cs="Times New Roman"/>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014FB3"/>
    <w:pPr>
      <w:spacing w:line="240" w:lineRule="auto"/>
    </w:pPr>
    <w:rPr>
      <w:rFonts w:ascii="Times New Roman" w:hAnsi="Times New Roman" w:cs="Times New Roman"/>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zFooter">
    <w:name w:val="_zFooter"/>
    <w:uiPriority w:val="99"/>
    <w:rsid w:val="00014FB3"/>
    <w:pPr>
      <w:tabs>
        <w:tab w:val="right" w:pos="9639"/>
      </w:tabs>
      <w:spacing w:line="240" w:lineRule="auto"/>
      <w:jc w:val="center"/>
    </w:pPr>
    <w:rPr>
      <w:rFonts w:ascii="Calibri" w:hAnsi="Calibri" w:cs="Times New Roman"/>
      <w:color w:val="auto"/>
      <w:szCs w:val="24"/>
      <w:lang w:eastAsia="en-US"/>
    </w:rPr>
  </w:style>
  <w:style w:type="paragraph" w:customStyle="1" w:styleId="zHeader">
    <w:name w:val="_zHeader"/>
    <w:uiPriority w:val="99"/>
    <w:semiHidden/>
    <w:rsid w:val="00014FB3"/>
    <w:pPr>
      <w:spacing w:line="240" w:lineRule="auto"/>
    </w:pPr>
    <w:rPr>
      <w:rFonts w:ascii="Times New Roman" w:hAnsi="Times New Roman" w:cs="Times New Roman"/>
      <w:color w:val="auto"/>
      <w:sz w:val="24"/>
      <w:szCs w:val="24"/>
      <w:lang w:eastAsia="en-US"/>
    </w:rPr>
  </w:style>
  <w:style w:type="character" w:customStyle="1" w:styleId="zRptPgNum">
    <w:name w:val="_zRptPgNum"/>
    <w:uiPriority w:val="99"/>
    <w:rsid w:val="00014FB3"/>
    <w:rPr>
      <w:rFonts w:ascii="Calibri" w:hAnsi="Calibri"/>
      <w:color w:val="228591"/>
      <w:sz w:val="16"/>
    </w:rPr>
  </w:style>
  <w:style w:type="paragraph" w:styleId="DocumentMap">
    <w:name w:val="Document Map"/>
    <w:basedOn w:val="Normal"/>
    <w:link w:val="DocumentMapChar"/>
    <w:semiHidden/>
    <w:rsid w:val="00014FB3"/>
    <w:pPr>
      <w:shd w:val="clear" w:color="auto" w:fill="000080"/>
    </w:pPr>
    <w:rPr>
      <w:rFonts w:ascii="Tahoma" w:hAnsi="Tahoma" w:cs="Tahoma"/>
      <w:sz w:val="22"/>
      <w:lang w:eastAsia="en-US"/>
    </w:rPr>
  </w:style>
  <w:style w:type="character" w:customStyle="1" w:styleId="DocumentMapChar">
    <w:name w:val="Document Map Char"/>
    <w:basedOn w:val="DefaultParagraphFont"/>
    <w:link w:val="DocumentMap"/>
    <w:semiHidden/>
    <w:rsid w:val="00014FB3"/>
    <w:rPr>
      <w:rFonts w:ascii="Tahoma" w:hAnsi="Tahoma" w:cs="Tahoma"/>
      <w:color w:val="auto"/>
      <w:sz w:val="22"/>
      <w:shd w:val="clear" w:color="auto" w:fill="000080"/>
      <w:lang w:eastAsia="en-US"/>
    </w:rPr>
  </w:style>
  <w:style w:type="paragraph" w:customStyle="1" w:styleId="TOCTitle">
    <w:name w:val="_TOCTitle"/>
    <w:basedOn w:val="HA"/>
    <w:next w:val="Normal"/>
    <w:rsid w:val="00014FB3"/>
  </w:style>
  <w:style w:type="paragraph" w:customStyle="1" w:styleId="TableTitle">
    <w:name w:val="_TableTitle"/>
    <w:qFormat/>
    <w:rsid w:val="00014FB3"/>
    <w:pPr>
      <w:spacing w:after="120" w:line="220" w:lineRule="atLeast"/>
    </w:pPr>
    <w:rPr>
      <w:rFonts w:ascii="Calibri" w:hAnsi="Calibri"/>
      <w:b/>
      <w:color w:val="404040"/>
      <w:sz w:val="22"/>
      <w:szCs w:val="18"/>
      <w:lang w:eastAsia="en-US"/>
    </w:rPr>
  </w:style>
  <w:style w:type="table" w:customStyle="1" w:styleId="DSETable">
    <w:name w:val="DSE_Table"/>
    <w:basedOn w:val="TableGrid"/>
    <w:rsid w:val="00014FB3"/>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character" w:customStyle="1" w:styleId="zFtrBold">
    <w:name w:val="_zFtrBold"/>
    <w:uiPriority w:val="99"/>
    <w:rsid w:val="00014FB3"/>
    <w:rPr>
      <w:rFonts w:ascii="Calibri" w:hAnsi="Calibri"/>
      <w:b/>
      <w:sz w:val="20"/>
    </w:rPr>
  </w:style>
  <w:style w:type="character" w:customStyle="1" w:styleId="BalloonTextChar">
    <w:name w:val="Balloon Text Char"/>
    <w:link w:val="BalloonText"/>
    <w:semiHidden/>
    <w:rsid w:val="00014FB3"/>
    <w:rPr>
      <w:rFonts w:ascii="Tahoma" w:hAnsi="Tahoma" w:cs="Tahoma"/>
      <w:sz w:val="16"/>
      <w:szCs w:val="16"/>
    </w:rPr>
  </w:style>
  <w:style w:type="table" w:customStyle="1" w:styleId="DELWPTable">
    <w:name w:val="DELWP_Table"/>
    <w:basedOn w:val="TableNormal"/>
    <w:uiPriority w:val="99"/>
    <w:rsid w:val="00014FB3"/>
    <w:pPr>
      <w:spacing w:line="240" w:lineRule="auto"/>
    </w:pPr>
    <w:rPr>
      <w:rFonts w:ascii="Times New Roman" w:hAnsi="Times New Roman" w:cs="Times New Roman"/>
      <w:color w:val="auto"/>
    </w:rPr>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014FB3"/>
    <w:pPr>
      <w:spacing w:after="85" w:line="170" w:lineRule="atLeast"/>
    </w:pPr>
    <w:rPr>
      <w:rFonts w:ascii="Calibri" w:hAnsi="Calibri"/>
      <w:color w:val="auto"/>
      <w:sz w:val="16"/>
      <w:szCs w:val="14"/>
      <w:lang w:eastAsia="en-US"/>
    </w:rPr>
  </w:style>
  <w:style w:type="character" w:customStyle="1" w:styleId="SubtleEmphasis1">
    <w:name w:val="Subtle Emphasis1"/>
    <w:basedOn w:val="DefaultParagraphFont"/>
    <w:uiPriority w:val="19"/>
    <w:qFormat/>
    <w:rsid w:val="00014FB3"/>
    <w:rPr>
      <w:rFonts w:ascii="Calibri" w:hAnsi="Calibri"/>
      <w:i/>
      <w:iCs/>
      <w:color w:val="808080"/>
    </w:rPr>
  </w:style>
  <w:style w:type="character" w:styleId="BookTitle">
    <w:name w:val="Book Title"/>
    <w:basedOn w:val="DefaultParagraphFont"/>
    <w:uiPriority w:val="33"/>
    <w:qFormat/>
    <w:rsid w:val="00014FB3"/>
    <w:rPr>
      <w:rFonts w:ascii="Calibri" w:hAnsi="Calibri"/>
      <w:b/>
      <w:bCs/>
      <w:smallCaps/>
      <w:spacing w:val="5"/>
    </w:rPr>
  </w:style>
  <w:style w:type="paragraph" w:customStyle="1" w:styleId="Bullet3">
    <w:name w:val="_Bullet3"/>
    <w:basedOn w:val="Bullet2"/>
    <w:uiPriority w:val="9"/>
    <w:qFormat/>
    <w:rsid w:val="00014FB3"/>
    <w:pPr>
      <w:numPr>
        <w:ilvl w:val="0"/>
        <w:numId w:val="31"/>
      </w:numPr>
      <w:tabs>
        <w:tab w:val="left" w:pos="170"/>
      </w:tabs>
      <w:ind w:right="510"/>
    </w:pPr>
  </w:style>
  <w:style w:type="paragraph" w:customStyle="1" w:styleId="Body2tabindent2">
    <w:name w:val="Body 2 tab indent 2"/>
    <w:basedOn w:val="Body2"/>
    <w:uiPriority w:val="9"/>
    <w:qFormat/>
    <w:rsid w:val="00014FB3"/>
    <w:pPr>
      <w:ind w:left="1418" w:hanging="709"/>
    </w:pPr>
  </w:style>
  <w:style w:type="paragraph" w:customStyle="1" w:styleId="Body2tabindent3">
    <w:name w:val="Body 2 tab indent 3"/>
    <w:basedOn w:val="Body2tabindent2"/>
    <w:uiPriority w:val="9"/>
    <w:qFormat/>
    <w:rsid w:val="00014FB3"/>
    <w:pPr>
      <w:ind w:left="1985" w:hanging="567"/>
    </w:pPr>
  </w:style>
  <w:style w:type="paragraph" w:customStyle="1" w:styleId="Body2tabindent4">
    <w:name w:val="Body 2 tab indent 4"/>
    <w:basedOn w:val="Body2"/>
    <w:uiPriority w:val="9"/>
    <w:qFormat/>
    <w:rsid w:val="00014FB3"/>
    <w:pPr>
      <w:ind w:left="2410" w:hanging="425"/>
    </w:pPr>
  </w:style>
  <w:style w:type="character" w:customStyle="1" w:styleId="ListParagraphChar">
    <w:name w:val="List Paragraph Char"/>
    <w:link w:val="ListParagraph"/>
    <w:uiPriority w:val="34"/>
    <w:locked/>
    <w:rsid w:val="00101E0C"/>
    <w:rPr>
      <w:rFonts w:cstheme="minorHAnsi"/>
      <w:color w:val="auto"/>
      <w:sz w:val="22"/>
      <w:szCs w:val="24"/>
      <w:lang w:eastAsia="en-US"/>
    </w:rPr>
  </w:style>
  <w:style w:type="paragraph" w:customStyle="1" w:styleId="ListBulletroundsmall">
    <w:name w:val="List Bullet round small"/>
    <w:basedOn w:val="ListBullet5"/>
    <w:link w:val="ListBulletroundsmallChar"/>
    <w:rsid w:val="00014FB3"/>
    <w:pPr>
      <w:numPr>
        <w:numId w:val="33"/>
      </w:numPr>
      <w:spacing w:after="240"/>
      <w:contextualSpacing/>
    </w:pPr>
    <w:rPr>
      <w:rFonts w:ascii="Arial" w:hAnsi="Arial"/>
      <w:szCs w:val="22"/>
      <w:lang w:val="en-US"/>
    </w:rPr>
  </w:style>
  <w:style w:type="character" w:customStyle="1" w:styleId="ListBulletroundsmallChar">
    <w:name w:val="List Bullet round small Char"/>
    <w:link w:val="ListBulletroundsmall"/>
    <w:rsid w:val="00014FB3"/>
    <w:rPr>
      <w:rFonts w:ascii="Arial" w:hAnsi="Arial" w:cs="Times New Roman"/>
      <w:color w:val="auto"/>
      <w:sz w:val="22"/>
      <w:szCs w:val="22"/>
      <w:lang w:val="en-US" w:eastAsia="en-US"/>
    </w:rPr>
  </w:style>
  <w:style w:type="paragraph" w:styleId="EndnoteText">
    <w:name w:val="endnote text"/>
    <w:basedOn w:val="Normal"/>
    <w:link w:val="EndnoteTextChar"/>
    <w:rsid w:val="00014FB3"/>
  </w:style>
  <w:style w:type="character" w:customStyle="1" w:styleId="EndnoteTextChar">
    <w:name w:val="Endnote Text Char"/>
    <w:basedOn w:val="DefaultParagraphFont"/>
    <w:link w:val="EndnoteText"/>
    <w:rsid w:val="00014FB3"/>
    <w:rPr>
      <w:rFonts w:ascii="Times New Roman" w:hAnsi="Times New Roman" w:cs="Times New Roman"/>
      <w:color w:val="auto"/>
    </w:rPr>
  </w:style>
  <w:style w:type="character" w:styleId="EndnoteReference">
    <w:name w:val="endnote reference"/>
    <w:basedOn w:val="DefaultParagraphFont"/>
    <w:rsid w:val="00014FB3"/>
    <w:rPr>
      <w:vertAlign w:val="superscript"/>
    </w:rPr>
  </w:style>
  <w:style w:type="paragraph" w:customStyle="1" w:styleId="Default">
    <w:name w:val="Default"/>
    <w:rsid w:val="00014FB3"/>
    <w:pPr>
      <w:autoSpaceDE w:val="0"/>
      <w:autoSpaceDN w:val="0"/>
      <w:adjustRightInd w:val="0"/>
      <w:spacing w:line="240" w:lineRule="auto"/>
    </w:pPr>
    <w:rPr>
      <w:rFonts w:ascii="Arial" w:hAnsi="Arial"/>
      <w:color w:val="000000"/>
      <w:sz w:val="24"/>
      <w:szCs w:val="24"/>
    </w:rPr>
  </w:style>
  <w:style w:type="character" w:customStyle="1" w:styleId="tgc">
    <w:name w:val="_tgc"/>
    <w:basedOn w:val="DefaultParagraphFont"/>
    <w:rsid w:val="00014FB3"/>
  </w:style>
  <w:style w:type="paragraph" w:customStyle="1" w:styleId="style3">
    <w:name w:val="style3"/>
    <w:basedOn w:val="Normal"/>
    <w:rsid w:val="00014FB3"/>
    <w:pPr>
      <w:spacing w:before="100" w:beforeAutospacing="1" w:after="100" w:afterAutospacing="1"/>
    </w:pPr>
    <w:rPr>
      <w:rFonts w:ascii="Verdana" w:hAnsi="Verdana"/>
    </w:rPr>
  </w:style>
  <w:style w:type="character" w:customStyle="1" w:styleId="color20">
    <w:name w:val="color_20"/>
    <w:basedOn w:val="DefaultParagraphFont"/>
    <w:rsid w:val="00014FB3"/>
  </w:style>
  <w:style w:type="character" w:styleId="SubtleEmphasis">
    <w:name w:val="Subtle Emphasis"/>
    <w:basedOn w:val="DefaultParagraphFont"/>
    <w:uiPriority w:val="19"/>
    <w:qFormat/>
    <w:rsid w:val="00014FB3"/>
    <w:rPr>
      <w:i/>
      <w:iCs/>
      <w:color w:val="696765" w:themeColor="text1" w:themeTint="BF"/>
    </w:rPr>
  </w:style>
  <w:style w:type="numbering" w:customStyle="1" w:styleId="NoList2">
    <w:name w:val="No List2"/>
    <w:next w:val="NoList"/>
    <w:uiPriority w:val="99"/>
    <w:semiHidden/>
    <w:unhideWhenUsed/>
    <w:rsid w:val="0018637B"/>
  </w:style>
  <w:style w:type="numbering" w:customStyle="1" w:styleId="1111111">
    <w:name w:val="1 / 1.1 / 1.1.11"/>
    <w:basedOn w:val="NoList"/>
    <w:next w:val="111111"/>
    <w:rsid w:val="0018637B"/>
    <w:pPr>
      <w:numPr>
        <w:numId w:val="1"/>
      </w:numPr>
    </w:pPr>
  </w:style>
  <w:style w:type="numbering" w:customStyle="1" w:styleId="1ai2">
    <w:name w:val="1 / a / i2"/>
    <w:basedOn w:val="NoList"/>
    <w:next w:val="1ai"/>
    <w:semiHidden/>
    <w:rsid w:val="0018637B"/>
    <w:pPr>
      <w:numPr>
        <w:numId w:val="2"/>
      </w:numPr>
    </w:pPr>
  </w:style>
  <w:style w:type="numbering" w:customStyle="1" w:styleId="ArticleSection1">
    <w:name w:val="Article / Section1"/>
    <w:basedOn w:val="NoList"/>
    <w:next w:val="ArticleSection"/>
    <w:semiHidden/>
    <w:rsid w:val="0018637B"/>
    <w:pPr>
      <w:numPr>
        <w:numId w:val="3"/>
      </w:numPr>
    </w:pPr>
  </w:style>
  <w:style w:type="table" w:customStyle="1" w:styleId="TableGrid20">
    <w:name w:val="Table Grid2"/>
    <w:basedOn w:val="TableNormal"/>
    <w:next w:val="TableGrid"/>
    <w:rsid w:val="0018637B"/>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SETable1">
    <w:name w:val="DSE_Table1"/>
    <w:basedOn w:val="TableGrid"/>
    <w:rsid w:val="0018637B"/>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paragraph" w:styleId="Revision">
    <w:name w:val="Revision"/>
    <w:hidden/>
    <w:uiPriority w:val="99"/>
    <w:semiHidden/>
    <w:rsid w:val="00DB5E50"/>
    <w:pPr>
      <w:spacing w:line="240" w:lineRule="auto"/>
    </w:pPr>
    <w:rPr>
      <w:rFonts w:ascii="Times New Roman" w:hAnsi="Times New Roman" w:cs="Times New Roman"/>
      <w:color w:val="auto"/>
      <w:sz w:val="24"/>
      <w:szCs w:val="24"/>
      <w:lang w:eastAsia="en-GB"/>
    </w:rPr>
  </w:style>
  <w:style w:type="character" w:styleId="Mention">
    <w:name w:val="Mention"/>
    <w:basedOn w:val="DefaultParagraphFont"/>
    <w:uiPriority w:val="99"/>
    <w:unhideWhenUsed/>
    <w:rsid w:val="00391E93"/>
    <w:rPr>
      <w:color w:val="2B579A"/>
      <w:shd w:val="clear" w:color="auto" w:fill="E1DFDD"/>
    </w:rPr>
  </w:style>
  <w:style w:type="paragraph" w:customStyle="1" w:styleId="rpl-hero-bannerdescription">
    <w:name w:val="rpl-hero-banner__description"/>
    <w:basedOn w:val="Normal"/>
    <w:rsid w:val="00787438"/>
    <w:pPr>
      <w:spacing w:before="100" w:beforeAutospacing="1" w:after="100" w:afterAutospacing="1"/>
    </w:pPr>
    <w:rPr>
      <w:lang w:eastAsia="en-AU"/>
    </w:rPr>
  </w:style>
  <w:style w:type="character" w:customStyle="1" w:styleId="rpl-text-label">
    <w:name w:val="rpl-text-label"/>
    <w:basedOn w:val="DefaultParagraphFont"/>
    <w:rsid w:val="00787438"/>
  </w:style>
  <w:style w:type="character" w:customStyle="1" w:styleId="normaltextrun">
    <w:name w:val="normaltextrun"/>
    <w:basedOn w:val="DefaultParagraphFont"/>
    <w:rsid w:val="0094193B"/>
  </w:style>
  <w:style w:type="paragraph" w:customStyle="1" w:styleId="xmsonormal">
    <w:name w:val="x_msonormal"/>
    <w:basedOn w:val="Normal"/>
    <w:rsid w:val="003B4B34"/>
    <w:rPr>
      <w:rFonts w:ascii="Calibri" w:eastAsiaTheme="minorHAnsi" w:hAnsi="Calibri" w:cs="Calibr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489790">
      <w:bodyDiv w:val="1"/>
      <w:marLeft w:val="0"/>
      <w:marRight w:val="0"/>
      <w:marTop w:val="0"/>
      <w:marBottom w:val="0"/>
      <w:divBdr>
        <w:top w:val="none" w:sz="0" w:space="0" w:color="auto"/>
        <w:left w:val="none" w:sz="0" w:space="0" w:color="auto"/>
        <w:bottom w:val="none" w:sz="0" w:space="0" w:color="auto"/>
        <w:right w:val="none" w:sz="0" w:space="0" w:color="auto"/>
      </w:divBdr>
    </w:div>
    <w:div w:id="39286099">
      <w:bodyDiv w:val="1"/>
      <w:marLeft w:val="0"/>
      <w:marRight w:val="0"/>
      <w:marTop w:val="0"/>
      <w:marBottom w:val="0"/>
      <w:divBdr>
        <w:top w:val="none" w:sz="0" w:space="0" w:color="auto"/>
        <w:left w:val="none" w:sz="0" w:space="0" w:color="auto"/>
        <w:bottom w:val="none" w:sz="0" w:space="0" w:color="auto"/>
        <w:right w:val="none" w:sz="0" w:space="0" w:color="auto"/>
      </w:divBdr>
    </w:div>
    <w:div w:id="58671244">
      <w:bodyDiv w:val="1"/>
      <w:marLeft w:val="0"/>
      <w:marRight w:val="0"/>
      <w:marTop w:val="0"/>
      <w:marBottom w:val="0"/>
      <w:divBdr>
        <w:top w:val="none" w:sz="0" w:space="0" w:color="auto"/>
        <w:left w:val="none" w:sz="0" w:space="0" w:color="auto"/>
        <w:bottom w:val="none" w:sz="0" w:space="0" w:color="auto"/>
        <w:right w:val="none" w:sz="0" w:space="0" w:color="auto"/>
      </w:divBdr>
      <w:divsChild>
        <w:div w:id="480540463">
          <w:marLeft w:val="0"/>
          <w:marRight w:val="0"/>
          <w:marTop w:val="0"/>
          <w:marBottom w:val="0"/>
          <w:divBdr>
            <w:top w:val="none" w:sz="0" w:space="0" w:color="auto"/>
            <w:left w:val="none" w:sz="0" w:space="0" w:color="auto"/>
            <w:bottom w:val="none" w:sz="0" w:space="0" w:color="auto"/>
            <w:right w:val="none" w:sz="0" w:space="0" w:color="auto"/>
          </w:divBdr>
          <w:divsChild>
            <w:div w:id="2045980115">
              <w:marLeft w:val="0"/>
              <w:marRight w:val="0"/>
              <w:marTop w:val="0"/>
              <w:marBottom w:val="0"/>
              <w:divBdr>
                <w:top w:val="none" w:sz="0" w:space="0" w:color="auto"/>
                <w:left w:val="none" w:sz="0" w:space="0" w:color="auto"/>
                <w:bottom w:val="none" w:sz="0" w:space="0" w:color="auto"/>
                <w:right w:val="none" w:sz="0" w:space="0" w:color="auto"/>
              </w:divBdr>
              <w:divsChild>
                <w:div w:id="105246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6770">
      <w:bodyDiv w:val="1"/>
      <w:marLeft w:val="0"/>
      <w:marRight w:val="0"/>
      <w:marTop w:val="0"/>
      <w:marBottom w:val="0"/>
      <w:divBdr>
        <w:top w:val="none" w:sz="0" w:space="0" w:color="auto"/>
        <w:left w:val="none" w:sz="0" w:space="0" w:color="auto"/>
        <w:bottom w:val="none" w:sz="0" w:space="0" w:color="auto"/>
        <w:right w:val="none" w:sz="0" w:space="0" w:color="auto"/>
      </w:divBdr>
    </w:div>
    <w:div w:id="123817973">
      <w:bodyDiv w:val="1"/>
      <w:marLeft w:val="0"/>
      <w:marRight w:val="0"/>
      <w:marTop w:val="0"/>
      <w:marBottom w:val="0"/>
      <w:divBdr>
        <w:top w:val="none" w:sz="0" w:space="0" w:color="auto"/>
        <w:left w:val="none" w:sz="0" w:space="0" w:color="auto"/>
        <w:bottom w:val="none" w:sz="0" w:space="0" w:color="auto"/>
        <w:right w:val="none" w:sz="0" w:space="0" w:color="auto"/>
      </w:divBdr>
      <w:divsChild>
        <w:div w:id="623849392">
          <w:marLeft w:val="0"/>
          <w:marRight w:val="0"/>
          <w:marTop w:val="0"/>
          <w:marBottom w:val="0"/>
          <w:divBdr>
            <w:top w:val="none" w:sz="0" w:space="0" w:color="auto"/>
            <w:left w:val="none" w:sz="0" w:space="0" w:color="auto"/>
            <w:bottom w:val="none" w:sz="0" w:space="0" w:color="auto"/>
            <w:right w:val="none" w:sz="0" w:space="0" w:color="auto"/>
          </w:divBdr>
          <w:divsChild>
            <w:div w:id="801340095">
              <w:marLeft w:val="0"/>
              <w:marRight w:val="0"/>
              <w:marTop w:val="0"/>
              <w:marBottom w:val="0"/>
              <w:divBdr>
                <w:top w:val="none" w:sz="0" w:space="0" w:color="auto"/>
                <w:left w:val="none" w:sz="0" w:space="0" w:color="auto"/>
                <w:bottom w:val="none" w:sz="0" w:space="0" w:color="auto"/>
                <w:right w:val="none" w:sz="0" w:space="0" w:color="auto"/>
              </w:divBdr>
              <w:divsChild>
                <w:div w:id="102159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81688">
      <w:bodyDiv w:val="1"/>
      <w:marLeft w:val="0"/>
      <w:marRight w:val="0"/>
      <w:marTop w:val="0"/>
      <w:marBottom w:val="0"/>
      <w:divBdr>
        <w:top w:val="none" w:sz="0" w:space="0" w:color="auto"/>
        <w:left w:val="none" w:sz="0" w:space="0" w:color="auto"/>
        <w:bottom w:val="none" w:sz="0" w:space="0" w:color="auto"/>
        <w:right w:val="none" w:sz="0" w:space="0" w:color="auto"/>
      </w:divBdr>
      <w:divsChild>
        <w:div w:id="75368904">
          <w:marLeft w:val="0"/>
          <w:marRight w:val="0"/>
          <w:marTop w:val="0"/>
          <w:marBottom w:val="0"/>
          <w:divBdr>
            <w:top w:val="none" w:sz="0" w:space="0" w:color="auto"/>
            <w:left w:val="none" w:sz="0" w:space="0" w:color="auto"/>
            <w:bottom w:val="none" w:sz="0" w:space="0" w:color="auto"/>
            <w:right w:val="none" w:sz="0" w:space="0" w:color="auto"/>
          </w:divBdr>
          <w:divsChild>
            <w:div w:id="2056804895">
              <w:marLeft w:val="0"/>
              <w:marRight w:val="0"/>
              <w:marTop w:val="0"/>
              <w:marBottom w:val="0"/>
              <w:divBdr>
                <w:top w:val="none" w:sz="0" w:space="0" w:color="auto"/>
                <w:left w:val="none" w:sz="0" w:space="0" w:color="auto"/>
                <w:bottom w:val="none" w:sz="0" w:space="0" w:color="auto"/>
                <w:right w:val="none" w:sz="0" w:space="0" w:color="auto"/>
              </w:divBdr>
              <w:divsChild>
                <w:div w:id="414013282">
                  <w:marLeft w:val="0"/>
                  <w:marRight w:val="0"/>
                  <w:marTop w:val="0"/>
                  <w:marBottom w:val="0"/>
                  <w:divBdr>
                    <w:top w:val="none" w:sz="0" w:space="0" w:color="auto"/>
                    <w:left w:val="none" w:sz="0" w:space="0" w:color="auto"/>
                    <w:bottom w:val="none" w:sz="0" w:space="0" w:color="auto"/>
                    <w:right w:val="none" w:sz="0" w:space="0" w:color="auto"/>
                  </w:divBdr>
                  <w:divsChild>
                    <w:div w:id="536046597">
                      <w:marLeft w:val="0"/>
                      <w:marRight w:val="0"/>
                      <w:marTop w:val="0"/>
                      <w:marBottom w:val="0"/>
                      <w:divBdr>
                        <w:top w:val="none" w:sz="0" w:space="0" w:color="auto"/>
                        <w:left w:val="none" w:sz="0" w:space="0" w:color="auto"/>
                        <w:bottom w:val="none" w:sz="0" w:space="0" w:color="auto"/>
                        <w:right w:val="none" w:sz="0" w:space="0" w:color="auto"/>
                      </w:divBdr>
                      <w:divsChild>
                        <w:div w:id="1219170192">
                          <w:marLeft w:val="0"/>
                          <w:marRight w:val="0"/>
                          <w:marTop w:val="0"/>
                          <w:marBottom w:val="0"/>
                          <w:divBdr>
                            <w:top w:val="none" w:sz="0" w:space="0" w:color="auto"/>
                            <w:left w:val="none" w:sz="0" w:space="0" w:color="auto"/>
                            <w:bottom w:val="single" w:sz="6" w:space="0" w:color="D7DBE0"/>
                            <w:right w:val="none" w:sz="0" w:space="0" w:color="auto"/>
                          </w:divBdr>
                          <w:divsChild>
                            <w:div w:id="1808007550">
                              <w:marLeft w:val="0"/>
                              <w:marRight w:val="0"/>
                              <w:marTop w:val="0"/>
                              <w:marBottom w:val="0"/>
                              <w:divBdr>
                                <w:top w:val="none" w:sz="0" w:space="0" w:color="auto"/>
                                <w:left w:val="none" w:sz="0" w:space="0" w:color="auto"/>
                                <w:bottom w:val="none" w:sz="0" w:space="0" w:color="auto"/>
                                <w:right w:val="none" w:sz="0" w:space="0" w:color="auto"/>
                              </w:divBdr>
                              <w:divsChild>
                                <w:div w:id="3478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403356">
          <w:marLeft w:val="0"/>
          <w:marRight w:val="0"/>
          <w:marTop w:val="0"/>
          <w:marBottom w:val="0"/>
          <w:divBdr>
            <w:top w:val="none" w:sz="0" w:space="0" w:color="auto"/>
            <w:left w:val="none" w:sz="0" w:space="0" w:color="auto"/>
            <w:bottom w:val="none" w:sz="0" w:space="0" w:color="auto"/>
            <w:right w:val="none" w:sz="0" w:space="0" w:color="auto"/>
          </w:divBdr>
          <w:divsChild>
            <w:div w:id="49111760">
              <w:marLeft w:val="0"/>
              <w:marRight w:val="0"/>
              <w:marTop w:val="0"/>
              <w:marBottom w:val="0"/>
              <w:divBdr>
                <w:top w:val="none" w:sz="0" w:space="0" w:color="auto"/>
                <w:left w:val="none" w:sz="0" w:space="0" w:color="auto"/>
                <w:bottom w:val="none" w:sz="0" w:space="0" w:color="auto"/>
                <w:right w:val="none" w:sz="0" w:space="0" w:color="auto"/>
              </w:divBdr>
              <w:divsChild>
                <w:div w:id="574125361">
                  <w:marLeft w:val="0"/>
                  <w:marRight w:val="0"/>
                  <w:marTop w:val="0"/>
                  <w:marBottom w:val="0"/>
                  <w:divBdr>
                    <w:top w:val="none" w:sz="0" w:space="0" w:color="auto"/>
                    <w:left w:val="none" w:sz="0" w:space="0" w:color="auto"/>
                    <w:bottom w:val="none" w:sz="0" w:space="0" w:color="auto"/>
                    <w:right w:val="none" w:sz="0" w:space="0" w:color="auto"/>
                  </w:divBdr>
                  <w:divsChild>
                    <w:div w:id="1952738085">
                      <w:marLeft w:val="0"/>
                      <w:marRight w:val="0"/>
                      <w:marTop w:val="0"/>
                      <w:marBottom w:val="0"/>
                      <w:divBdr>
                        <w:top w:val="none" w:sz="0" w:space="0" w:color="auto"/>
                        <w:left w:val="none" w:sz="0" w:space="0" w:color="auto"/>
                        <w:bottom w:val="none" w:sz="0" w:space="0" w:color="auto"/>
                        <w:right w:val="none" w:sz="0" w:space="0" w:color="auto"/>
                      </w:divBdr>
                      <w:divsChild>
                        <w:div w:id="1129320796">
                          <w:marLeft w:val="0"/>
                          <w:marRight w:val="0"/>
                          <w:marTop w:val="0"/>
                          <w:marBottom w:val="0"/>
                          <w:divBdr>
                            <w:top w:val="none" w:sz="0" w:space="0" w:color="auto"/>
                            <w:left w:val="none" w:sz="0" w:space="0" w:color="auto"/>
                            <w:bottom w:val="none" w:sz="0" w:space="0" w:color="auto"/>
                            <w:right w:val="none" w:sz="0" w:space="0" w:color="auto"/>
                          </w:divBdr>
                          <w:divsChild>
                            <w:div w:id="231236400">
                              <w:marLeft w:val="0"/>
                              <w:marRight w:val="0"/>
                              <w:marTop w:val="0"/>
                              <w:marBottom w:val="0"/>
                              <w:divBdr>
                                <w:top w:val="none" w:sz="0" w:space="0" w:color="auto"/>
                                <w:left w:val="none" w:sz="0" w:space="0" w:color="auto"/>
                                <w:bottom w:val="none" w:sz="0" w:space="0" w:color="auto"/>
                                <w:right w:val="none" w:sz="0" w:space="0" w:color="auto"/>
                              </w:divBdr>
                              <w:divsChild>
                                <w:div w:id="14610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525405">
      <w:bodyDiv w:val="1"/>
      <w:marLeft w:val="0"/>
      <w:marRight w:val="0"/>
      <w:marTop w:val="0"/>
      <w:marBottom w:val="0"/>
      <w:divBdr>
        <w:top w:val="none" w:sz="0" w:space="0" w:color="auto"/>
        <w:left w:val="none" w:sz="0" w:space="0" w:color="auto"/>
        <w:bottom w:val="none" w:sz="0" w:space="0" w:color="auto"/>
        <w:right w:val="none" w:sz="0" w:space="0" w:color="auto"/>
      </w:divBdr>
      <w:divsChild>
        <w:div w:id="2145654926">
          <w:marLeft w:val="0"/>
          <w:marRight w:val="0"/>
          <w:marTop w:val="0"/>
          <w:marBottom w:val="0"/>
          <w:divBdr>
            <w:top w:val="none" w:sz="0" w:space="0" w:color="auto"/>
            <w:left w:val="none" w:sz="0" w:space="0" w:color="auto"/>
            <w:bottom w:val="none" w:sz="0" w:space="0" w:color="auto"/>
            <w:right w:val="none" w:sz="0" w:space="0" w:color="auto"/>
          </w:divBdr>
          <w:divsChild>
            <w:div w:id="1116489046">
              <w:marLeft w:val="0"/>
              <w:marRight w:val="0"/>
              <w:marTop w:val="0"/>
              <w:marBottom w:val="0"/>
              <w:divBdr>
                <w:top w:val="none" w:sz="0" w:space="0" w:color="auto"/>
                <w:left w:val="none" w:sz="0" w:space="0" w:color="auto"/>
                <w:bottom w:val="none" w:sz="0" w:space="0" w:color="auto"/>
                <w:right w:val="none" w:sz="0" w:space="0" w:color="auto"/>
              </w:divBdr>
              <w:divsChild>
                <w:div w:id="12217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02858">
      <w:bodyDiv w:val="1"/>
      <w:marLeft w:val="0"/>
      <w:marRight w:val="0"/>
      <w:marTop w:val="0"/>
      <w:marBottom w:val="0"/>
      <w:divBdr>
        <w:top w:val="none" w:sz="0" w:space="0" w:color="auto"/>
        <w:left w:val="none" w:sz="0" w:space="0" w:color="auto"/>
        <w:bottom w:val="none" w:sz="0" w:space="0" w:color="auto"/>
        <w:right w:val="none" w:sz="0" w:space="0" w:color="auto"/>
      </w:divBdr>
      <w:divsChild>
        <w:div w:id="427315226">
          <w:marLeft w:val="0"/>
          <w:marRight w:val="0"/>
          <w:marTop w:val="0"/>
          <w:marBottom w:val="0"/>
          <w:divBdr>
            <w:top w:val="none" w:sz="0" w:space="0" w:color="auto"/>
            <w:left w:val="none" w:sz="0" w:space="0" w:color="auto"/>
            <w:bottom w:val="none" w:sz="0" w:space="0" w:color="auto"/>
            <w:right w:val="none" w:sz="0" w:space="0" w:color="auto"/>
          </w:divBdr>
          <w:divsChild>
            <w:div w:id="1778409032">
              <w:marLeft w:val="0"/>
              <w:marRight w:val="0"/>
              <w:marTop w:val="0"/>
              <w:marBottom w:val="0"/>
              <w:divBdr>
                <w:top w:val="none" w:sz="0" w:space="0" w:color="auto"/>
                <w:left w:val="none" w:sz="0" w:space="0" w:color="auto"/>
                <w:bottom w:val="none" w:sz="0" w:space="0" w:color="auto"/>
                <w:right w:val="none" w:sz="0" w:space="0" w:color="auto"/>
              </w:divBdr>
              <w:divsChild>
                <w:div w:id="282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950841">
      <w:bodyDiv w:val="1"/>
      <w:marLeft w:val="0"/>
      <w:marRight w:val="0"/>
      <w:marTop w:val="0"/>
      <w:marBottom w:val="0"/>
      <w:divBdr>
        <w:top w:val="none" w:sz="0" w:space="0" w:color="auto"/>
        <w:left w:val="none" w:sz="0" w:space="0" w:color="auto"/>
        <w:bottom w:val="none" w:sz="0" w:space="0" w:color="auto"/>
        <w:right w:val="none" w:sz="0" w:space="0" w:color="auto"/>
      </w:divBdr>
      <w:divsChild>
        <w:div w:id="1979338164">
          <w:marLeft w:val="0"/>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06207497">
      <w:bodyDiv w:val="1"/>
      <w:marLeft w:val="0"/>
      <w:marRight w:val="0"/>
      <w:marTop w:val="0"/>
      <w:marBottom w:val="0"/>
      <w:divBdr>
        <w:top w:val="none" w:sz="0" w:space="0" w:color="auto"/>
        <w:left w:val="none" w:sz="0" w:space="0" w:color="auto"/>
        <w:bottom w:val="none" w:sz="0" w:space="0" w:color="auto"/>
        <w:right w:val="none" w:sz="0" w:space="0" w:color="auto"/>
      </w:divBdr>
      <w:divsChild>
        <w:div w:id="206258811">
          <w:marLeft w:val="1166"/>
          <w:marRight w:val="0"/>
          <w:marTop w:val="0"/>
          <w:marBottom w:val="0"/>
          <w:divBdr>
            <w:top w:val="none" w:sz="0" w:space="0" w:color="auto"/>
            <w:left w:val="none" w:sz="0" w:space="0" w:color="auto"/>
            <w:bottom w:val="none" w:sz="0" w:space="0" w:color="auto"/>
            <w:right w:val="none" w:sz="0" w:space="0" w:color="auto"/>
          </w:divBdr>
        </w:div>
        <w:div w:id="224217681">
          <w:marLeft w:val="1166"/>
          <w:marRight w:val="0"/>
          <w:marTop w:val="0"/>
          <w:marBottom w:val="0"/>
          <w:divBdr>
            <w:top w:val="none" w:sz="0" w:space="0" w:color="auto"/>
            <w:left w:val="none" w:sz="0" w:space="0" w:color="auto"/>
            <w:bottom w:val="none" w:sz="0" w:space="0" w:color="auto"/>
            <w:right w:val="none" w:sz="0" w:space="0" w:color="auto"/>
          </w:divBdr>
        </w:div>
        <w:div w:id="556552541">
          <w:marLeft w:val="1166"/>
          <w:marRight w:val="0"/>
          <w:marTop w:val="0"/>
          <w:marBottom w:val="0"/>
          <w:divBdr>
            <w:top w:val="none" w:sz="0" w:space="0" w:color="auto"/>
            <w:left w:val="none" w:sz="0" w:space="0" w:color="auto"/>
            <w:bottom w:val="none" w:sz="0" w:space="0" w:color="auto"/>
            <w:right w:val="none" w:sz="0" w:space="0" w:color="auto"/>
          </w:divBdr>
        </w:div>
        <w:div w:id="651569855">
          <w:marLeft w:val="1166"/>
          <w:marRight w:val="0"/>
          <w:marTop w:val="0"/>
          <w:marBottom w:val="0"/>
          <w:divBdr>
            <w:top w:val="none" w:sz="0" w:space="0" w:color="auto"/>
            <w:left w:val="none" w:sz="0" w:space="0" w:color="auto"/>
            <w:bottom w:val="none" w:sz="0" w:space="0" w:color="auto"/>
            <w:right w:val="none" w:sz="0" w:space="0" w:color="auto"/>
          </w:divBdr>
        </w:div>
        <w:div w:id="974797544">
          <w:marLeft w:val="1166"/>
          <w:marRight w:val="0"/>
          <w:marTop w:val="0"/>
          <w:marBottom w:val="0"/>
          <w:divBdr>
            <w:top w:val="none" w:sz="0" w:space="0" w:color="auto"/>
            <w:left w:val="none" w:sz="0" w:space="0" w:color="auto"/>
            <w:bottom w:val="none" w:sz="0" w:space="0" w:color="auto"/>
            <w:right w:val="none" w:sz="0" w:space="0" w:color="auto"/>
          </w:divBdr>
        </w:div>
        <w:div w:id="1154251178">
          <w:marLeft w:val="1166"/>
          <w:marRight w:val="0"/>
          <w:marTop w:val="0"/>
          <w:marBottom w:val="0"/>
          <w:divBdr>
            <w:top w:val="none" w:sz="0" w:space="0" w:color="auto"/>
            <w:left w:val="none" w:sz="0" w:space="0" w:color="auto"/>
            <w:bottom w:val="none" w:sz="0" w:space="0" w:color="auto"/>
            <w:right w:val="none" w:sz="0" w:space="0" w:color="auto"/>
          </w:divBdr>
        </w:div>
        <w:div w:id="1295256416">
          <w:marLeft w:val="1166"/>
          <w:marRight w:val="0"/>
          <w:marTop w:val="0"/>
          <w:marBottom w:val="0"/>
          <w:divBdr>
            <w:top w:val="none" w:sz="0" w:space="0" w:color="auto"/>
            <w:left w:val="none" w:sz="0" w:space="0" w:color="auto"/>
            <w:bottom w:val="none" w:sz="0" w:space="0" w:color="auto"/>
            <w:right w:val="none" w:sz="0" w:space="0" w:color="auto"/>
          </w:divBdr>
        </w:div>
        <w:div w:id="2053992469">
          <w:marLeft w:val="1166"/>
          <w:marRight w:val="0"/>
          <w:marTop w:val="0"/>
          <w:marBottom w:val="0"/>
          <w:divBdr>
            <w:top w:val="none" w:sz="0" w:space="0" w:color="auto"/>
            <w:left w:val="none" w:sz="0" w:space="0" w:color="auto"/>
            <w:bottom w:val="none" w:sz="0" w:space="0" w:color="auto"/>
            <w:right w:val="none" w:sz="0" w:space="0" w:color="auto"/>
          </w:divBdr>
        </w:div>
      </w:divsChild>
    </w:div>
    <w:div w:id="310213038">
      <w:bodyDiv w:val="1"/>
      <w:marLeft w:val="0"/>
      <w:marRight w:val="0"/>
      <w:marTop w:val="0"/>
      <w:marBottom w:val="0"/>
      <w:divBdr>
        <w:top w:val="none" w:sz="0" w:space="0" w:color="auto"/>
        <w:left w:val="none" w:sz="0" w:space="0" w:color="auto"/>
        <w:bottom w:val="none" w:sz="0" w:space="0" w:color="auto"/>
        <w:right w:val="none" w:sz="0" w:space="0" w:color="auto"/>
      </w:divBdr>
    </w:div>
    <w:div w:id="323438101">
      <w:bodyDiv w:val="1"/>
      <w:marLeft w:val="0"/>
      <w:marRight w:val="0"/>
      <w:marTop w:val="0"/>
      <w:marBottom w:val="0"/>
      <w:divBdr>
        <w:top w:val="none" w:sz="0" w:space="0" w:color="auto"/>
        <w:left w:val="none" w:sz="0" w:space="0" w:color="auto"/>
        <w:bottom w:val="none" w:sz="0" w:space="0" w:color="auto"/>
        <w:right w:val="none" w:sz="0" w:space="0" w:color="auto"/>
      </w:divBdr>
      <w:divsChild>
        <w:div w:id="2107266535">
          <w:marLeft w:val="0"/>
          <w:marRight w:val="0"/>
          <w:marTop w:val="0"/>
          <w:marBottom w:val="0"/>
          <w:divBdr>
            <w:top w:val="none" w:sz="0" w:space="0" w:color="auto"/>
            <w:left w:val="none" w:sz="0" w:space="0" w:color="auto"/>
            <w:bottom w:val="none" w:sz="0" w:space="0" w:color="auto"/>
            <w:right w:val="none" w:sz="0" w:space="0" w:color="auto"/>
          </w:divBdr>
          <w:divsChild>
            <w:div w:id="956133083">
              <w:marLeft w:val="0"/>
              <w:marRight w:val="0"/>
              <w:marTop w:val="0"/>
              <w:marBottom w:val="0"/>
              <w:divBdr>
                <w:top w:val="none" w:sz="0" w:space="0" w:color="auto"/>
                <w:left w:val="none" w:sz="0" w:space="0" w:color="auto"/>
                <w:bottom w:val="none" w:sz="0" w:space="0" w:color="auto"/>
                <w:right w:val="none" w:sz="0" w:space="0" w:color="auto"/>
              </w:divBdr>
              <w:divsChild>
                <w:div w:id="57432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22342">
      <w:bodyDiv w:val="1"/>
      <w:marLeft w:val="0"/>
      <w:marRight w:val="0"/>
      <w:marTop w:val="0"/>
      <w:marBottom w:val="0"/>
      <w:divBdr>
        <w:top w:val="none" w:sz="0" w:space="0" w:color="auto"/>
        <w:left w:val="none" w:sz="0" w:space="0" w:color="auto"/>
        <w:bottom w:val="none" w:sz="0" w:space="0" w:color="auto"/>
        <w:right w:val="none" w:sz="0" w:space="0" w:color="auto"/>
      </w:divBdr>
      <w:divsChild>
        <w:div w:id="553852854">
          <w:marLeft w:val="0"/>
          <w:marRight w:val="0"/>
          <w:marTop w:val="0"/>
          <w:marBottom w:val="0"/>
          <w:divBdr>
            <w:top w:val="none" w:sz="0" w:space="0" w:color="auto"/>
            <w:left w:val="none" w:sz="0" w:space="0" w:color="auto"/>
            <w:bottom w:val="none" w:sz="0" w:space="0" w:color="auto"/>
            <w:right w:val="none" w:sz="0" w:space="0" w:color="auto"/>
          </w:divBdr>
        </w:div>
      </w:divsChild>
    </w:div>
    <w:div w:id="461267839">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3304028">
      <w:bodyDiv w:val="1"/>
      <w:marLeft w:val="0"/>
      <w:marRight w:val="0"/>
      <w:marTop w:val="0"/>
      <w:marBottom w:val="0"/>
      <w:divBdr>
        <w:top w:val="none" w:sz="0" w:space="0" w:color="auto"/>
        <w:left w:val="none" w:sz="0" w:space="0" w:color="auto"/>
        <w:bottom w:val="none" w:sz="0" w:space="0" w:color="auto"/>
        <w:right w:val="none" w:sz="0" w:space="0" w:color="auto"/>
      </w:divBdr>
    </w:div>
    <w:div w:id="515114221">
      <w:bodyDiv w:val="1"/>
      <w:marLeft w:val="0"/>
      <w:marRight w:val="0"/>
      <w:marTop w:val="0"/>
      <w:marBottom w:val="0"/>
      <w:divBdr>
        <w:top w:val="none" w:sz="0" w:space="0" w:color="auto"/>
        <w:left w:val="none" w:sz="0" w:space="0" w:color="auto"/>
        <w:bottom w:val="none" w:sz="0" w:space="0" w:color="auto"/>
        <w:right w:val="none" w:sz="0" w:space="0" w:color="auto"/>
      </w:divBdr>
      <w:divsChild>
        <w:div w:id="899439940">
          <w:marLeft w:val="450"/>
          <w:marRight w:val="0"/>
          <w:marTop w:val="0"/>
          <w:marBottom w:val="0"/>
          <w:divBdr>
            <w:top w:val="none" w:sz="0" w:space="0" w:color="auto"/>
            <w:left w:val="none" w:sz="0" w:space="0" w:color="auto"/>
            <w:bottom w:val="none" w:sz="0" w:space="0" w:color="auto"/>
            <w:right w:val="none" w:sz="0" w:space="0" w:color="auto"/>
          </w:divBdr>
        </w:div>
      </w:divsChild>
    </w:div>
    <w:div w:id="526676576">
      <w:bodyDiv w:val="1"/>
      <w:marLeft w:val="0"/>
      <w:marRight w:val="0"/>
      <w:marTop w:val="0"/>
      <w:marBottom w:val="0"/>
      <w:divBdr>
        <w:top w:val="none" w:sz="0" w:space="0" w:color="auto"/>
        <w:left w:val="none" w:sz="0" w:space="0" w:color="auto"/>
        <w:bottom w:val="none" w:sz="0" w:space="0" w:color="auto"/>
        <w:right w:val="none" w:sz="0" w:space="0" w:color="auto"/>
      </w:divBdr>
      <w:divsChild>
        <w:div w:id="1056127808">
          <w:marLeft w:val="0"/>
          <w:marRight w:val="0"/>
          <w:marTop w:val="0"/>
          <w:marBottom w:val="0"/>
          <w:divBdr>
            <w:top w:val="none" w:sz="0" w:space="0" w:color="auto"/>
            <w:left w:val="none" w:sz="0" w:space="0" w:color="auto"/>
            <w:bottom w:val="none" w:sz="0" w:space="0" w:color="auto"/>
            <w:right w:val="none" w:sz="0" w:space="0" w:color="auto"/>
          </w:divBdr>
          <w:divsChild>
            <w:div w:id="57552978">
              <w:marLeft w:val="0"/>
              <w:marRight w:val="0"/>
              <w:marTop w:val="0"/>
              <w:marBottom w:val="0"/>
              <w:divBdr>
                <w:top w:val="none" w:sz="0" w:space="0" w:color="auto"/>
                <w:left w:val="none" w:sz="0" w:space="0" w:color="auto"/>
                <w:bottom w:val="none" w:sz="0" w:space="0" w:color="auto"/>
                <w:right w:val="none" w:sz="0" w:space="0" w:color="auto"/>
              </w:divBdr>
              <w:divsChild>
                <w:div w:id="20550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660291">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639383191">
      <w:bodyDiv w:val="1"/>
      <w:marLeft w:val="0"/>
      <w:marRight w:val="0"/>
      <w:marTop w:val="0"/>
      <w:marBottom w:val="0"/>
      <w:divBdr>
        <w:top w:val="none" w:sz="0" w:space="0" w:color="auto"/>
        <w:left w:val="none" w:sz="0" w:space="0" w:color="auto"/>
        <w:bottom w:val="none" w:sz="0" w:space="0" w:color="auto"/>
        <w:right w:val="none" w:sz="0" w:space="0" w:color="auto"/>
      </w:divBdr>
      <w:divsChild>
        <w:div w:id="1308585219">
          <w:marLeft w:val="0"/>
          <w:marRight w:val="0"/>
          <w:marTop w:val="0"/>
          <w:marBottom w:val="0"/>
          <w:divBdr>
            <w:top w:val="none" w:sz="0" w:space="0" w:color="auto"/>
            <w:left w:val="none" w:sz="0" w:space="0" w:color="auto"/>
            <w:bottom w:val="none" w:sz="0" w:space="0" w:color="auto"/>
            <w:right w:val="none" w:sz="0" w:space="0" w:color="auto"/>
          </w:divBdr>
          <w:divsChild>
            <w:div w:id="1454132718">
              <w:marLeft w:val="0"/>
              <w:marRight w:val="0"/>
              <w:marTop w:val="0"/>
              <w:marBottom w:val="0"/>
              <w:divBdr>
                <w:top w:val="none" w:sz="0" w:space="0" w:color="auto"/>
                <w:left w:val="none" w:sz="0" w:space="0" w:color="auto"/>
                <w:bottom w:val="none" w:sz="0" w:space="0" w:color="auto"/>
                <w:right w:val="none" w:sz="0" w:space="0" w:color="auto"/>
              </w:divBdr>
              <w:divsChild>
                <w:div w:id="21332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008088">
      <w:bodyDiv w:val="1"/>
      <w:marLeft w:val="0"/>
      <w:marRight w:val="0"/>
      <w:marTop w:val="0"/>
      <w:marBottom w:val="0"/>
      <w:divBdr>
        <w:top w:val="none" w:sz="0" w:space="0" w:color="auto"/>
        <w:left w:val="none" w:sz="0" w:space="0" w:color="auto"/>
        <w:bottom w:val="none" w:sz="0" w:space="0" w:color="auto"/>
        <w:right w:val="none" w:sz="0" w:space="0" w:color="auto"/>
      </w:divBdr>
    </w:div>
    <w:div w:id="646204563">
      <w:bodyDiv w:val="1"/>
      <w:marLeft w:val="0"/>
      <w:marRight w:val="0"/>
      <w:marTop w:val="0"/>
      <w:marBottom w:val="0"/>
      <w:divBdr>
        <w:top w:val="none" w:sz="0" w:space="0" w:color="auto"/>
        <w:left w:val="none" w:sz="0" w:space="0" w:color="auto"/>
        <w:bottom w:val="none" w:sz="0" w:space="0" w:color="auto"/>
        <w:right w:val="none" w:sz="0" w:space="0" w:color="auto"/>
      </w:divBdr>
      <w:divsChild>
        <w:div w:id="1888030081">
          <w:marLeft w:val="0"/>
          <w:marRight w:val="0"/>
          <w:marTop w:val="0"/>
          <w:marBottom w:val="0"/>
          <w:divBdr>
            <w:top w:val="none" w:sz="0" w:space="0" w:color="auto"/>
            <w:left w:val="none" w:sz="0" w:space="0" w:color="auto"/>
            <w:bottom w:val="none" w:sz="0" w:space="0" w:color="auto"/>
            <w:right w:val="none" w:sz="0" w:space="0" w:color="auto"/>
          </w:divBdr>
          <w:divsChild>
            <w:div w:id="1806116956">
              <w:marLeft w:val="0"/>
              <w:marRight w:val="0"/>
              <w:marTop w:val="0"/>
              <w:marBottom w:val="0"/>
              <w:divBdr>
                <w:top w:val="none" w:sz="0" w:space="0" w:color="auto"/>
                <w:left w:val="none" w:sz="0" w:space="0" w:color="auto"/>
                <w:bottom w:val="none" w:sz="0" w:space="0" w:color="auto"/>
                <w:right w:val="none" w:sz="0" w:space="0" w:color="auto"/>
              </w:divBdr>
              <w:divsChild>
                <w:div w:id="1749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32860">
      <w:bodyDiv w:val="1"/>
      <w:marLeft w:val="0"/>
      <w:marRight w:val="0"/>
      <w:marTop w:val="0"/>
      <w:marBottom w:val="0"/>
      <w:divBdr>
        <w:top w:val="none" w:sz="0" w:space="0" w:color="auto"/>
        <w:left w:val="none" w:sz="0" w:space="0" w:color="auto"/>
        <w:bottom w:val="none" w:sz="0" w:space="0" w:color="auto"/>
        <w:right w:val="none" w:sz="0" w:space="0" w:color="auto"/>
      </w:divBdr>
      <w:divsChild>
        <w:div w:id="980034997">
          <w:marLeft w:val="0"/>
          <w:marRight w:val="0"/>
          <w:marTop w:val="0"/>
          <w:marBottom w:val="0"/>
          <w:divBdr>
            <w:top w:val="none" w:sz="0" w:space="0" w:color="auto"/>
            <w:left w:val="none" w:sz="0" w:space="0" w:color="auto"/>
            <w:bottom w:val="none" w:sz="0" w:space="0" w:color="auto"/>
            <w:right w:val="none" w:sz="0" w:space="0" w:color="auto"/>
          </w:divBdr>
        </w:div>
      </w:divsChild>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68282509">
      <w:bodyDiv w:val="1"/>
      <w:marLeft w:val="0"/>
      <w:marRight w:val="0"/>
      <w:marTop w:val="0"/>
      <w:marBottom w:val="0"/>
      <w:divBdr>
        <w:top w:val="none" w:sz="0" w:space="0" w:color="auto"/>
        <w:left w:val="none" w:sz="0" w:space="0" w:color="auto"/>
        <w:bottom w:val="none" w:sz="0" w:space="0" w:color="auto"/>
        <w:right w:val="none" w:sz="0" w:space="0" w:color="auto"/>
      </w:divBdr>
      <w:divsChild>
        <w:div w:id="28772744">
          <w:marLeft w:val="0"/>
          <w:marRight w:val="0"/>
          <w:marTop w:val="0"/>
          <w:marBottom w:val="0"/>
          <w:divBdr>
            <w:top w:val="none" w:sz="0" w:space="0" w:color="auto"/>
            <w:left w:val="none" w:sz="0" w:space="0" w:color="auto"/>
            <w:bottom w:val="none" w:sz="0" w:space="0" w:color="auto"/>
            <w:right w:val="none" w:sz="0" w:space="0" w:color="auto"/>
          </w:divBdr>
          <w:divsChild>
            <w:div w:id="1218323021">
              <w:marLeft w:val="0"/>
              <w:marRight w:val="0"/>
              <w:marTop w:val="0"/>
              <w:marBottom w:val="0"/>
              <w:divBdr>
                <w:top w:val="none" w:sz="0" w:space="0" w:color="auto"/>
                <w:left w:val="none" w:sz="0" w:space="0" w:color="auto"/>
                <w:bottom w:val="none" w:sz="0" w:space="0" w:color="auto"/>
                <w:right w:val="none" w:sz="0" w:space="0" w:color="auto"/>
              </w:divBdr>
              <w:divsChild>
                <w:div w:id="196584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427134">
      <w:bodyDiv w:val="1"/>
      <w:marLeft w:val="0"/>
      <w:marRight w:val="0"/>
      <w:marTop w:val="0"/>
      <w:marBottom w:val="0"/>
      <w:divBdr>
        <w:top w:val="none" w:sz="0" w:space="0" w:color="auto"/>
        <w:left w:val="none" w:sz="0" w:space="0" w:color="auto"/>
        <w:bottom w:val="none" w:sz="0" w:space="0" w:color="auto"/>
        <w:right w:val="none" w:sz="0" w:space="0" w:color="auto"/>
      </w:divBdr>
      <w:divsChild>
        <w:div w:id="1877573182">
          <w:marLeft w:val="0"/>
          <w:marRight w:val="0"/>
          <w:marTop w:val="0"/>
          <w:marBottom w:val="0"/>
          <w:divBdr>
            <w:top w:val="none" w:sz="0" w:space="0" w:color="auto"/>
            <w:left w:val="none" w:sz="0" w:space="0" w:color="auto"/>
            <w:bottom w:val="none" w:sz="0" w:space="0" w:color="auto"/>
            <w:right w:val="none" w:sz="0" w:space="0" w:color="auto"/>
          </w:divBdr>
          <w:divsChild>
            <w:div w:id="1541819951">
              <w:marLeft w:val="0"/>
              <w:marRight w:val="0"/>
              <w:marTop w:val="0"/>
              <w:marBottom w:val="0"/>
              <w:divBdr>
                <w:top w:val="none" w:sz="0" w:space="0" w:color="auto"/>
                <w:left w:val="none" w:sz="0" w:space="0" w:color="auto"/>
                <w:bottom w:val="none" w:sz="0" w:space="0" w:color="auto"/>
                <w:right w:val="none" w:sz="0" w:space="0" w:color="auto"/>
              </w:divBdr>
              <w:divsChild>
                <w:div w:id="8898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22839922">
      <w:bodyDiv w:val="1"/>
      <w:marLeft w:val="0"/>
      <w:marRight w:val="0"/>
      <w:marTop w:val="0"/>
      <w:marBottom w:val="0"/>
      <w:divBdr>
        <w:top w:val="none" w:sz="0" w:space="0" w:color="auto"/>
        <w:left w:val="none" w:sz="0" w:space="0" w:color="auto"/>
        <w:bottom w:val="none" w:sz="0" w:space="0" w:color="auto"/>
        <w:right w:val="none" w:sz="0" w:space="0" w:color="auto"/>
      </w:divBdr>
      <w:divsChild>
        <w:div w:id="2091342759">
          <w:marLeft w:val="0"/>
          <w:marRight w:val="0"/>
          <w:marTop w:val="0"/>
          <w:marBottom w:val="0"/>
          <w:divBdr>
            <w:top w:val="none" w:sz="0" w:space="0" w:color="auto"/>
            <w:left w:val="none" w:sz="0" w:space="0" w:color="auto"/>
            <w:bottom w:val="none" w:sz="0" w:space="0" w:color="auto"/>
            <w:right w:val="none" w:sz="0" w:space="0" w:color="auto"/>
          </w:divBdr>
          <w:divsChild>
            <w:div w:id="1249652242">
              <w:marLeft w:val="0"/>
              <w:marRight w:val="0"/>
              <w:marTop w:val="0"/>
              <w:marBottom w:val="0"/>
              <w:divBdr>
                <w:top w:val="none" w:sz="0" w:space="0" w:color="auto"/>
                <w:left w:val="none" w:sz="0" w:space="0" w:color="auto"/>
                <w:bottom w:val="none" w:sz="0" w:space="0" w:color="auto"/>
                <w:right w:val="none" w:sz="0" w:space="0" w:color="auto"/>
              </w:divBdr>
              <w:divsChild>
                <w:div w:id="160117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5741">
      <w:bodyDiv w:val="1"/>
      <w:marLeft w:val="0"/>
      <w:marRight w:val="0"/>
      <w:marTop w:val="0"/>
      <w:marBottom w:val="0"/>
      <w:divBdr>
        <w:top w:val="none" w:sz="0" w:space="0" w:color="auto"/>
        <w:left w:val="none" w:sz="0" w:space="0" w:color="auto"/>
        <w:bottom w:val="none" w:sz="0" w:space="0" w:color="auto"/>
        <w:right w:val="none" w:sz="0" w:space="0" w:color="auto"/>
      </w:divBdr>
    </w:div>
    <w:div w:id="934829755">
      <w:bodyDiv w:val="1"/>
      <w:marLeft w:val="0"/>
      <w:marRight w:val="0"/>
      <w:marTop w:val="0"/>
      <w:marBottom w:val="0"/>
      <w:divBdr>
        <w:top w:val="none" w:sz="0" w:space="0" w:color="auto"/>
        <w:left w:val="none" w:sz="0" w:space="0" w:color="auto"/>
        <w:bottom w:val="none" w:sz="0" w:space="0" w:color="auto"/>
        <w:right w:val="none" w:sz="0" w:space="0" w:color="auto"/>
      </w:divBdr>
      <w:divsChild>
        <w:div w:id="1005281995">
          <w:marLeft w:val="0"/>
          <w:marRight w:val="0"/>
          <w:marTop w:val="0"/>
          <w:marBottom w:val="0"/>
          <w:divBdr>
            <w:top w:val="none" w:sz="0" w:space="0" w:color="auto"/>
            <w:left w:val="none" w:sz="0" w:space="0" w:color="auto"/>
            <w:bottom w:val="none" w:sz="0" w:space="0" w:color="auto"/>
            <w:right w:val="none" w:sz="0" w:space="0" w:color="auto"/>
          </w:divBdr>
          <w:divsChild>
            <w:div w:id="86384690">
              <w:marLeft w:val="0"/>
              <w:marRight w:val="0"/>
              <w:marTop w:val="0"/>
              <w:marBottom w:val="0"/>
              <w:divBdr>
                <w:top w:val="none" w:sz="0" w:space="0" w:color="auto"/>
                <w:left w:val="none" w:sz="0" w:space="0" w:color="auto"/>
                <w:bottom w:val="none" w:sz="0" w:space="0" w:color="auto"/>
                <w:right w:val="none" w:sz="0" w:space="0" w:color="auto"/>
              </w:divBdr>
              <w:divsChild>
                <w:div w:id="18941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999234">
      <w:bodyDiv w:val="1"/>
      <w:marLeft w:val="0"/>
      <w:marRight w:val="0"/>
      <w:marTop w:val="0"/>
      <w:marBottom w:val="0"/>
      <w:divBdr>
        <w:top w:val="none" w:sz="0" w:space="0" w:color="auto"/>
        <w:left w:val="none" w:sz="0" w:space="0" w:color="auto"/>
        <w:bottom w:val="none" w:sz="0" w:space="0" w:color="auto"/>
        <w:right w:val="none" w:sz="0" w:space="0" w:color="auto"/>
      </w:divBdr>
    </w:div>
    <w:div w:id="974215155">
      <w:bodyDiv w:val="1"/>
      <w:marLeft w:val="0"/>
      <w:marRight w:val="0"/>
      <w:marTop w:val="0"/>
      <w:marBottom w:val="0"/>
      <w:divBdr>
        <w:top w:val="none" w:sz="0" w:space="0" w:color="auto"/>
        <w:left w:val="none" w:sz="0" w:space="0" w:color="auto"/>
        <w:bottom w:val="none" w:sz="0" w:space="0" w:color="auto"/>
        <w:right w:val="none" w:sz="0" w:space="0" w:color="auto"/>
      </w:divBdr>
      <w:divsChild>
        <w:div w:id="1942108162">
          <w:marLeft w:val="0"/>
          <w:marRight w:val="0"/>
          <w:marTop w:val="0"/>
          <w:marBottom w:val="0"/>
          <w:divBdr>
            <w:top w:val="none" w:sz="0" w:space="0" w:color="auto"/>
            <w:left w:val="none" w:sz="0" w:space="0" w:color="auto"/>
            <w:bottom w:val="none" w:sz="0" w:space="0" w:color="auto"/>
            <w:right w:val="none" w:sz="0" w:space="0" w:color="auto"/>
          </w:divBdr>
        </w:div>
      </w:divsChild>
    </w:div>
    <w:div w:id="977419361">
      <w:bodyDiv w:val="1"/>
      <w:marLeft w:val="0"/>
      <w:marRight w:val="0"/>
      <w:marTop w:val="0"/>
      <w:marBottom w:val="0"/>
      <w:divBdr>
        <w:top w:val="none" w:sz="0" w:space="0" w:color="auto"/>
        <w:left w:val="none" w:sz="0" w:space="0" w:color="auto"/>
        <w:bottom w:val="none" w:sz="0" w:space="0" w:color="auto"/>
        <w:right w:val="none" w:sz="0" w:space="0" w:color="auto"/>
      </w:divBdr>
      <w:divsChild>
        <w:div w:id="104084947">
          <w:marLeft w:val="547"/>
          <w:marRight w:val="0"/>
          <w:marTop w:val="0"/>
          <w:marBottom w:val="0"/>
          <w:divBdr>
            <w:top w:val="none" w:sz="0" w:space="0" w:color="auto"/>
            <w:left w:val="none" w:sz="0" w:space="0" w:color="auto"/>
            <w:bottom w:val="none" w:sz="0" w:space="0" w:color="auto"/>
            <w:right w:val="none" w:sz="0" w:space="0" w:color="auto"/>
          </w:divBdr>
        </w:div>
        <w:div w:id="1223173899">
          <w:marLeft w:val="1166"/>
          <w:marRight w:val="0"/>
          <w:marTop w:val="0"/>
          <w:marBottom w:val="0"/>
          <w:divBdr>
            <w:top w:val="none" w:sz="0" w:space="0" w:color="auto"/>
            <w:left w:val="none" w:sz="0" w:space="0" w:color="auto"/>
            <w:bottom w:val="none" w:sz="0" w:space="0" w:color="auto"/>
            <w:right w:val="none" w:sz="0" w:space="0" w:color="auto"/>
          </w:divBdr>
        </w:div>
        <w:div w:id="1268734650">
          <w:marLeft w:val="1166"/>
          <w:marRight w:val="0"/>
          <w:marTop w:val="0"/>
          <w:marBottom w:val="0"/>
          <w:divBdr>
            <w:top w:val="none" w:sz="0" w:space="0" w:color="auto"/>
            <w:left w:val="none" w:sz="0" w:space="0" w:color="auto"/>
            <w:bottom w:val="none" w:sz="0" w:space="0" w:color="auto"/>
            <w:right w:val="none" w:sz="0" w:space="0" w:color="auto"/>
          </w:divBdr>
        </w:div>
        <w:div w:id="1295596807">
          <w:marLeft w:val="1166"/>
          <w:marRight w:val="0"/>
          <w:marTop w:val="0"/>
          <w:marBottom w:val="0"/>
          <w:divBdr>
            <w:top w:val="none" w:sz="0" w:space="0" w:color="auto"/>
            <w:left w:val="none" w:sz="0" w:space="0" w:color="auto"/>
            <w:bottom w:val="none" w:sz="0" w:space="0" w:color="auto"/>
            <w:right w:val="none" w:sz="0" w:space="0" w:color="auto"/>
          </w:divBdr>
        </w:div>
        <w:div w:id="1430153097">
          <w:marLeft w:val="1166"/>
          <w:marRight w:val="0"/>
          <w:marTop w:val="0"/>
          <w:marBottom w:val="0"/>
          <w:divBdr>
            <w:top w:val="none" w:sz="0" w:space="0" w:color="auto"/>
            <w:left w:val="none" w:sz="0" w:space="0" w:color="auto"/>
            <w:bottom w:val="none" w:sz="0" w:space="0" w:color="auto"/>
            <w:right w:val="none" w:sz="0" w:space="0" w:color="auto"/>
          </w:divBdr>
        </w:div>
        <w:div w:id="1464468746">
          <w:marLeft w:val="1166"/>
          <w:marRight w:val="0"/>
          <w:marTop w:val="0"/>
          <w:marBottom w:val="0"/>
          <w:divBdr>
            <w:top w:val="none" w:sz="0" w:space="0" w:color="auto"/>
            <w:left w:val="none" w:sz="0" w:space="0" w:color="auto"/>
            <w:bottom w:val="none" w:sz="0" w:space="0" w:color="auto"/>
            <w:right w:val="none" w:sz="0" w:space="0" w:color="auto"/>
          </w:divBdr>
        </w:div>
        <w:div w:id="1483616636">
          <w:marLeft w:val="1166"/>
          <w:marRight w:val="0"/>
          <w:marTop w:val="0"/>
          <w:marBottom w:val="0"/>
          <w:divBdr>
            <w:top w:val="none" w:sz="0" w:space="0" w:color="auto"/>
            <w:left w:val="none" w:sz="0" w:space="0" w:color="auto"/>
            <w:bottom w:val="none" w:sz="0" w:space="0" w:color="auto"/>
            <w:right w:val="none" w:sz="0" w:space="0" w:color="auto"/>
          </w:divBdr>
        </w:div>
        <w:div w:id="1565140003">
          <w:marLeft w:val="1166"/>
          <w:marRight w:val="0"/>
          <w:marTop w:val="0"/>
          <w:marBottom w:val="0"/>
          <w:divBdr>
            <w:top w:val="none" w:sz="0" w:space="0" w:color="auto"/>
            <w:left w:val="none" w:sz="0" w:space="0" w:color="auto"/>
            <w:bottom w:val="none" w:sz="0" w:space="0" w:color="auto"/>
            <w:right w:val="none" w:sz="0" w:space="0" w:color="auto"/>
          </w:divBdr>
        </w:div>
        <w:div w:id="1668557663">
          <w:marLeft w:val="1166"/>
          <w:marRight w:val="0"/>
          <w:marTop w:val="0"/>
          <w:marBottom w:val="0"/>
          <w:divBdr>
            <w:top w:val="none" w:sz="0" w:space="0" w:color="auto"/>
            <w:left w:val="none" w:sz="0" w:space="0" w:color="auto"/>
            <w:bottom w:val="none" w:sz="0" w:space="0" w:color="auto"/>
            <w:right w:val="none" w:sz="0" w:space="0" w:color="auto"/>
          </w:divBdr>
        </w:div>
        <w:div w:id="2106536855">
          <w:marLeft w:val="1166"/>
          <w:marRight w:val="0"/>
          <w:marTop w:val="0"/>
          <w:marBottom w:val="0"/>
          <w:divBdr>
            <w:top w:val="none" w:sz="0" w:space="0" w:color="auto"/>
            <w:left w:val="none" w:sz="0" w:space="0" w:color="auto"/>
            <w:bottom w:val="none" w:sz="0" w:space="0" w:color="auto"/>
            <w:right w:val="none" w:sz="0" w:space="0" w:color="auto"/>
          </w:divBdr>
        </w:div>
      </w:divsChild>
    </w:div>
    <w:div w:id="998730335">
      <w:bodyDiv w:val="1"/>
      <w:marLeft w:val="0"/>
      <w:marRight w:val="0"/>
      <w:marTop w:val="0"/>
      <w:marBottom w:val="0"/>
      <w:divBdr>
        <w:top w:val="none" w:sz="0" w:space="0" w:color="auto"/>
        <w:left w:val="none" w:sz="0" w:space="0" w:color="auto"/>
        <w:bottom w:val="none" w:sz="0" w:space="0" w:color="auto"/>
        <w:right w:val="none" w:sz="0" w:space="0" w:color="auto"/>
      </w:divBdr>
      <w:divsChild>
        <w:div w:id="157814406">
          <w:marLeft w:val="1166"/>
          <w:marRight w:val="0"/>
          <w:marTop w:val="0"/>
          <w:marBottom w:val="0"/>
          <w:divBdr>
            <w:top w:val="none" w:sz="0" w:space="0" w:color="auto"/>
            <w:left w:val="none" w:sz="0" w:space="0" w:color="auto"/>
            <w:bottom w:val="none" w:sz="0" w:space="0" w:color="auto"/>
            <w:right w:val="none" w:sz="0" w:space="0" w:color="auto"/>
          </w:divBdr>
        </w:div>
        <w:div w:id="224993006">
          <w:marLeft w:val="1166"/>
          <w:marRight w:val="0"/>
          <w:marTop w:val="0"/>
          <w:marBottom w:val="0"/>
          <w:divBdr>
            <w:top w:val="none" w:sz="0" w:space="0" w:color="auto"/>
            <w:left w:val="none" w:sz="0" w:space="0" w:color="auto"/>
            <w:bottom w:val="none" w:sz="0" w:space="0" w:color="auto"/>
            <w:right w:val="none" w:sz="0" w:space="0" w:color="auto"/>
          </w:divBdr>
        </w:div>
        <w:div w:id="820194234">
          <w:marLeft w:val="1166"/>
          <w:marRight w:val="0"/>
          <w:marTop w:val="0"/>
          <w:marBottom w:val="0"/>
          <w:divBdr>
            <w:top w:val="none" w:sz="0" w:space="0" w:color="auto"/>
            <w:left w:val="none" w:sz="0" w:space="0" w:color="auto"/>
            <w:bottom w:val="none" w:sz="0" w:space="0" w:color="auto"/>
            <w:right w:val="none" w:sz="0" w:space="0" w:color="auto"/>
          </w:divBdr>
        </w:div>
        <w:div w:id="1032804693">
          <w:marLeft w:val="1166"/>
          <w:marRight w:val="0"/>
          <w:marTop w:val="0"/>
          <w:marBottom w:val="0"/>
          <w:divBdr>
            <w:top w:val="none" w:sz="0" w:space="0" w:color="auto"/>
            <w:left w:val="none" w:sz="0" w:space="0" w:color="auto"/>
            <w:bottom w:val="none" w:sz="0" w:space="0" w:color="auto"/>
            <w:right w:val="none" w:sz="0" w:space="0" w:color="auto"/>
          </w:divBdr>
        </w:div>
        <w:div w:id="1319773220">
          <w:marLeft w:val="1166"/>
          <w:marRight w:val="0"/>
          <w:marTop w:val="0"/>
          <w:marBottom w:val="0"/>
          <w:divBdr>
            <w:top w:val="none" w:sz="0" w:space="0" w:color="auto"/>
            <w:left w:val="none" w:sz="0" w:space="0" w:color="auto"/>
            <w:bottom w:val="none" w:sz="0" w:space="0" w:color="auto"/>
            <w:right w:val="none" w:sz="0" w:space="0" w:color="auto"/>
          </w:divBdr>
        </w:div>
        <w:div w:id="1382172849">
          <w:marLeft w:val="1166"/>
          <w:marRight w:val="0"/>
          <w:marTop w:val="0"/>
          <w:marBottom w:val="0"/>
          <w:divBdr>
            <w:top w:val="none" w:sz="0" w:space="0" w:color="auto"/>
            <w:left w:val="none" w:sz="0" w:space="0" w:color="auto"/>
            <w:bottom w:val="none" w:sz="0" w:space="0" w:color="auto"/>
            <w:right w:val="none" w:sz="0" w:space="0" w:color="auto"/>
          </w:divBdr>
        </w:div>
        <w:div w:id="1392583577">
          <w:marLeft w:val="1166"/>
          <w:marRight w:val="0"/>
          <w:marTop w:val="0"/>
          <w:marBottom w:val="0"/>
          <w:divBdr>
            <w:top w:val="none" w:sz="0" w:space="0" w:color="auto"/>
            <w:left w:val="none" w:sz="0" w:space="0" w:color="auto"/>
            <w:bottom w:val="none" w:sz="0" w:space="0" w:color="auto"/>
            <w:right w:val="none" w:sz="0" w:space="0" w:color="auto"/>
          </w:divBdr>
        </w:div>
        <w:div w:id="1485972574">
          <w:marLeft w:val="1166"/>
          <w:marRight w:val="0"/>
          <w:marTop w:val="0"/>
          <w:marBottom w:val="0"/>
          <w:divBdr>
            <w:top w:val="none" w:sz="0" w:space="0" w:color="auto"/>
            <w:left w:val="none" w:sz="0" w:space="0" w:color="auto"/>
            <w:bottom w:val="none" w:sz="0" w:space="0" w:color="auto"/>
            <w:right w:val="none" w:sz="0" w:space="0" w:color="auto"/>
          </w:divBdr>
        </w:div>
      </w:divsChild>
    </w:div>
    <w:div w:id="1077091975">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1825485">
      <w:bodyDiv w:val="1"/>
      <w:marLeft w:val="0"/>
      <w:marRight w:val="0"/>
      <w:marTop w:val="0"/>
      <w:marBottom w:val="0"/>
      <w:divBdr>
        <w:top w:val="none" w:sz="0" w:space="0" w:color="auto"/>
        <w:left w:val="none" w:sz="0" w:space="0" w:color="auto"/>
        <w:bottom w:val="none" w:sz="0" w:space="0" w:color="auto"/>
        <w:right w:val="none" w:sz="0" w:space="0" w:color="auto"/>
      </w:divBdr>
    </w:div>
    <w:div w:id="1169563481">
      <w:bodyDiv w:val="1"/>
      <w:marLeft w:val="0"/>
      <w:marRight w:val="0"/>
      <w:marTop w:val="0"/>
      <w:marBottom w:val="0"/>
      <w:divBdr>
        <w:top w:val="none" w:sz="0" w:space="0" w:color="auto"/>
        <w:left w:val="none" w:sz="0" w:space="0" w:color="auto"/>
        <w:bottom w:val="none" w:sz="0" w:space="0" w:color="auto"/>
        <w:right w:val="none" w:sz="0" w:space="0" w:color="auto"/>
      </w:divBdr>
      <w:divsChild>
        <w:div w:id="136723158">
          <w:marLeft w:val="0"/>
          <w:marRight w:val="0"/>
          <w:marTop w:val="0"/>
          <w:marBottom w:val="0"/>
          <w:divBdr>
            <w:top w:val="none" w:sz="0" w:space="0" w:color="auto"/>
            <w:left w:val="none" w:sz="0" w:space="0" w:color="auto"/>
            <w:bottom w:val="none" w:sz="0" w:space="0" w:color="auto"/>
            <w:right w:val="none" w:sz="0" w:space="0" w:color="auto"/>
          </w:divBdr>
        </w:div>
      </w:divsChild>
    </w:div>
    <w:div w:id="1209217804">
      <w:bodyDiv w:val="1"/>
      <w:marLeft w:val="0"/>
      <w:marRight w:val="0"/>
      <w:marTop w:val="0"/>
      <w:marBottom w:val="0"/>
      <w:divBdr>
        <w:top w:val="none" w:sz="0" w:space="0" w:color="auto"/>
        <w:left w:val="none" w:sz="0" w:space="0" w:color="auto"/>
        <w:bottom w:val="none" w:sz="0" w:space="0" w:color="auto"/>
        <w:right w:val="none" w:sz="0" w:space="0" w:color="auto"/>
      </w:divBdr>
    </w:div>
    <w:div w:id="1229535130">
      <w:bodyDiv w:val="1"/>
      <w:marLeft w:val="0"/>
      <w:marRight w:val="0"/>
      <w:marTop w:val="0"/>
      <w:marBottom w:val="0"/>
      <w:divBdr>
        <w:top w:val="none" w:sz="0" w:space="0" w:color="auto"/>
        <w:left w:val="none" w:sz="0" w:space="0" w:color="auto"/>
        <w:bottom w:val="none" w:sz="0" w:space="0" w:color="auto"/>
        <w:right w:val="none" w:sz="0" w:space="0" w:color="auto"/>
      </w:divBdr>
    </w:div>
    <w:div w:id="1254120330">
      <w:bodyDiv w:val="1"/>
      <w:marLeft w:val="0"/>
      <w:marRight w:val="0"/>
      <w:marTop w:val="0"/>
      <w:marBottom w:val="0"/>
      <w:divBdr>
        <w:top w:val="none" w:sz="0" w:space="0" w:color="auto"/>
        <w:left w:val="none" w:sz="0" w:space="0" w:color="auto"/>
        <w:bottom w:val="none" w:sz="0" w:space="0" w:color="auto"/>
        <w:right w:val="none" w:sz="0" w:space="0" w:color="auto"/>
      </w:divBdr>
    </w:div>
    <w:div w:id="1269891976">
      <w:bodyDiv w:val="1"/>
      <w:marLeft w:val="0"/>
      <w:marRight w:val="0"/>
      <w:marTop w:val="0"/>
      <w:marBottom w:val="0"/>
      <w:divBdr>
        <w:top w:val="none" w:sz="0" w:space="0" w:color="auto"/>
        <w:left w:val="none" w:sz="0" w:space="0" w:color="auto"/>
        <w:bottom w:val="none" w:sz="0" w:space="0" w:color="auto"/>
        <w:right w:val="none" w:sz="0" w:space="0" w:color="auto"/>
      </w:divBdr>
      <w:divsChild>
        <w:div w:id="536353132">
          <w:marLeft w:val="450"/>
          <w:marRight w:val="0"/>
          <w:marTop w:val="0"/>
          <w:marBottom w:val="0"/>
          <w:divBdr>
            <w:top w:val="none" w:sz="0" w:space="0" w:color="auto"/>
            <w:left w:val="none" w:sz="0" w:space="0" w:color="auto"/>
            <w:bottom w:val="none" w:sz="0" w:space="0" w:color="auto"/>
            <w:right w:val="none" w:sz="0" w:space="0" w:color="auto"/>
          </w:divBdr>
        </w:div>
      </w:divsChild>
    </w:div>
    <w:div w:id="1294603355">
      <w:bodyDiv w:val="1"/>
      <w:marLeft w:val="0"/>
      <w:marRight w:val="0"/>
      <w:marTop w:val="0"/>
      <w:marBottom w:val="0"/>
      <w:divBdr>
        <w:top w:val="none" w:sz="0" w:space="0" w:color="auto"/>
        <w:left w:val="none" w:sz="0" w:space="0" w:color="auto"/>
        <w:bottom w:val="none" w:sz="0" w:space="0" w:color="auto"/>
        <w:right w:val="none" w:sz="0" w:space="0" w:color="auto"/>
      </w:divBdr>
      <w:divsChild>
        <w:div w:id="529949708">
          <w:marLeft w:val="0"/>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83249637">
      <w:bodyDiv w:val="1"/>
      <w:marLeft w:val="0"/>
      <w:marRight w:val="0"/>
      <w:marTop w:val="0"/>
      <w:marBottom w:val="0"/>
      <w:divBdr>
        <w:top w:val="none" w:sz="0" w:space="0" w:color="auto"/>
        <w:left w:val="none" w:sz="0" w:space="0" w:color="auto"/>
        <w:bottom w:val="none" w:sz="0" w:space="0" w:color="auto"/>
        <w:right w:val="none" w:sz="0" w:space="0" w:color="auto"/>
      </w:divBdr>
    </w:div>
    <w:div w:id="1585871073">
      <w:bodyDiv w:val="1"/>
      <w:marLeft w:val="0"/>
      <w:marRight w:val="0"/>
      <w:marTop w:val="0"/>
      <w:marBottom w:val="0"/>
      <w:divBdr>
        <w:top w:val="none" w:sz="0" w:space="0" w:color="auto"/>
        <w:left w:val="none" w:sz="0" w:space="0" w:color="auto"/>
        <w:bottom w:val="none" w:sz="0" w:space="0" w:color="auto"/>
        <w:right w:val="none" w:sz="0" w:space="0" w:color="auto"/>
      </w:divBdr>
    </w:div>
    <w:div w:id="1589775010">
      <w:bodyDiv w:val="1"/>
      <w:marLeft w:val="0"/>
      <w:marRight w:val="0"/>
      <w:marTop w:val="0"/>
      <w:marBottom w:val="0"/>
      <w:divBdr>
        <w:top w:val="none" w:sz="0" w:space="0" w:color="auto"/>
        <w:left w:val="none" w:sz="0" w:space="0" w:color="auto"/>
        <w:bottom w:val="none" w:sz="0" w:space="0" w:color="auto"/>
        <w:right w:val="none" w:sz="0" w:space="0" w:color="auto"/>
      </w:divBdr>
      <w:divsChild>
        <w:div w:id="928587784">
          <w:marLeft w:val="0"/>
          <w:marRight w:val="0"/>
          <w:marTop w:val="0"/>
          <w:marBottom w:val="0"/>
          <w:divBdr>
            <w:top w:val="none" w:sz="0" w:space="0" w:color="auto"/>
            <w:left w:val="none" w:sz="0" w:space="0" w:color="auto"/>
            <w:bottom w:val="none" w:sz="0" w:space="0" w:color="auto"/>
            <w:right w:val="none" w:sz="0" w:space="0" w:color="auto"/>
          </w:divBdr>
          <w:divsChild>
            <w:div w:id="1717462268">
              <w:marLeft w:val="0"/>
              <w:marRight w:val="0"/>
              <w:marTop w:val="0"/>
              <w:marBottom w:val="0"/>
              <w:divBdr>
                <w:top w:val="none" w:sz="0" w:space="0" w:color="auto"/>
                <w:left w:val="none" w:sz="0" w:space="0" w:color="auto"/>
                <w:bottom w:val="none" w:sz="0" w:space="0" w:color="auto"/>
                <w:right w:val="none" w:sz="0" w:space="0" w:color="auto"/>
              </w:divBdr>
              <w:divsChild>
                <w:div w:id="204416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6963018">
      <w:bodyDiv w:val="1"/>
      <w:marLeft w:val="0"/>
      <w:marRight w:val="0"/>
      <w:marTop w:val="0"/>
      <w:marBottom w:val="0"/>
      <w:divBdr>
        <w:top w:val="none" w:sz="0" w:space="0" w:color="auto"/>
        <w:left w:val="none" w:sz="0" w:space="0" w:color="auto"/>
        <w:bottom w:val="none" w:sz="0" w:space="0" w:color="auto"/>
        <w:right w:val="none" w:sz="0" w:space="0" w:color="auto"/>
      </w:divBdr>
      <w:divsChild>
        <w:div w:id="1405686578">
          <w:marLeft w:val="547"/>
          <w:marRight w:val="0"/>
          <w:marTop w:val="0"/>
          <w:marBottom w:val="0"/>
          <w:divBdr>
            <w:top w:val="none" w:sz="0" w:space="0" w:color="auto"/>
            <w:left w:val="none" w:sz="0" w:space="0" w:color="auto"/>
            <w:bottom w:val="none" w:sz="0" w:space="0" w:color="auto"/>
            <w:right w:val="none" w:sz="0" w:space="0" w:color="auto"/>
          </w:divBdr>
        </w:div>
      </w:divsChild>
    </w:div>
    <w:div w:id="1667130559">
      <w:bodyDiv w:val="1"/>
      <w:marLeft w:val="0"/>
      <w:marRight w:val="0"/>
      <w:marTop w:val="0"/>
      <w:marBottom w:val="0"/>
      <w:divBdr>
        <w:top w:val="none" w:sz="0" w:space="0" w:color="auto"/>
        <w:left w:val="none" w:sz="0" w:space="0" w:color="auto"/>
        <w:bottom w:val="none" w:sz="0" w:space="0" w:color="auto"/>
        <w:right w:val="none" w:sz="0" w:space="0" w:color="auto"/>
      </w:divBdr>
    </w:div>
    <w:div w:id="1682928070">
      <w:bodyDiv w:val="1"/>
      <w:marLeft w:val="0"/>
      <w:marRight w:val="0"/>
      <w:marTop w:val="0"/>
      <w:marBottom w:val="0"/>
      <w:divBdr>
        <w:top w:val="none" w:sz="0" w:space="0" w:color="auto"/>
        <w:left w:val="none" w:sz="0" w:space="0" w:color="auto"/>
        <w:bottom w:val="none" w:sz="0" w:space="0" w:color="auto"/>
        <w:right w:val="none" w:sz="0" w:space="0" w:color="auto"/>
      </w:divBdr>
    </w:div>
    <w:div w:id="1736464572">
      <w:bodyDiv w:val="1"/>
      <w:marLeft w:val="0"/>
      <w:marRight w:val="0"/>
      <w:marTop w:val="0"/>
      <w:marBottom w:val="0"/>
      <w:divBdr>
        <w:top w:val="none" w:sz="0" w:space="0" w:color="auto"/>
        <w:left w:val="none" w:sz="0" w:space="0" w:color="auto"/>
        <w:bottom w:val="none" w:sz="0" w:space="0" w:color="auto"/>
        <w:right w:val="none" w:sz="0" w:space="0" w:color="auto"/>
      </w:divBdr>
    </w:div>
    <w:div w:id="1751656432">
      <w:bodyDiv w:val="1"/>
      <w:marLeft w:val="0"/>
      <w:marRight w:val="0"/>
      <w:marTop w:val="0"/>
      <w:marBottom w:val="0"/>
      <w:divBdr>
        <w:top w:val="none" w:sz="0" w:space="0" w:color="auto"/>
        <w:left w:val="none" w:sz="0" w:space="0" w:color="auto"/>
        <w:bottom w:val="none" w:sz="0" w:space="0" w:color="auto"/>
        <w:right w:val="none" w:sz="0" w:space="0" w:color="auto"/>
      </w:divBdr>
    </w:div>
    <w:div w:id="1798452939">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5099554">
      <w:bodyDiv w:val="1"/>
      <w:marLeft w:val="0"/>
      <w:marRight w:val="0"/>
      <w:marTop w:val="0"/>
      <w:marBottom w:val="0"/>
      <w:divBdr>
        <w:top w:val="none" w:sz="0" w:space="0" w:color="auto"/>
        <w:left w:val="none" w:sz="0" w:space="0" w:color="auto"/>
        <w:bottom w:val="none" w:sz="0" w:space="0" w:color="auto"/>
        <w:right w:val="none" w:sz="0" w:space="0" w:color="auto"/>
      </w:divBdr>
    </w:div>
    <w:div w:id="1890721505">
      <w:bodyDiv w:val="1"/>
      <w:marLeft w:val="0"/>
      <w:marRight w:val="0"/>
      <w:marTop w:val="0"/>
      <w:marBottom w:val="0"/>
      <w:divBdr>
        <w:top w:val="none" w:sz="0" w:space="0" w:color="auto"/>
        <w:left w:val="none" w:sz="0" w:space="0" w:color="auto"/>
        <w:bottom w:val="none" w:sz="0" w:space="0" w:color="auto"/>
        <w:right w:val="none" w:sz="0" w:space="0" w:color="auto"/>
      </w:divBdr>
    </w:div>
    <w:div w:id="1895382970">
      <w:bodyDiv w:val="1"/>
      <w:marLeft w:val="0"/>
      <w:marRight w:val="0"/>
      <w:marTop w:val="0"/>
      <w:marBottom w:val="0"/>
      <w:divBdr>
        <w:top w:val="none" w:sz="0" w:space="0" w:color="auto"/>
        <w:left w:val="none" w:sz="0" w:space="0" w:color="auto"/>
        <w:bottom w:val="none" w:sz="0" w:space="0" w:color="auto"/>
        <w:right w:val="none" w:sz="0" w:space="0" w:color="auto"/>
      </w:divBdr>
      <w:divsChild>
        <w:div w:id="745423376">
          <w:marLeft w:val="1166"/>
          <w:marRight w:val="0"/>
          <w:marTop w:val="0"/>
          <w:marBottom w:val="0"/>
          <w:divBdr>
            <w:top w:val="none" w:sz="0" w:space="0" w:color="auto"/>
            <w:left w:val="none" w:sz="0" w:space="0" w:color="auto"/>
            <w:bottom w:val="none" w:sz="0" w:space="0" w:color="auto"/>
            <w:right w:val="none" w:sz="0" w:space="0" w:color="auto"/>
          </w:divBdr>
        </w:div>
        <w:div w:id="1034036700">
          <w:marLeft w:val="1166"/>
          <w:marRight w:val="0"/>
          <w:marTop w:val="0"/>
          <w:marBottom w:val="0"/>
          <w:divBdr>
            <w:top w:val="none" w:sz="0" w:space="0" w:color="auto"/>
            <w:left w:val="none" w:sz="0" w:space="0" w:color="auto"/>
            <w:bottom w:val="none" w:sz="0" w:space="0" w:color="auto"/>
            <w:right w:val="none" w:sz="0" w:space="0" w:color="auto"/>
          </w:divBdr>
        </w:div>
        <w:div w:id="1275938823">
          <w:marLeft w:val="1166"/>
          <w:marRight w:val="0"/>
          <w:marTop w:val="0"/>
          <w:marBottom w:val="0"/>
          <w:divBdr>
            <w:top w:val="none" w:sz="0" w:space="0" w:color="auto"/>
            <w:left w:val="none" w:sz="0" w:space="0" w:color="auto"/>
            <w:bottom w:val="none" w:sz="0" w:space="0" w:color="auto"/>
            <w:right w:val="none" w:sz="0" w:space="0" w:color="auto"/>
          </w:divBdr>
        </w:div>
        <w:div w:id="1708723306">
          <w:marLeft w:val="1166"/>
          <w:marRight w:val="0"/>
          <w:marTop w:val="0"/>
          <w:marBottom w:val="0"/>
          <w:divBdr>
            <w:top w:val="none" w:sz="0" w:space="0" w:color="auto"/>
            <w:left w:val="none" w:sz="0" w:space="0" w:color="auto"/>
            <w:bottom w:val="none" w:sz="0" w:space="0" w:color="auto"/>
            <w:right w:val="none" w:sz="0" w:space="0" w:color="auto"/>
          </w:divBdr>
        </w:div>
        <w:div w:id="1882210552">
          <w:marLeft w:val="1166"/>
          <w:marRight w:val="0"/>
          <w:marTop w:val="0"/>
          <w:marBottom w:val="0"/>
          <w:divBdr>
            <w:top w:val="none" w:sz="0" w:space="0" w:color="auto"/>
            <w:left w:val="none" w:sz="0" w:space="0" w:color="auto"/>
            <w:bottom w:val="none" w:sz="0" w:space="0" w:color="auto"/>
            <w:right w:val="none" w:sz="0" w:space="0" w:color="auto"/>
          </w:divBdr>
        </w:div>
        <w:div w:id="1948190980">
          <w:marLeft w:val="1166"/>
          <w:marRight w:val="0"/>
          <w:marTop w:val="0"/>
          <w:marBottom w:val="0"/>
          <w:divBdr>
            <w:top w:val="none" w:sz="0" w:space="0" w:color="auto"/>
            <w:left w:val="none" w:sz="0" w:space="0" w:color="auto"/>
            <w:bottom w:val="none" w:sz="0" w:space="0" w:color="auto"/>
            <w:right w:val="none" w:sz="0" w:space="0" w:color="auto"/>
          </w:divBdr>
        </w:div>
      </w:divsChild>
    </w:div>
    <w:div w:id="1902787441">
      <w:bodyDiv w:val="1"/>
      <w:marLeft w:val="0"/>
      <w:marRight w:val="0"/>
      <w:marTop w:val="0"/>
      <w:marBottom w:val="0"/>
      <w:divBdr>
        <w:top w:val="none" w:sz="0" w:space="0" w:color="auto"/>
        <w:left w:val="none" w:sz="0" w:space="0" w:color="auto"/>
        <w:bottom w:val="none" w:sz="0" w:space="0" w:color="auto"/>
        <w:right w:val="none" w:sz="0" w:space="0" w:color="auto"/>
      </w:divBdr>
    </w:div>
    <w:div w:id="2078937897">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03407262">
      <w:bodyDiv w:val="1"/>
      <w:marLeft w:val="0"/>
      <w:marRight w:val="0"/>
      <w:marTop w:val="0"/>
      <w:marBottom w:val="0"/>
      <w:divBdr>
        <w:top w:val="none" w:sz="0" w:space="0" w:color="auto"/>
        <w:left w:val="none" w:sz="0" w:space="0" w:color="auto"/>
        <w:bottom w:val="none" w:sz="0" w:space="0" w:color="auto"/>
        <w:right w:val="none" w:sz="0" w:space="0" w:color="auto"/>
      </w:divBdr>
      <w:divsChild>
        <w:div w:id="1851525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pear.land.vic.gov.au/spear/index.shtml" TargetMode="External"/><Relationship Id="rId21" Type="http://schemas.openxmlformats.org/officeDocument/2006/relationships/image" Target="media/image5.png"/><Relationship Id="rId42" Type="http://schemas.openxmlformats.org/officeDocument/2006/relationships/image" Target="media/image14.emf"/><Relationship Id="rId63" Type="http://schemas.openxmlformats.org/officeDocument/2006/relationships/header" Target="header7.xml"/><Relationship Id="rId84" Type="http://schemas.openxmlformats.org/officeDocument/2006/relationships/header" Target="header10.xml"/><Relationship Id="rId138" Type="http://schemas.openxmlformats.org/officeDocument/2006/relationships/hyperlink" Target="http://maps.land.vic.gov.au/lassi/VicnamesUI.jsp" TargetMode="External"/><Relationship Id="rId159" Type="http://schemas.openxmlformats.org/officeDocument/2006/relationships/hyperlink" Target="https://www.aboriginalvictoria.vic.gov.au/" TargetMode="External"/><Relationship Id="rId170" Type="http://schemas.openxmlformats.org/officeDocument/2006/relationships/hyperlink" Target="https://www.aboriginalheritagecouncil.vic.gov.au" TargetMode="External"/><Relationship Id="rId191" Type="http://schemas.openxmlformats.org/officeDocument/2006/relationships/hyperlink" Target="mailto:geo.names@delwp.gov.vic.au" TargetMode="External"/><Relationship Id="rId205" Type="http://schemas.openxmlformats.org/officeDocument/2006/relationships/hyperlink" Target="https://infostore.saiglobal.com/en-au/search/all/?searchTerm=As%201742" TargetMode="External"/><Relationship Id="rId226" Type="http://schemas.openxmlformats.org/officeDocument/2006/relationships/header" Target="header34.xml"/><Relationship Id="rId247" Type="http://schemas.openxmlformats.org/officeDocument/2006/relationships/header" Target="header37.xml"/><Relationship Id="rId107" Type="http://schemas.openxmlformats.org/officeDocument/2006/relationships/image" Target="media/image32.png"/><Relationship Id="rId268" Type="http://schemas.openxmlformats.org/officeDocument/2006/relationships/footer" Target="footer30.xml"/><Relationship Id="rId11" Type="http://schemas.openxmlformats.org/officeDocument/2006/relationships/footnotes" Target="footnotes.xml"/><Relationship Id="rId32" Type="http://schemas.openxmlformats.org/officeDocument/2006/relationships/image" Target="media/image12.jpg"/><Relationship Id="rId53" Type="http://schemas.openxmlformats.org/officeDocument/2006/relationships/hyperlink" Target="https://www.icsm.gov.au/sites/default/files/consistent_place_names_principles.pdf" TargetMode="External"/><Relationship Id="rId74" Type="http://schemas.openxmlformats.org/officeDocument/2006/relationships/hyperlink" Target="https://www.land.vic.gov.au/place-naming/for-community" TargetMode="External"/><Relationship Id="rId128" Type="http://schemas.openxmlformats.org/officeDocument/2006/relationships/hyperlink" Target="https://www.legislation.vic.gov.au/in-force/statutory-rules/aboriginal-heritage-regulations-2018/001" TargetMode="External"/><Relationship Id="rId149" Type="http://schemas.openxmlformats.org/officeDocument/2006/relationships/image" Target="media/image34.jpg"/><Relationship Id="rId5" Type="http://schemas.openxmlformats.org/officeDocument/2006/relationships/customXml" Target="../customXml/item5.xml"/><Relationship Id="rId95" Type="http://schemas.openxmlformats.org/officeDocument/2006/relationships/hyperlink" Target="http://maps.land.vic.gov.au/lassi/VicnamesUI.jsp?placeId=3217" TargetMode="External"/><Relationship Id="rId160" Type="http://schemas.openxmlformats.org/officeDocument/2006/relationships/hyperlink" Target="https://www.land.vic.gov.au/maps-and-spatial/data-services/vicmap-editing-service" TargetMode="External"/><Relationship Id="rId181" Type="http://schemas.openxmlformats.org/officeDocument/2006/relationships/header" Target="header26.xml"/><Relationship Id="rId216" Type="http://schemas.openxmlformats.org/officeDocument/2006/relationships/image" Target="media/image48.jpg"/><Relationship Id="rId237" Type="http://schemas.openxmlformats.org/officeDocument/2006/relationships/hyperlink" Target="https://maps.land.vic.gov.au/lassi/VicnamesUI.jsp" TargetMode="External"/><Relationship Id="rId258" Type="http://schemas.openxmlformats.org/officeDocument/2006/relationships/image" Target="media/image64.jpeg"/><Relationship Id="rId22" Type="http://schemas.openxmlformats.org/officeDocument/2006/relationships/image" Target="media/image10.png"/><Relationship Id="rId43" Type="http://schemas.openxmlformats.org/officeDocument/2006/relationships/hyperlink" Target="https://www.delwp.vic.gov.au/copyright" TargetMode="External"/><Relationship Id="rId64" Type="http://schemas.openxmlformats.org/officeDocument/2006/relationships/footer" Target="footer7.xml"/><Relationship Id="rId118" Type="http://schemas.openxmlformats.org/officeDocument/2006/relationships/hyperlink" Target="http://maps.land.vic.gov.au/lassi/VicnamesUI.jsp" TargetMode="External"/><Relationship Id="rId139" Type="http://schemas.openxmlformats.org/officeDocument/2006/relationships/header" Target="header16.xml"/><Relationship Id="rId85" Type="http://schemas.openxmlformats.org/officeDocument/2006/relationships/header" Target="header11.xml"/><Relationship Id="rId150" Type="http://schemas.openxmlformats.org/officeDocument/2006/relationships/image" Target="media/image35.jpg"/><Relationship Id="rId171" Type="http://schemas.openxmlformats.org/officeDocument/2006/relationships/hyperlink" Target="https://www.aboriginalvictoria.vic.gov.au/" TargetMode="External"/><Relationship Id="rId192" Type="http://schemas.openxmlformats.org/officeDocument/2006/relationships/header" Target="header30.xml"/><Relationship Id="rId206" Type="http://schemas.openxmlformats.org/officeDocument/2006/relationships/hyperlink" Target="https://infostore.saiglobal.com/en-au/standards/as-1744-1975-111282_saig_as_as_265913/" TargetMode="External"/><Relationship Id="rId227" Type="http://schemas.openxmlformats.org/officeDocument/2006/relationships/hyperlink" Target="https://www.esta.vic.gov.au/emergency-markers" TargetMode="External"/><Relationship Id="rId248" Type="http://schemas.openxmlformats.org/officeDocument/2006/relationships/header" Target="header38.xml"/><Relationship Id="rId269" Type="http://schemas.openxmlformats.org/officeDocument/2006/relationships/fontTable" Target="fontTable.xml"/><Relationship Id="rId12" Type="http://schemas.openxmlformats.org/officeDocument/2006/relationships/endnotes" Target="endnotes.xml"/><Relationship Id="rId33" Type="http://schemas.openxmlformats.org/officeDocument/2006/relationships/image" Target="media/image19.jpg"/><Relationship Id="rId108" Type="http://schemas.openxmlformats.org/officeDocument/2006/relationships/image" Target="media/image33.png"/><Relationship Id="rId129" Type="http://schemas.openxmlformats.org/officeDocument/2006/relationships/hyperlink" Target="http://maps.land.vic.gov.au/lassi/VicnamesUI.jsp" TargetMode="External"/><Relationship Id="rId54" Type="http://schemas.openxmlformats.org/officeDocument/2006/relationships/hyperlink" Target="https://infostore.saiglobal.com/en-au/Standards/Product-Details-116023_SAIG_AS_AS_267804/?ProductID=116023_SAIG_AS_AS_267804" TargetMode="External"/><Relationship Id="rId75" Type="http://schemas.openxmlformats.org/officeDocument/2006/relationships/header" Target="header9.xml"/><Relationship Id="rId96" Type="http://schemas.openxmlformats.org/officeDocument/2006/relationships/hyperlink" Target="https://www.land.vic.gov.au/place-naming/projects/anzac-commemorative-naming" TargetMode="External"/><Relationship Id="rId140" Type="http://schemas.openxmlformats.org/officeDocument/2006/relationships/header" Target="header17.xml"/><Relationship Id="rId161" Type="http://schemas.openxmlformats.org/officeDocument/2006/relationships/header" Target="header20.xml"/><Relationship Id="rId182" Type="http://schemas.openxmlformats.org/officeDocument/2006/relationships/header" Target="header27.xml"/><Relationship Id="rId217" Type="http://schemas.openxmlformats.org/officeDocument/2006/relationships/image" Target="media/image49.png"/><Relationship Id="rId6" Type="http://schemas.openxmlformats.org/officeDocument/2006/relationships/customXml" Target="../customXml/item6.xml"/><Relationship Id="rId238" Type="http://schemas.openxmlformats.org/officeDocument/2006/relationships/image" Target="media/image56.jpg"/><Relationship Id="rId259" Type="http://schemas.openxmlformats.org/officeDocument/2006/relationships/image" Target="media/image67.jpeg"/><Relationship Id="rId23" Type="http://schemas.openxmlformats.org/officeDocument/2006/relationships/image" Target="media/image6.jpg"/><Relationship Id="rId119" Type="http://schemas.openxmlformats.org/officeDocument/2006/relationships/hyperlink" Target="https://infostore.saiglobal.com/en-au/Standards/Product-Details-116023_SAIG_AS_AS_267804/?ProductID=116023_SAIG_AS_AS_267804" TargetMode="External"/><Relationship Id="rId270" Type="http://schemas.openxmlformats.org/officeDocument/2006/relationships/glossaryDocument" Target="glossary/document.xml"/><Relationship Id="rId44" Type="http://schemas.openxmlformats.org/officeDocument/2006/relationships/hyperlink" Target="mailto:customer.service@delwp.vic.gov.au" TargetMode="External"/><Relationship Id="rId60" Type="http://schemas.openxmlformats.org/officeDocument/2006/relationships/hyperlink" Target="https://infostore.saiglobal.com/en-au/standards/as-nzs-4819-2011-116023_saig_as_as_267804/" TargetMode="External"/><Relationship Id="rId65" Type="http://schemas.openxmlformats.org/officeDocument/2006/relationships/footer" Target="footer8.xml"/><Relationship Id="rId81" Type="http://schemas.openxmlformats.org/officeDocument/2006/relationships/hyperlink" Target="https://services.land.vic.gov.au/landchannel/content/vicmapdata" TargetMode="External"/><Relationship Id="rId86" Type="http://schemas.openxmlformats.org/officeDocument/2006/relationships/footer" Target="footer11.xml"/><Relationship Id="rId130" Type="http://schemas.openxmlformats.org/officeDocument/2006/relationships/hyperlink" Target="https://www.land.vic.gov.au/place-naming/understand-the-naming-process/the-naming-rules" TargetMode="External"/><Relationship Id="rId135" Type="http://schemas.openxmlformats.org/officeDocument/2006/relationships/hyperlink" Target="https://www.land.vic.gov.au/place-naming/understand-the-naming-process/the-naming-rules" TargetMode="External"/><Relationship Id="rId151" Type="http://schemas.openxmlformats.org/officeDocument/2006/relationships/image" Target="media/image36.jpg"/><Relationship Id="rId156" Type="http://schemas.openxmlformats.org/officeDocument/2006/relationships/header" Target="header19.xml"/><Relationship Id="rId177" Type="http://schemas.openxmlformats.org/officeDocument/2006/relationships/footer" Target="footer20.xml"/><Relationship Id="rId198" Type="http://schemas.openxmlformats.org/officeDocument/2006/relationships/image" Target="media/image42.jpeg"/><Relationship Id="rId172" Type="http://schemas.openxmlformats.org/officeDocument/2006/relationships/header" Target="header22.xml"/><Relationship Id="rId193" Type="http://schemas.openxmlformats.org/officeDocument/2006/relationships/header" Target="header31.xml"/><Relationship Id="rId202" Type="http://schemas.openxmlformats.org/officeDocument/2006/relationships/footer" Target="footer25.xml"/><Relationship Id="rId207" Type="http://schemas.openxmlformats.org/officeDocument/2006/relationships/hyperlink" Target="https://infostore.saiglobal.com/en-au/standards/as-nzs-4819-2011-116023_saig_as_as_267804/" TargetMode="External"/><Relationship Id="rId223" Type="http://schemas.openxmlformats.org/officeDocument/2006/relationships/image" Target="media/image52.jpg"/><Relationship Id="rId228" Type="http://schemas.openxmlformats.org/officeDocument/2006/relationships/image" Target="media/image53.jpeg"/><Relationship Id="rId244" Type="http://schemas.openxmlformats.org/officeDocument/2006/relationships/hyperlink" Target="http://maps.land.vic.gov.au/lassi/VicnamesUI.jsp?placeId=100850" TargetMode="External"/><Relationship Id="rId249" Type="http://schemas.openxmlformats.org/officeDocument/2006/relationships/footer" Target="footer27.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header" Target="header3.xml"/><Relationship Id="rId109" Type="http://schemas.openxmlformats.org/officeDocument/2006/relationships/hyperlink" Target="https://www.land.vic.gov.au/maps-and-spatial/data-services/vicmap-editing-service" TargetMode="External"/><Relationship Id="rId260" Type="http://schemas.openxmlformats.org/officeDocument/2006/relationships/header" Target="header41.xml"/><Relationship Id="rId265" Type="http://schemas.openxmlformats.org/officeDocument/2006/relationships/header" Target="header43.xml"/><Relationship Id="rId34" Type="http://schemas.openxmlformats.org/officeDocument/2006/relationships/image" Target="media/image20.jpg"/><Relationship Id="rId50" Type="http://schemas.openxmlformats.org/officeDocument/2006/relationships/header" Target="header5.xml"/><Relationship Id="rId55" Type="http://schemas.openxmlformats.org/officeDocument/2006/relationships/hyperlink" Target="https://unstats.un.org/unsd/ungegn/" TargetMode="External"/><Relationship Id="rId76" Type="http://schemas.openxmlformats.org/officeDocument/2006/relationships/footer" Target="footer10.xml"/><Relationship Id="rId97" Type="http://schemas.openxmlformats.org/officeDocument/2006/relationships/hyperlink" Target="https://www.land.vic.gov.au/__data/assets/excel_doc/0023/501098/Victoria-Feature-Catalogue-FINAL-OCT2017v.3.xlsx" TargetMode="External"/><Relationship Id="rId104" Type="http://schemas.openxmlformats.org/officeDocument/2006/relationships/image" Target="media/image23.png"/><Relationship Id="rId120" Type="http://schemas.openxmlformats.org/officeDocument/2006/relationships/hyperlink" Target="https://www.land.vic.gov.au/maps-and-spatial/data-services/vicmap-editing-service" TargetMode="External"/><Relationship Id="rId125" Type="http://schemas.openxmlformats.org/officeDocument/2006/relationships/footer" Target="footer16.xml"/><Relationship Id="rId141" Type="http://schemas.openxmlformats.org/officeDocument/2006/relationships/image" Target="media/image26.jpeg"/><Relationship Id="rId146" Type="http://schemas.openxmlformats.org/officeDocument/2006/relationships/image" Target="media/image31.jpg"/><Relationship Id="rId167" Type="http://schemas.openxmlformats.org/officeDocument/2006/relationships/hyperlink" Target="https://www.delwp.vic.gov.au/aboriginalselfdetermination/how-we-engage-with-traditional-owners" TargetMode="External"/><Relationship Id="rId188" Type="http://schemas.openxmlformats.org/officeDocument/2006/relationships/header" Target="header28.xml"/><Relationship Id="rId7" Type="http://schemas.openxmlformats.org/officeDocument/2006/relationships/numbering" Target="numbering.xml"/><Relationship Id="rId71" Type="http://schemas.openxmlformats.org/officeDocument/2006/relationships/hyperlink" Target="https://sdgs.un.org/goals" TargetMode="External"/><Relationship Id="rId92" Type="http://schemas.openxmlformats.org/officeDocument/2006/relationships/hyperlink" Target="https://www.icsm.gov.au/sites/default/files/consistent_place_names_principles.pdf" TargetMode="External"/><Relationship Id="rId162" Type="http://schemas.openxmlformats.org/officeDocument/2006/relationships/header" Target="header21.xml"/><Relationship Id="rId183" Type="http://schemas.openxmlformats.org/officeDocument/2006/relationships/hyperlink" Target="https://www.land.vic.gov.au/maps-and-spatial/data-services/vicmap-editing-service" TargetMode="External"/><Relationship Id="rId213" Type="http://schemas.openxmlformats.org/officeDocument/2006/relationships/image" Target="media/image47.jpeg"/><Relationship Id="rId218" Type="http://schemas.microsoft.com/office/2007/relationships/hdphoto" Target="media/hdphoto1.wdp"/><Relationship Id="rId234" Type="http://schemas.openxmlformats.org/officeDocument/2006/relationships/header" Target="header35.xml"/><Relationship Id="rId239" Type="http://schemas.openxmlformats.org/officeDocument/2006/relationships/image" Target="media/image57.jpg"/><Relationship Id="rId2" Type="http://schemas.openxmlformats.org/officeDocument/2006/relationships/customXml" Target="../customXml/item2.xml"/><Relationship Id="rId29" Type="http://schemas.openxmlformats.org/officeDocument/2006/relationships/image" Target="media/image17.jpeg"/><Relationship Id="rId250" Type="http://schemas.openxmlformats.org/officeDocument/2006/relationships/hyperlink" Target="https://www.land.vic.gov.au/maps-and-spatial/data-services/vicmap-editing-service" TargetMode="External"/><Relationship Id="rId255" Type="http://schemas.openxmlformats.org/officeDocument/2006/relationships/hyperlink" Target="https://infostore.saiglobal.com/en-au/Standards/Product-Details-116023_SAIG_AS_AS_267804/?ProductID=116023_SAIG_AS_AS_267804" TargetMode="External"/><Relationship Id="rId271" Type="http://schemas.openxmlformats.org/officeDocument/2006/relationships/theme" Target="theme/theme1.xml"/><Relationship Id="rId24" Type="http://schemas.openxmlformats.org/officeDocument/2006/relationships/image" Target="media/image7.jpeg"/><Relationship Id="rId40" Type="http://schemas.openxmlformats.org/officeDocument/2006/relationships/footer" Target="footer3.xml"/><Relationship Id="rId45" Type="http://schemas.openxmlformats.org/officeDocument/2006/relationships/hyperlink" Target="http://www.relayservice.com.au" TargetMode="External"/><Relationship Id="rId66" Type="http://schemas.openxmlformats.org/officeDocument/2006/relationships/header" Target="header8.xml"/><Relationship Id="rId87" Type="http://schemas.openxmlformats.org/officeDocument/2006/relationships/footer" Target="footer12.xml"/><Relationship Id="rId110" Type="http://schemas.openxmlformats.org/officeDocument/2006/relationships/hyperlink" Target="https://infostore.saiglobal.com/en-au/standards/as-nzs-4819-2011-116023_saig_as_as_267804/" TargetMode="External"/><Relationship Id="rId115" Type="http://schemas.openxmlformats.org/officeDocument/2006/relationships/hyperlink" Target="https://www.land.vic.gov.au/__data/assets/word_doc/0022/501097/Quick-guide.docx" TargetMode="External"/><Relationship Id="rId131" Type="http://schemas.openxmlformats.org/officeDocument/2006/relationships/hyperlink" Target="mailto:cemeteries@health.vic.gov.au" TargetMode="External"/><Relationship Id="rId136" Type="http://schemas.openxmlformats.org/officeDocument/2006/relationships/hyperlink" Target="https://www.land.vic.gov.au/place-naming/understand-the-naming-process/the-naming-rules" TargetMode="External"/><Relationship Id="rId157" Type="http://schemas.openxmlformats.org/officeDocument/2006/relationships/footer" Target="footer17.xml"/><Relationship Id="rId178" Type="http://schemas.openxmlformats.org/officeDocument/2006/relationships/header" Target="header24.xml"/><Relationship Id="rId61" Type="http://schemas.openxmlformats.org/officeDocument/2006/relationships/hyperlink" Target="https://www.legislation.vic.gov.au/in-force/statutory-rules/subdivision-procedures-regulations-2011/001" TargetMode="External"/><Relationship Id="rId82" Type="http://schemas.openxmlformats.org/officeDocument/2006/relationships/image" Target="media/image21.png"/><Relationship Id="rId152" Type="http://schemas.openxmlformats.org/officeDocument/2006/relationships/image" Target="media/image37.jpg"/><Relationship Id="rId173" Type="http://schemas.openxmlformats.org/officeDocument/2006/relationships/header" Target="header23.xml"/><Relationship Id="rId194" Type="http://schemas.openxmlformats.org/officeDocument/2006/relationships/footer" Target="footer23.xml"/><Relationship Id="rId199" Type="http://schemas.openxmlformats.org/officeDocument/2006/relationships/image" Target="media/image43.png"/><Relationship Id="rId203" Type="http://schemas.openxmlformats.org/officeDocument/2006/relationships/hyperlink" Target="https://www.land.vic.gov.au/place-naming/services-and-resources/gazetted-place-names" TargetMode="External"/><Relationship Id="rId208" Type="http://schemas.openxmlformats.org/officeDocument/2006/relationships/hyperlink" Target="https://infostore.saiglobal.com/en-au/standards/as-1743-2018-99105_saig_as_as_208386/" TargetMode="External"/><Relationship Id="rId229" Type="http://schemas.openxmlformats.org/officeDocument/2006/relationships/image" Target="media/image54.jpeg"/><Relationship Id="rId19" Type="http://schemas.openxmlformats.org/officeDocument/2006/relationships/image" Target="media/image4.jpg"/><Relationship Id="rId224" Type="http://schemas.openxmlformats.org/officeDocument/2006/relationships/image" Target="media/image65.jpeg"/><Relationship Id="rId240" Type="http://schemas.openxmlformats.org/officeDocument/2006/relationships/image" Target="media/image58.jpg"/><Relationship Id="rId245" Type="http://schemas.openxmlformats.org/officeDocument/2006/relationships/image" Target="media/image61.jpg"/><Relationship Id="rId261" Type="http://schemas.openxmlformats.org/officeDocument/2006/relationships/header" Target="header42.xml"/><Relationship Id="rId266" Type="http://schemas.openxmlformats.org/officeDocument/2006/relationships/header" Target="header44.xml"/><Relationship Id="rId14" Type="http://schemas.openxmlformats.org/officeDocument/2006/relationships/image" Target="media/image2.png"/><Relationship Id="rId30" Type="http://schemas.openxmlformats.org/officeDocument/2006/relationships/image" Target="media/image18.emf"/><Relationship Id="rId35" Type="http://schemas.openxmlformats.org/officeDocument/2006/relationships/header" Target="header1.xml"/><Relationship Id="rId56" Type="http://schemas.openxmlformats.org/officeDocument/2006/relationships/hyperlink" Target="https://www.land.vic.gov.au/place-naming/first-time-here/about-geographic-names-victoria" TargetMode="External"/><Relationship Id="rId77" Type="http://schemas.openxmlformats.org/officeDocument/2006/relationships/image" Target="media/image20.jpeg"/><Relationship Id="rId100" Type="http://schemas.openxmlformats.org/officeDocument/2006/relationships/footer" Target="footer13.xml"/><Relationship Id="rId105" Type="http://schemas.openxmlformats.org/officeDocument/2006/relationships/image" Target="media/image24.png"/><Relationship Id="rId126" Type="http://schemas.openxmlformats.org/officeDocument/2006/relationships/hyperlink" Target="https://www.land.vic.gov.au/place-naming/understand-the-naming-process/the-naming-rules" TargetMode="External"/><Relationship Id="rId147" Type="http://schemas.openxmlformats.org/officeDocument/2006/relationships/image" Target="media/image32.jpg"/><Relationship Id="rId168" Type="http://schemas.openxmlformats.org/officeDocument/2006/relationships/hyperlink" Target="https://www.aboriginalvictoria.vic.gov.au/protecting-aboriginal-intangible-heritage" TargetMode="External"/><Relationship Id="rId8" Type="http://schemas.openxmlformats.org/officeDocument/2006/relationships/styles" Target="styles.xml"/><Relationship Id="rId51" Type="http://schemas.openxmlformats.org/officeDocument/2006/relationships/footer" Target="footer6.xml"/><Relationship Id="rId72" Type="http://schemas.openxmlformats.org/officeDocument/2006/relationships/hyperlink" Target="https://www.aboriginalvictoria.vic.gov.au/victorian-aboriginal-affairs-framework-2018-2023" TargetMode="External"/><Relationship Id="rId93" Type="http://schemas.openxmlformats.org/officeDocument/2006/relationships/hyperlink" Target="http://maps.land.vic.gov.au/lassi/VicnamesUI.jsp?placeId=6743" TargetMode="External"/><Relationship Id="rId98" Type="http://schemas.openxmlformats.org/officeDocument/2006/relationships/header" Target="header12.xml"/><Relationship Id="rId121" Type="http://schemas.openxmlformats.org/officeDocument/2006/relationships/hyperlink" Target="https://www.land.vic.gov.au/place-naming/projects/complex-site-addressing-program" TargetMode="External"/><Relationship Id="rId142" Type="http://schemas.openxmlformats.org/officeDocument/2006/relationships/image" Target="media/image27.jpg"/><Relationship Id="rId163" Type="http://schemas.openxmlformats.org/officeDocument/2006/relationships/footer" Target="footer18.xml"/><Relationship Id="rId184" Type="http://schemas.openxmlformats.org/officeDocument/2006/relationships/hyperlink" Target="https://www.land.vic.gov.au/maps-and-spatial/data-services/vicmap-editing-service" TargetMode="External"/><Relationship Id="rId189" Type="http://schemas.openxmlformats.org/officeDocument/2006/relationships/header" Target="header29.xml"/><Relationship Id="rId219" Type="http://schemas.openxmlformats.org/officeDocument/2006/relationships/image" Target="media/image50.jpg"/><Relationship Id="rId3" Type="http://schemas.openxmlformats.org/officeDocument/2006/relationships/customXml" Target="../customXml/item3.xml"/><Relationship Id="rId214" Type="http://schemas.openxmlformats.org/officeDocument/2006/relationships/image" Target="media/image56.jpeg"/><Relationship Id="rId230" Type="http://schemas.openxmlformats.org/officeDocument/2006/relationships/image" Target="media/image55.jpeg"/><Relationship Id="rId235" Type="http://schemas.openxmlformats.org/officeDocument/2006/relationships/header" Target="header36.xml"/><Relationship Id="rId251" Type="http://schemas.openxmlformats.org/officeDocument/2006/relationships/header" Target="header39.xml"/><Relationship Id="rId256" Type="http://schemas.openxmlformats.org/officeDocument/2006/relationships/hyperlink" Target="https://infostore.saiglobal.com/en-au/Standards/Product-Details-116023_SAIG_AS_AS_267804/?ProductID=116023_SAIG_AS_AS_267804" TargetMode="External"/><Relationship Id="rId25" Type="http://schemas.openxmlformats.org/officeDocument/2006/relationships/image" Target="media/image9.jpeg"/><Relationship Id="rId46" Type="http://schemas.openxmlformats.org/officeDocument/2006/relationships/hyperlink" Target="http://www.delwp.vic.gov.au" TargetMode="External"/><Relationship Id="rId67" Type="http://schemas.openxmlformats.org/officeDocument/2006/relationships/footer" Target="footer9.xml"/><Relationship Id="rId116" Type="http://schemas.openxmlformats.org/officeDocument/2006/relationships/hyperlink" Target="https://www.land.vic.gov.au/place-naming/understand-the-naming-process/the-naming-rules" TargetMode="External"/><Relationship Id="rId137" Type="http://schemas.openxmlformats.org/officeDocument/2006/relationships/hyperlink" Target="http://maps.land.vic.gov.au/lassi/VicnamesUI.jsp" TargetMode="External"/><Relationship Id="rId158" Type="http://schemas.openxmlformats.org/officeDocument/2006/relationships/hyperlink" Target="http://maps.land.vic.gov.au/lassi/VicnamesUI.jsp" TargetMode="External"/><Relationship Id="rId20" Type="http://schemas.openxmlformats.org/officeDocument/2006/relationships/image" Target="media/image8.jpeg"/><Relationship Id="rId41" Type="http://schemas.openxmlformats.org/officeDocument/2006/relationships/image" Target="media/image13.png"/><Relationship Id="rId62" Type="http://schemas.openxmlformats.org/officeDocument/2006/relationships/header" Target="header6.xml"/><Relationship Id="rId83" Type="http://schemas.openxmlformats.org/officeDocument/2006/relationships/image" Target="media/image27.png"/><Relationship Id="rId88" Type="http://schemas.openxmlformats.org/officeDocument/2006/relationships/hyperlink" Target="https://www.land.vic.gov.au/place-naming/projects/anzac-commemorative-naming" TargetMode="External"/><Relationship Id="rId111" Type="http://schemas.openxmlformats.org/officeDocument/2006/relationships/hyperlink" Target="http://maps.land.vic.gov.au/lassi/VicnamesUI.jsp?placeId=22927" TargetMode="External"/><Relationship Id="rId132" Type="http://schemas.openxmlformats.org/officeDocument/2006/relationships/hyperlink" Target="mailto:licensed.childrens.services@education.vic.gov.au" TargetMode="External"/><Relationship Id="rId153" Type="http://schemas.openxmlformats.org/officeDocument/2006/relationships/image" Target="media/image38.png"/><Relationship Id="rId174" Type="http://schemas.openxmlformats.org/officeDocument/2006/relationships/footer" Target="footer19.xml"/><Relationship Id="rId179" Type="http://schemas.openxmlformats.org/officeDocument/2006/relationships/header" Target="header25.xml"/><Relationship Id="rId195" Type="http://schemas.openxmlformats.org/officeDocument/2006/relationships/footer" Target="footer24.xml"/><Relationship Id="rId209" Type="http://schemas.openxmlformats.org/officeDocument/2006/relationships/hyperlink" Target="http://www.spear.land.vic.gov.au/spear/" TargetMode="External"/><Relationship Id="rId190" Type="http://schemas.openxmlformats.org/officeDocument/2006/relationships/footer" Target="footer22.xml"/><Relationship Id="rId204" Type="http://schemas.openxmlformats.org/officeDocument/2006/relationships/hyperlink" Target="https://infostore.saiglobal.com/en-au/standards/as-1743-2018-99105_saig_as_as_208386/" TargetMode="External"/><Relationship Id="rId220" Type="http://schemas.openxmlformats.org/officeDocument/2006/relationships/image" Target="media/image61.png"/><Relationship Id="rId225" Type="http://schemas.openxmlformats.org/officeDocument/2006/relationships/image" Target="media/image66.jpeg"/><Relationship Id="rId241" Type="http://schemas.openxmlformats.org/officeDocument/2006/relationships/image" Target="media/image59.jpg"/><Relationship Id="rId246" Type="http://schemas.openxmlformats.org/officeDocument/2006/relationships/image" Target="media/image62.jpg"/><Relationship Id="rId267" Type="http://schemas.openxmlformats.org/officeDocument/2006/relationships/header" Target="header45.xml"/><Relationship Id="rId15" Type="http://schemas.openxmlformats.org/officeDocument/2006/relationships/image" Target="media/image2.jpg"/><Relationship Id="rId36" Type="http://schemas.openxmlformats.org/officeDocument/2006/relationships/header" Target="header2.xml"/><Relationship Id="rId57" Type="http://schemas.openxmlformats.org/officeDocument/2006/relationships/hyperlink" Target="https://www.legislation.vic.gov.au/in-force/acts/geographic-place-names-act-1998/011" TargetMode="External"/><Relationship Id="rId106" Type="http://schemas.openxmlformats.org/officeDocument/2006/relationships/image" Target="media/image25.png"/><Relationship Id="rId127" Type="http://schemas.openxmlformats.org/officeDocument/2006/relationships/hyperlink" Target="https://www.legislation.vic.gov.au/in-force/acts/aboriginal-heritage-act-2006/024" TargetMode="External"/><Relationship Id="rId262" Type="http://schemas.openxmlformats.org/officeDocument/2006/relationships/footer" Target="footer29.xml"/><Relationship Id="rId10" Type="http://schemas.openxmlformats.org/officeDocument/2006/relationships/webSettings" Target="webSettings.xml"/><Relationship Id="rId31" Type="http://schemas.openxmlformats.org/officeDocument/2006/relationships/image" Target="media/image11.jpg"/><Relationship Id="rId52" Type="http://schemas.openxmlformats.org/officeDocument/2006/relationships/hyperlink" Target="https://www.legislation.vic.gov.au/in-force/acts/geographic-place-names-act-1998/011" TargetMode="External"/><Relationship Id="rId73" Type="http://schemas.openxmlformats.org/officeDocument/2006/relationships/hyperlink" Target="https://www.land.vic.gov.au/__data/assets/excel_doc/0023/501098/Victoria-Feature-Catalogue-FINAL-OCT2017v.3.xlsx" TargetMode="External"/><Relationship Id="rId78" Type="http://schemas.openxmlformats.org/officeDocument/2006/relationships/hyperlink" Target="https://www.aboriginalheritagecouncil.vic.gov.au/victorias-registered-aboriginal-parties" TargetMode="External"/><Relationship Id="rId94" Type="http://schemas.openxmlformats.org/officeDocument/2006/relationships/hyperlink" Target="http://maps.land.vic.gov.au/lassi/VicnamesUI.jsp?placeId=3217" TargetMode="External"/><Relationship Id="rId99" Type="http://schemas.openxmlformats.org/officeDocument/2006/relationships/header" Target="header13.xml"/><Relationship Id="rId101" Type="http://schemas.openxmlformats.org/officeDocument/2006/relationships/footer" Target="footer14.xml"/><Relationship Id="rId122" Type="http://schemas.openxmlformats.org/officeDocument/2006/relationships/header" Target="header14.xml"/><Relationship Id="rId143" Type="http://schemas.openxmlformats.org/officeDocument/2006/relationships/image" Target="media/image28.jpeg"/><Relationship Id="rId148" Type="http://schemas.openxmlformats.org/officeDocument/2006/relationships/image" Target="media/image33.jpg"/><Relationship Id="rId164" Type="http://schemas.openxmlformats.org/officeDocument/2006/relationships/hyperlink" Target="https://www.land.vic.gov.au/maps-and-spatial/data-services/vicmap-editing-service" TargetMode="External"/><Relationship Id="rId169" Type="http://schemas.openxmlformats.org/officeDocument/2006/relationships/hyperlink" Target="https://www.justice.vic.gov.au/your-rights/native-title/" TargetMode="External"/><Relationship Id="rId185" Type="http://schemas.openxmlformats.org/officeDocument/2006/relationships/footer" Target="footer21.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mailto:geo.names@delwp.gov.vic.au" TargetMode="External"/><Relationship Id="rId210" Type="http://schemas.openxmlformats.org/officeDocument/2006/relationships/image" Target="media/image44.jpeg"/><Relationship Id="rId215" Type="http://schemas.openxmlformats.org/officeDocument/2006/relationships/image" Target="media/image57.jpeg"/><Relationship Id="rId236" Type="http://schemas.openxmlformats.org/officeDocument/2006/relationships/footer" Target="footer26.xml"/><Relationship Id="rId257" Type="http://schemas.openxmlformats.org/officeDocument/2006/relationships/image" Target="media/image63.jpg"/><Relationship Id="rId26" Type="http://schemas.openxmlformats.org/officeDocument/2006/relationships/image" Target="media/image10.emf"/><Relationship Id="rId231" Type="http://schemas.openxmlformats.org/officeDocument/2006/relationships/hyperlink" Target="https://www.land.vic.gov.au/place-naming/services-and-resources/vicnames-register" TargetMode="External"/><Relationship Id="rId252" Type="http://schemas.openxmlformats.org/officeDocument/2006/relationships/header" Target="header40.xml"/><Relationship Id="rId47" Type="http://schemas.openxmlformats.org/officeDocument/2006/relationships/header" Target="header4.xml"/><Relationship Id="rId68" Type="http://schemas.openxmlformats.org/officeDocument/2006/relationships/image" Target="media/image18.jpeg"/><Relationship Id="rId89" Type="http://schemas.openxmlformats.org/officeDocument/2006/relationships/hyperlink" Target="http://maps.land.vic.gov.au/lassi/VicnamesUI.jsp" TargetMode="External"/><Relationship Id="rId112" Type="http://schemas.openxmlformats.org/officeDocument/2006/relationships/hyperlink" Target="https://www.land.vic.gov.au/maps-and-spatial/data-services/vicmap-editing-service" TargetMode="External"/><Relationship Id="rId133" Type="http://schemas.openxmlformats.org/officeDocument/2006/relationships/hyperlink" Target="https://www.land.vic.gov.au/maps-and-spatial/data-services/vicmap-editing-service" TargetMode="External"/><Relationship Id="rId154" Type="http://schemas.openxmlformats.org/officeDocument/2006/relationships/image" Target="media/image39.png"/><Relationship Id="rId175" Type="http://schemas.openxmlformats.org/officeDocument/2006/relationships/hyperlink" Target="https://www.aboriginalheritagecouncil.vic.gov.au/" TargetMode="External"/><Relationship Id="rId196" Type="http://schemas.openxmlformats.org/officeDocument/2006/relationships/hyperlink" Target="http://www.gazette.vic.gov.au" TargetMode="External"/><Relationship Id="rId200" Type="http://schemas.openxmlformats.org/officeDocument/2006/relationships/header" Target="header32.xml"/><Relationship Id="rId16" Type="http://schemas.openxmlformats.org/officeDocument/2006/relationships/image" Target="media/image4.jpeg"/><Relationship Id="rId221" Type="http://schemas.openxmlformats.org/officeDocument/2006/relationships/image" Target="media/image62.jpeg"/><Relationship Id="rId242" Type="http://schemas.openxmlformats.org/officeDocument/2006/relationships/image" Target="media/image60.jpg"/><Relationship Id="rId263" Type="http://schemas.openxmlformats.org/officeDocument/2006/relationships/hyperlink" Target="https://unstats.un.org/unsd/ungegn/" TargetMode="External"/><Relationship Id="rId37" Type="http://schemas.openxmlformats.org/officeDocument/2006/relationships/footer" Target="footer1.xml"/><Relationship Id="rId58" Type="http://schemas.openxmlformats.org/officeDocument/2006/relationships/hyperlink" Target="https://www.legislation.vic.gov.au/in-force/acts/local-government-act-2020/007" TargetMode="External"/><Relationship Id="rId79" Type="http://schemas.openxmlformats.org/officeDocument/2006/relationships/hyperlink" Target="https://www.land.vic.gov.au/place-naming/first-time-here/geographic-place-names-committee" TargetMode="External"/><Relationship Id="rId102" Type="http://schemas.openxmlformats.org/officeDocument/2006/relationships/hyperlink" Target="https://infostore.saiglobal.com/en-au/Standards/Product-Details-116023_SAIG_AS_AS_267804/?ProductID=116023_SAIG_AS_AS_267804" TargetMode="External"/><Relationship Id="rId123" Type="http://schemas.openxmlformats.org/officeDocument/2006/relationships/header" Target="header15.xml"/><Relationship Id="rId144" Type="http://schemas.openxmlformats.org/officeDocument/2006/relationships/image" Target="media/image29.jpg"/><Relationship Id="rId90" Type="http://schemas.openxmlformats.org/officeDocument/2006/relationships/hyperlink" Target="https://www.land.vic.gov.au/place-naming/services-and-resources/vicnames-register" TargetMode="External"/><Relationship Id="rId165" Type="http://schemas.openxmlformats.org/officeDocument/2006/relationships/hyperlink" Target="https://www.land.vic.gov.au/maps-and-spatial/data-services/vicmap-editing-service" TargetMode="External"/><Relationship Id="rId186" Type="http://schemas.openxmlformats.org/officeDocument/2006/relationships/hyperlink" Target="https://www.land.vic.gov.au/maps-and-spatial/data-services/vicmap-editing-service" TargetMode="External"/><Relationship Id="rId211" Type="http://schemas.openxmlformats.org/officeDocument/2006/relationships/image" Target="media/image45.jpeg"/><Relationship Id="rId232" Type="http://schemas.openxmlformats.org/officeDocument/2006/relationships/hyperlink" Target="mailto:geo.names@dewlp.vic.gov.au" TargetMode="External"/><Relationship Id="rId253" Type="http://schemas.openxmlformats.org/officeDocument/2006/relationships/footer" Target="footer28.xml"/><Relationship Id="rId27" Type="http://schemas.openxmlformats.org/officeDocument/2006/relationships/image" Target="media/image15.jpeg"/><Relationship Id="rId48" Type="http://schemas.openxmlformats.org/officeDocument/2006/relationships/footer" Target="footer4.xml"/><Relationship Id="rId69" Type="http://schemas.openxmlformats.org/officeDocument/2006/relationships/hyperlink" Target="https://unstats.un.org/unsd/ungegn/" TargetMode="External"/><Relationship Id="rId113" Type="http://schemas.openxmlformats.org/officeDocument/2006/relationships/hyperlink" Target="https://www.land.vic.gov.au/maps-and-spatial/data-services/vicmap-editing-service" TargetMode="External"/><Relationship Id="rId134" Type="http://schemas.openxmlformats.org/officeDocument/2006/relationships/hyperlink" Target="https://www.land.vic.gov.au/place-naming/understand-the-naming-process/the-naming-rules" TargetMode="External"/><Relationship Id="rId80" Type="http://schemas.openxmlformats.org/officeDocument/2006/relationships/hyperlink" Target="http://maps.land.vic.gov.au/lassi/VicnamesUI.jsp" TargetMode="External"/><Relationship Id="rId155" Type="http://schemas.openxmlformats.org/officeDocument/2006/relationships/header" Target="header18.xml"/><Relationship Id="rId176" Type="http://schemas.openxmlformats.org/officeDocument/2006/relationships/hyperlink" Target="mailto:VAHC@dpc.vic.gov.au" TargetMode="External"/><Relationship Id="rId197" Type="http://schemas.openxmlformats.org/officeDocument/2006/relationships/image" Target="media/image41.jpeg"/><Relationship Id="rId201" Type="http://schemas.openxmlformats.org/officeDocument/2006/relationships/header" Target="header33.xml"/><Relationship Id="rId222" Type="http://schemas.openxmlformats.org/officeDocument/2006/relationships/image" Target="media/image51.jpeg"/><Relationship Id="rId243" Type="http://schemas.openxmlformats.org/officeDocument/2006/relationships/hyperlink" Target="http://maps.land.vic.gov.au/lassi/VicnamesUI.jsp?placeId=122246" TargetMode="External"/><Relationship Id="rId264" Type="http://schemas.openxmlformats.org/officeDocument/2006/relationships/hyperlink" Target="http://www.delwp.vic.gov.au/" TargetMode="External"/><Relationship Id="rId17" Type="http://schemas.openxmlformats.org/officeDocument/2006/relationships/image" Target="media/image3.jpg"/><Relationship Id="rId38" Type="http://schemas.openxmlformats.org/officeDocument/2006/relationships/footer" Target="footer2.xml"/><Relationship Id="rId59" Type="http://schemas.openxmlformats.org/officeDocument/2006/relationships/hyperlink" Target="https://www.legislation.vic.gov.au/in-force/statutory-rules/aboriginal-heritage-regulations-2018/001" TargetMode="External"/><Relationship Id="rId103" Type="http://schemas.openxmlformats.org/officeDocument/2006/relationships/image" Target="media/image22.jpeg"/><Relationship Id="rId124" Type="http://schemas.openxmlformats.org/officeDocument/2006/relationships/footer" Target="footer15.xml"/><Relationship Id="rId70" Type="http://schemas.openxmlformats.org/officeDocument/2006/relationships/image" Target="media/image19.png"/><Relationship Id="rId91" Type="http://schemas.openxmlformats.org/officeDocument/2006/relationships/hyperlink" Target="https://www.vic.gov.au/gender-inequality-affects-everyone" TargetMode="External"/><Relationship Id="rId145" Type="http://schemas.openxmlformats.org/officeDocument/2006/relationships/image" Target="media/image30.png"/><Relationship Id="rId166" Type="http://schemas.openxmlformats.org/officeDocument/2006/relationships/image" Target="media/image40.png"/><Relationship Id="rId187" Type="http://schemas.openxmlformats.org/officeDocument/2006/relationships/hyperlink" Target="https://www.legislation.vic.gov.au/in-force/acts/geographic-place-names-act-1998/011" TargetMode="External"/><Relationship Id="rId1" Type="http://schemas.openxmlformats.org/officeDocument/2006/relationships/customXml" Target="../customXml/item1.xml"/><Relationship Id="rId212" Type="http://schemas.openxmlformats.org/officeDocument/2006/relationships/image" Target="media/image46.jpg"/><Relationship Id="rId233" Type="http://schemas.openxmlformats.org/officeDocument/2006/relationships/hyperlink" Target="https://infostore.saiglobal.com/en-au/standards/as-nzs-4819-2011-116023_saig_as_as_267804/" TargetMode="External"/><Relationship Id="rId254" Type="http://schemas.openxmlformats.org/officeDocument/2006/relationships/hyperlink" Target="http://infostore.saiglobal.com/store/Details.aspx?ProductID=1497944" TargetMode="External"/><Relationship Id="rId28" Type="http://schemas.openxmlformats.org/officeDocument/2006/relationships/image" Target="media/image16.jpeg"/><Relationship Id="rId49" Type="http://schemas.openxmlformats.org/officeDocument/2006/relationships/footer" Target="footer5.xml"/><Relationship Id="rId114" Type="http://schemas.openxmlformats.org/officeDocument/2006/relationships/hyperlink" Target="https://www.spear.land.vic.gov.au/spear/index.s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E750FB54B7B4211B109666B331FF1FC"/>
        <w:category>
          <w:name w:val="General"/>
          <w:gallery w:val="placeholder"/>
        </w:category>
        <w:types>
          <w:type w:val="bbPlcHdr"/>
        </w:types>
        <w:behaviors>
          <w:behavior w:val="content"/>
        </w:behaviors>
        <w:guid w:val="{66C8510B-80F1-4A87-9DB4-3AE29E581257}"/>
      </w:docPartPr>
      <w:docPartBody>
        <w:p w:rsidR="000B779F" w:rsidRDefault="003268CA" w:rsidP="003268CA">
          <w:pPr>
            <w:pStyle w:val="AE750FB54B7B4211B109666B331FF1F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418"/>
    <w:rsid w:val="000262EB"/>
    <w:rsid w:val="00032616"/>
    <w:rsid w:val="00066BAD"/>
    <w:rsid w:val="00083529"/>
    <w:rsid w:val="000B779F"/>
    <w:rsid w:val="000C16C6"/>
    <w:rsid w:val="00122024"/>
    <w:rsid w:val="0012358F"/>
    <w:rsid w:val="0018071B"/>
    <w:rsid w:val="001964FF"/>
    <w:rsid w:val="001C7E29"/>
    <w:rsid w:val="001E1E71"/>
    <w:rsid w:val="00210E17"/>
    <w:rsid w:val="002162C5"/>
    <w:rsid w:val="00243446"/>
    <w:rsid w:val="00250C7A"/>
    <w:rsid w:val="00251ECD"/>
    <w:rsid w:val="002E3698"/>
    <w:rsid w:val="00300E53"/>
    <w:rsid w:val="0032636F"/>
    <w:rsid w:val="003268CA"/>
    <w:rsid w:val="003B3FDD"/>
    <w:rsid w:val="003E7DF6"/>
    <w:rsid w:val="003F5E61"/>
    <w:rsid w:val="004003E5"/>
    <w:rsid w:val="00400E31"/>
    <w:rsid w:val="00447D74"/>
    <w:rsid w:val="00463330"/>
    <w:rsid w:val="00474201"/>
    <w:rsid w:val="004A2F4F"/>
    <w:rsid w:val="005637D1"/>
    <w:rsid w:val="005862EC"/>
    <w:rsid w:val="005946A2"/>
    <w:rsid w:val="005C3180"/>
    <w:rsid w:val="005D6A54"/>
    <w:rsid w:val="006030E4"/>
    <w:rsid w:val="00616E11"/>
    <w:rsid w:val="006215B9"/>
    <w:rsid w:val="00643BF0"/>
    <w:rsid w:val="006922BC"/>
    <w:rsid w:val="006C13D6"/>
    <w:rsid w:val="0073204A"/>
    <w:rsid w:val="00796DDC"/>
    <w:rsid w:val="00803EF0"/>
    <w:rsid w:val="00805F30"/>
    <w:rsid w:val="00826E96"/>
    <w:rsid w:val="00846C82"/>
    <w:rsid w:val="0085680F"/>
    <w:rsid w:val="00863616"/>
    <w:rsid w:val="00864502"/>
    <w:rsid w:val="008722D0"/>
    <w:rsid w:val="0089060D"/>
    <w:rsid w:val="008D5CD4"/>
    <w:rsid w:val="00912279"/>
    <w:rsid w:val="00926A48"/>
    <w:rsid w:val="00944819"/>
    <w:rsid w:val="00973949"/>
    <w:rsid w:val="0097703E"/>
    <w:rsid w:val="00977C26"/>
    <w:rsid w:val="00983D24"/>
    <w:rsid w:val="009C1418"/>
    <w:rsid w:val="00A0764C"/>
    <w:rsid w:val="00A11390"/>
    <w:rsid w:val="00A75EEA"/>
    <w:rsid w:val="00AA2B8D"/>
    <w:rsid w:val="00AB5309"/>
    <w:rsid w:val="00B33C03"/>
    <w:rsid w:val="00B45964"/>
    <w:rsid w:val="00B70490"/>
    <w:rsid w:val="00BB7BC8"/>
    <w:rsid w:val="00BC0D5F"/>
    <w:rsid w:val="00BD727F"/>
    <w:rsid w:val="00BE325F"/>
    <w:rsid w:val="00BE4506"/>
    <w:rsid w:val="00C33FD7"/>
    <w:rsid w:val="00CA533E"/>
    <w:rsid w:val="00CB75FB"/>
    <w:rsid w:val="00CB7ACD"/>
    <w:rsid w:val="00CD1FD5"/>
    <w:rsid w:val="00CD2B35"/>
    <w:rsid w:val="00CE1603"/>
    <w:rsid w:val="00D25F2C"/>
    <w:rsid w:val="00D6000D"/>
    <w:rsid w:val="00D912AE"/>
    <w:rsid w:val="00DB318B"/>
    <w:rsid w:val="00DB3525"/>
    <w:rsid w:val="00DC0F06"/>
    <w:rsid w:val="00DD7941"/>
    <w:rsid w:val="00DD7F84"/>
    <w:rsid w:val="00DE0812"/>
    <w:rsid w:val="00E014B8"/>
    <w:rsid w:val="00E040D2"/>
    <w:rsid w:val="00E21DEF"/>
    <w:rsid w:val="00E64EA4"/>
    <w:rsid w:val="00E92A23"/>
    <w:rsid w:val="00EF2CEA"/>
    <w:rsid w:val="00EF5D5B"/>
    <w:rsid w:val="00EF600B"/>
    <w:rsid w:val="00F00DF0"/>
    <w:rsid w:val="00F60478"/>
    <w:rsid w:val="00F77B25"/>
    <w:rsid w:val="00FA63F2"/>
    <w:rsid w:val="00FB5DE9"/>
    <w:rsid w:val="00FE571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409856B"/>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268CA"/>
    <w:rPr>
      <w:color w:val="808080"/>
    </w:rPr>
  </w:style>
  <w:style w:type="paragraph" w:customStyle="1" w:styleId="AE750FB54B7B4211B109666B331FF1FC">
    <w:name w:val="AE750FB54B7B4211B109666B331FF1FC"/>
    <w:rsid w:val="003268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B3272F"/>
      </a:dk2>
      <a:lt2>
        <a:srgbClr val="F7E9EA"/>
      </a:lt2>
      <a:accent1>
        <a:srgbClr val="00B2A9"/>
      </a:accent1>
      <a:accent2>
        <a:srgbClr val="B3272F"/>
      </a:accent2>
      <a:accent3>
        <a:srgbClr val="201547"/>
      </a:accent3>
      <a:accent4>
        <a:srgbClr val="99E0DD"/>
      </a:accent4>
      <a:accent5>
        <a:srgbClr val="E1A9AC"/>
      </a:accent5>
      <a:accent6>
        <a:srgbClr val="A6A1B5"/>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a5f32de4-e402-4188-b034-e71ca7d22e54">DOCID428-244621831-600</_dlc_DocId>
    <_dlc_DocIdUrl xmlns="a5f32de4-e402-4188-b034-e71ca7d22e54">
      <Url>https://delwpvicgovau.sharepoint.com/sites/ecm_428/_layouts/15/DocIdRedir.aspx?ID=DOCID428-244621831-600</Url>
      <Description>DOCID428-244621831-600</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46EFBD3E126F34FBDA35DA253C22996" ma:contentTypeVersion="17" ma:contentTypeDescription="Create a new document." ma:contentTypeScope="" ma:versionID="14293e4d0974da9d52883ce2889b8ae2">
  <xsd:schema xmlns:xsd="http://www.w3.org/2001/XMLSchema" xmlns:xs="http://www.w3.org/2001/XMLSchema" xmlns:p="http://schemas.microsoft.com/office/2006/metadata/properties" xmlns:ns3="a5f32de4-e402-4188-b034-e71ca7d22e54" xmlns:ns4="b8aa4825-b71d-431e-95ea-8303703a8141" xmlns:ns5="388ccfa9-32dd-48dd-9a3c-6fb10083d82e" targetNamespace="http://schemas.microsoft.com/office/2006/metadata/properties" ma:root="true" ma:fieldsID="030dd7974216f90b830b5bebf83486e6" ns3:_="" ns4:_="" ns5:_="">
    <xsd:import namespace="a5f32de4-e402-4188-b034-e71ca7d22e54"/>
    <xsd:import namespace="b8aa4825-b71d-431e-95ea-8303703a8141"/>
    <xsd:import namespace="388ccfa9-32dd-48dd-9a3c-6fb10083d82e"/>
    <xsd:element name="properties">
      <xsd:complexType>
        <xsd:sequence>
          <xsd:element name="documentManagement">
            <xsd:complexType>
              <xsd:all>
                <xsd:element ref="ns3:_dlc_DocId" minOccurs="0"/>
                <xsd:element ref="ns3:_dlc_DocIdUrl" minOccurs="0"/>
                <xsd:element ref="ns3:_dlc_DocIdPersistId" minOccurs="0"/>
                <xsd:element ref="ns4:SharingHintHash" minOccurs="0"/>
                <xsd:element ref="ns5:MediaServiceDateTaken" minOccurs="0"/>
                <xsd:element ref="ns5:MediaServiceAutoTags" minOccurs="0"/>
                <xsd:element ref="ns5:MediaServiceMetadata" minOccurs="0"/>
                <xsd:element ref="ns5:MediaServiceFastMetadata" minOccurs="0"/>
                <xsd:element ref="ns4:SharedWithUsers" minOccurs="0"/>
                <xsd:element ref="ns4:SharedWithDetails" minOccurs="0"/>
                <xsd:element ref="ns5:MediaServiceGenerationTime" minOccurs="0"/>
                <xsd:element ref="ns5:MediaServiceEventHashCode" minOccurs="0"/>
                <xsd:element ref="ns5:MediaServiceOCR" minOccurs="0"/>
                <xsd:element ref="ns5:MediaServiceLocation" minOccurs="0"/>
                <xsd:element ref="ns5:MediaServiceAutoKeyPoints" minOccurs="0"/>
                <xsd:element ref="ns5:MediaServiceKeyPoints" minOccurs="0"/>
                <xsd:element ref="ns5: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8aa4825-b71d-431e-95ea-8303703a8141" elementFormDefault="qualified">
    <xsd:import namespace="http://schemas.microsoft.com/office/2006/documentManagement/types"/>
    <xsd:import namespace="http://schemas.microsoft.com/office/infopath/2007/PartnerControls"/>
    <xsd:element name="SharingHintHash" ma:index="11" nillable="true" ma:displayName="Sharing Hint Hash" ma:description="" ma:hidden="true" ma:internalName="SharingHintHash" ma:readOnly="true">
      <xsd:simpleType>
        <xsd:restriction base="dms:Text"/>
      </xsd:simpleType>
    </xsd:element>
    <xsd:element name="SharedWithUsers" ma:index="1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88ccfa9-32dd-48dd-9a3c-6fb10083d82e" elementFormDefault="qualified">
    <xsd:import namespace="http://schemas.microsoft.com/office/2006/documentManagement/types"/>
    <xsd:import namespace="http://schemas.microsoft.com/office/infopath/2007/PartnerControls"/>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797aeec6-0273-40f2-ab3e-beee73212332" ContentTypeId="0x0101" PreviousValue="false"/>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02495E-CF22-41FB-804B-89E88818E5C1}">
  <ds:schemaRefs>
    <ds:schemaRef ds:uri="http://schemas.microsoft.com/sharepoint/events"/>
  </ds:schemaRefs>
</ds:datastoreItem>
</file>

<file path=customXml/itemProps2.xml><?xml version="1.0" encoding="utf-8"?>
<ds:datastoreItem xmlns:ds="http://schemas.openxmlformats.org/officeDocument/2006/customXml" ds:itemID="{5E7374C0-6B0F-4B25-9864-AF36BE1F69CE}">
  <ds:schemaRefs>
    <ds:schemaRef ds:uri="http://schemas.microsoft.com/sharepoint/v3/contenttype/forms"/>
  </ds:schemaRefs>
</ds:datastoreItem>
</file>

<file path=customXml/itemProps3.xml><?xml version="1.0" encoding="utf-8"?>
<ds:datastoreItem xmlns:ds="http://schemas.openxmlformats.org/officeDocument/2006/customXml" ds:itemID="{FB1BFA00-81A8-4A41-9BD3-A0FFD0EBC384}">
  <ds:schemaRefs>
    <ds:schemaRef ds:uri="http://schemas.microsoft.com/office/2006/metadata/properties"/>
    <ds:schemaRef ds:uri="http://schemas.microsoft.com/office/infopath/2007/PartnerControls"/>
    <ds:schemaRef ds:uri="a5f32de4-e402-4188-b034-e71ca7d22e54"/>
  </ds:schemaRefs>
</ds:datastoreItem>
</file>

<file path=customXml/itemProps4.xml><?xml version="1.0" encoding="utf-8"?>
<ds:datastoreItem xmlns:ds="http://schemas.openxmlformats.org/officeDocument/2006/customXml" ds:itemID="{3DAA8FDA-3F92-49A1-B572-ADB314FCC1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b8aa4825-b71d-431e-95ea-8303703a8141"/>
    <ds:schemaRef ds:uri="388ccfa9-32dd-48dd-9a3c-6fb10083d8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2B4A048-5555-4D5B-A768-32355619F456}">
  <ds:schemaRefs>
    <ds:schemaRef ds:uri="Microsoft.SharePoint.Taxonomy.ContentTypeSync"/>
  </ds:schemaRefs>
</ds:datastoreItem>
</file>

<file path=customXml/itemProps6.xml><?xml version="1.0" encoding="utf-8"?>
<ds:datastoreItem xmlns:ds="http://schemas.openxmlformats.org/officeDocument/2006/customXml" ds:itemID="{B9A60790-AFB0-4BF2-8182-FB423A12D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42820</Words>
  <Characters>228231</Characters>
  <Application>Microsoft Office Word</Application>
  <DocSecurity>0</DocSecurity>
  <Lines>5071</Lines>
  <Paragraphs>3045</Paragraphs>
  <ScaleCrop>false</ScaleCrop>
  <HeadingPairs>
    <vt:vector size="2" baseType="variant">
      <vt:variant>
        <vt:lpstr>Title</vt:lpstr>
      </vt:variant>
      <vt:variant>
        <vt:i4>1</vt:i4>
      </vt:variant>
    </vt:vector>
  </HeadingPairs>
  <TitlesOfParts>
    <vt:vector size="1" baseType="lpstr">
      <vt:lpstr>Naming rules for places in Victoria</vt:lpstr>
    </vt:vector>
  </TitlesOfParts>
  <Company/>
  <LinksUpToDate>false</LinksUpToDate>
  <CharactersWithSpaces>268006</CharactersWithSpaces>
  <SharedDoc>false</SharedDoc>
  <HLinks>
    <vt:vector size="2910" baseType="variant">
      <vt:variant>
        <vt:i4>1638431</vt:i4>
      </vt:variant>
      <vt:variant>
        <vt:i4>1971</vt:i4>
      </vt:variant>
      <vt:variant>
        <vt:i4>0</vt:i4>
      </vt:variant>
      <vt:variant>
        <vt:i4>5</vt:i4>
      </vt:variant>
      <vt:variant>
        <vt:lpwstr>http://www.delwp.vic.gov.au/</vt:lpwstr>
      </vt:variant>
      <vt:variant>
        <vt:lpwstr/>
      </vt:variant>
      <vt:variant>
        <vt:i4>8060973</vt:i4>
      </vt:variant>
      <vt:variant>
        <vt:i4>1968</vt:i4>
      </vt:variant>
      <vt:variant>
        <vt:i4>0</vt:i4>
      </vt:variant>
      <vt:variant>
        <vt:i4>5</vt:i4>
      </vt:variant>
      <vt:variant>
        <vt:lpwstr>https://unstats.un.org/unsd/ungegn/</vt:lpwstr>
      </vt:variant>
      <vt:variant>
        <vt:lpwstr/>
      </vt:variant>
      <vt:variant>
        <vt:i4>6553712</vt:i4>
      </vt:variant>
      <vt:variant>
        <vt:i4>1965</vt:i4>
      </vt:variant>
      <vt:variant>
        <vt:i4>0</vt:i4>
      </vt:variant>
      <vt:variant>
        <vt:i4>5</vt:i4>
      </vt:variant>
      <vt:variant>
        <vt:lpwstr/>
      </vt:variant>
      <vt:variant>
        <vt:lpwstr>PD</vt:lpwstr>
      </vt:variant>
      <vt:variant>
        <vt:i4>5046347</vt:i4>
      </vt:variant>
      <vt:variant>
        <vt:i4>1962</vt:i4>
      </vt:variant>
      <vt:variant>
        <vt:i4>0</vt:i4>
      </vt:variant>
      <vt:variant>
        <vt:i4>5</vt:i4>
      </vt:variant>
      <vt:variant>
        <vt:lpwstr>https://infostore.saiglobal.com/en-au/Standards/Product-Details-116023_SAIG_AS_AS_267804/?ProductID=116023_SAIG_AS_AS_267804</vt:lpwstr>
      </vt:variant>
      <vt:variant>
        <vt:lpwstr/>
      </vt:variant>
      <vt:variant>
        <vt:i4>4718649</vt:i4>
      </vt:variant>
      <vt:variant>
        <vt:i4>1959</vt:i4>
      </vt:variant>
      <vt:variant>
        <vt:i4>0</vt:i4>
      </vt:variant>
      <vt:variant>
        <vt:i4>5</vt:i4>
      </vt:variant>
      <vt:variant>
        <vt:lpwstr/>
      </vt:variant>
      <vt:variant>
        <vt:lpwstr>_3.9_Naming_private</vt:lpwstr>
      </vt:variant>
      <vt:variant>
        <vt:i4>3276882</vt:i4>
      </vt:variant>
      <vt:variant>
        <vt:i4>1956</vt:i4>
      </vt:variant>
      <vt:variant>
        <vt:i4>0</vt:i4>
      </vt:variant>
      <vt:variant>
        <vt:i4>5</vt:i4>
      </vt:variant>
      <vt:variant>
        <vt:lpwstr/>
      </vt:variant>
      <vt:variant>
        <vt:lpwstr>_3.8_Naming_roads</vt:lpwstr>
      </vt:variant>
      <vt:variant>
        <vt:i4>5046347</vt:i4>
      </vt:variant>
      <vt:variant>
        <vt:i4>1953</vt:i4>
      </vt:variant>
      <vt:variant>
        <vt:i4>0</vt:i4>
      </vt:variant>
      <vt:variant>
        <vt:i4>5</vt:i4>
      </vt:variant>
      <vt:variant>
        <vt:lpwstr>https://infostore.saiglobal.com/en-au/Standards/Product-Details-116023_SAIG_AS_AS_267804/?ProductID=116023_SAIG_AS_AS_267804</vt:lpwstr>
      </vt:variant>
      <vt:variant>
        <vt:lpwstr/>
      </vt:variant>
      <vt:variant>
        <vt:i4>6291561</vt:i4>
      </vt:variant>
      <vt:variant>
        <vt:i4>1950</vt:i4>
      </vt:variant>
      <vt:variant>
        <vt:i4>0</vt:i4>
      </vt:variant>
      <vt:variant>
        <vt:i4>5</vt:i4>
      </vt:variant>
      <vt:variant>
        <vt:lpwstr>http://infostore.saiglobal.com/store/Details.aspx?ProductID=1497944</vt:lpwstr>
      </vt:variant>
      <vt:variant>
        <vt:lpwstr/>
      </vt:variant>
      <vt:variant>
        <vt:i4>6946843</vt:i4>
      </vt:variant>
      <vt:variant>
        <vt:i4>1947</vt:i4>
      </vt:variant>
      <vt:variant>
        <vt:i4>0</vt:i4>
      </vt:variant>
      <vt:variant>
        <vt:i4>5</vt:i4>
      </vt:variant>
      <vt:variant>
        <vt:lpwstr/>
      </vt:variant>
      <vt:variant>
        <vt:lpwstr>_9.1_Informing_the</vt:lpwstr>
      </vt:variant>
      <vt:variant>
        <vt:i4>4390938</vt:i4>
      </vt:variant>
      <vt:variant>
        <vt:i4>1944</vt:i4>
      </vt:variant>
      <vt:variant>
        <vt:i4>0</vt:i4>
      </vt:variant>
      <vt:variant>
        <vt:i4>5</vt:i4>
      </vt:variant>
      <vt:variant>
        <vt:lpwstr>https://www.land.vic.gov.au/maps-and-spatial/data-services/vicmap-editing-service</vt:lpwstr>
      </vt:variant>
      <vt:variant>
        <vt:lpwstr/>
      </vt:variant>
      <vt:variant>
        <vt:i4>6946843</vt:i4>
      </vt:variant>
      <vt:variant>
        <vt:i4>1941</vt:i4>
      </vt:variant>
      <vt:variant>
        <vt:i4>0</vt:i4>
      </vt:variant>
      <vt:variant>
        <vt:i4>5</vt:i4>
      </vt:variant>
      <vt:variant>
        <vt:lpwstr/>
      </vt:variant>
      <vt:variant>
        <vt:lpwstr>_9.1_Informing_the</vt:lpwstr>
      </vt:variant>
      <vt:variant>
        <vt:i4>2424958</vt:i4>
      </vt:variant>
      <vt:variant>
        <vt:i4>1938</vt:i4>
      </vt:variant>
      <vt:variant>
        <vt:i4>0</vt:i4>
      </vt:variant>
      <vt:variant>
        <vt:i4>5</vt:i4>
      </vt:variant>
      <vt:variant>
        <vt:lpwstr/>
      </vt:variant>
      <vt:variant>
        <vt:lpwstr>_Section_2_</vt:lpwstr>
      </vt:variant>
      <vt:variant>
        <vt:i4>6946843</vt:i4>
      </vt:variant>
      <vt:variant>
        <vt:i4>1935</vt:i4>
      </vt:variant>
      <vt:variant>
        <vt:i4>0</vt:i4>
      </vt:variant>
      <vt:variant>
        <vt:i4>5</vt:i4>
      </vt:variant>
      <vt:variant>
        <vt:lpwstr/>
      </vt:variant>
      <vt:variant>
        <vt:lpwstr>_9.1_Informing_the</vt:lpwstr>
      </vt:variant>
      <vt:variant>
        <vt:i4>3080235</vt:i4>
      </vt:variant>
      <vt:variant>
        <vt:i4>1932</vt:i4>
      </vt:variant>
      <vt:variant>
        <vt:i4>0</vt:i4>
      </vt:variant>
      <vt:variant>
        <vt:i4>5</vt:i4>
      </vt:variant>
      <vt:variant>
        <vt:lpwstr/>
      </vt:variant>
      <vt:variant>
        <vt:lpwstr>_14.4_History</vt:lpwstr>
      </vt:variant>
      <vt:variant>
        <vt:i4>2097197</vt:i4>
      </vt:variant>
      <vt:variant>
        <vt:i4>1929</vt:i4>
      </vt:variant>
      <vt:variant>
        <vt:i4>0</vt:i4>
      </vt:variant>
      <vt:variant>
        <vt:i4>5</vt:i4>
      </vt:variant>
      <vt:variant>
        <vt:lpwstr/>
      </vt:variant>
      <vt:variant>
        <vt:lpwstr>_14.3_Signage</vt:lpwstr>
      </vt:variant>
      <vt:variant>
        <vt:i4>4784221</vt:i4>
      </vt:variant>
      <vt:variant>
        <vt:i4>1926</vt:i4>
      </vt:variant>
      <vt:variant>
        <vt:i4>0</vt:i4>
      </vt:variant>
      <vt:variant>
        <vt:i4>5</vt:i4>
      </vt:variant>
      <vt:variant>
        <vt:lpwstr/>
      </vt:variant>
      <vt:variant>
        <vt:lpwstr>_14.2_Notification</vt:lpwstr>
      </vt:variant>
      <vt:variant>
        <vt:i4>1114190</vt:i4>
      </vt:variant>
      <vt:variant>
        <vt:i4>1923</vt:i4>
      </vt:variant>
      <vt:variant>
        <vt:i4>0</vt:i4>
      </vt:variant>
      <vt:variant>
        <vt:i4>5</vt:i4>
      </vt:variant>
      <vt:variant>
        <vt:lpwstr/>
      </vt:variant>
      <vt:variant>
        <vt:lpwstr>_Section_8_Objections_1</vt:lpwstr>
      </vt:variant>
      <vt:variant>
        <vt:i4>2097278</vt:i4>
      </vt:variant>
      <vt:variant>
        <vt:i4>1920</vt:i4>
      </vt:variant>
      <vt:variant>
        <vt:i4>0</vt:i4>
      </vt:variant>
      <vt:variant>
        <vt:i4>5</vt:i4>
      </vt:variant>
      <vt:variant>
        <vt:lpwstr/>
      </vt:variant>
      <vt:variant>
        <vt:lpwstr>_Section_7_</vt:lpwstr>
      </vt:variant>
      <vt:variant>
        <vt:i4>3866703</vt:i4>
      </vt:variant>
      <vt:variant>
        <vt:i4>1917</vt:i4>
      </vt:variant>
      <vt:variant>
        <vt:i4>0</vt:i4>
      </vt:variant>
      <vt:variant>
        <vt:i4>5</vt:i4>
      </vt:variant>
      <vt:variant>
        <vt:lpwstr/>
      </vt:variant>
      <vt:variant>
        <vt:lpwstr>_7.3_Developing_a</vt:lpwstr>
      </vt:variant>
      <vt:variant>
        <vt:i4>2555974</vt:i4>
      </vt:variant>
      <vt:variant>
        <vt:i4>1914</vt:i4>
      </vt:variant>
      <vt:variant>
        <vt:i4>0</vt:i4>
      </vt:variant>
      <vt:variant>
        <vt:i4>5</vt:i4>
      </vt:variant>
      <vt:variant>
        <vt:lpwstr/>
      </vt:variant>
      <vt:variant>
        <vt:lpwstr>_Principle_E_-</vt:lpwstr>
      </vt:variant>
      <vt:variant>
        <vt:i4>2097278</vt:i4>
      </vt:variant>
      <vt:variant>
        <vt:i4>1911</vt:i4>
      </vt:variant>
      <vt:variant>
        <vt:i4>0</vt:i4>
      </vt:variant>
      <vt:variant>
        <vt:i4>5</vt:i4>
      </vt:variant>
      <vt:variant>
        <vt:lpwstr/>
      </vt:variant>
      <vt:variant>
        <vt:lpwstr>_Section_7_</vt:lpwstr>
      </vt:variant>
      <vt:variant>
        <vt:i4>8126493</vt:i4>
      </vt:variant>
      <vt:variant>
        <vt:i4>1908</vt:i4>
      </vt:variant>
      <vt:variant>
        <vt:i4>0</vt:i4>
      </vt:variant>
      <vt:variant>
        <vt:i4>5</vt:i4>
      </vt:variant>
      <vt:variant>
        <vt:lpwstr/>
      </vt:variant>
      <vt:variant>
        <vt:lpwstr>_5.2.7_Locality_names</vt:lpwstr>
      </vt:variant>
      <vt:variant>
        <vt:i4>3276880</vt:i4>
      </vt:variant>
      <vt:variant>
        <vt:i4>1905</vt:i4>
      </vt:variant>
      <vt:variant>
        <vt:i4>0</vt:i4>
      </vt:variant>
      <vt:variant>
        <vt:i4>5</vt:i4>
      </vt:variant>
      <vt:variant>
        <vt:lpwstr/>
      </vt:variant>
      <vt:variant>
        <vt:lpwstr>_5.2.6_Local_government</vt:lpwstr>
      </vt:variant>
      <vt:variant>
        <vt:i4>3932287</vt:i4>
      </vt:variant>
      <vt:variant>
        <vt:i4>1902</vt:i4>
      </vt:variant>
      <vt:variant>
        <vt:i4>0</vt:i4>
      </vt:variant>
      <vt:variant>
        <vt:i4>5</vt:i4>
      </vt:variant>
      <vt:variant>
        <vt:lpwstr/>
      </vt:variant>
      <vt:variant>
        <vt:lpwstr>_5.2.5_Hyphens</vt:lpwstr>
      </vt:variant>
      <vt:variant>
        <vt:i4>3801193</vt:i4>
      </vt:variant>
      <vt:variant>
        <vt:i4>1899</vt:i4>
      </vt:variant>
      <vt:variant>
        <vt:i4>0</vt:i4>
      </vt:variant>
      <vt:variant>
        <vt:i4>5</vt:i4>
      </vt:variant>
      <vt:variant>
        <vt:lpwstr/>
      </vt:variant>
      <vt:variant>
        <vt:lpwstr>_5.2.4_Size</vt:lpwstr>
      </vt:variant>
      <vt:variant>
        <vt:i4>6357014</vt:i4>
      </vt:variant>
      <vt:variant>
        <vt:i4>1896</vt:i4>
      </vt:variant>
      <vt:variant>
        <vt:i4>0</vt:i4>
      </vt:variant>
      <vt:variant>
        <vt:i4>5</vt:i4>
      </vt:variant>
      <vt:variant>
        <vt:lpwstr/>
      </vt:variant>
      <vt:variant>
        <vt:lpwstr>_5.2.2_Estate_and</vt:lpwstr>
      </vt:variant>
      <vt:variant>
        <vt:i4>5373961</vt:i4>
      </vt:variant>
      <vt:variant>
        <vt:i4>1893</vt:i4>
      </vt:variant>
      <vt:variant>
        <vt:i4>0</vt:i4>
      </vt:variant>
      <vt:variant>
        <vt:i4>5</vt:i4>
      </vt:variant>
      <vt:variant>
        <vt:lpwstr/>
      </vt:variant>
      <vt:variant>
        <vt:lpwstr>_5.2.1_Boundaries</vt:lpwstr>
      </vt:variant>
      <vt:variant>
        <vt:i4>6815766</vt:i4>
      </vt:variant>
      <vt:variant>
        <vt:i4>1890</vt:i4>
      </vt:variant>
      <vt:variant>
        <vt:i4>0</vt:i4>
      </vt:variant>
      <vt:variant>
        <vt:i4>5</vt:i4>
      </vt:variant>
      <vt:variant>
        <vt:lpwstr/>
      </vt:variant>
      <vt:variant>
        <vt:lpwstr>_5.2_Statutory_requirements</vt:lpwstr>
      </vt:variant>
      <vt:variant>
        <vt:i4>3866703</vt:i4>
      </vt:variant>
      <vt:variant>
        <vt:i4>1887</vt:i4>
      </vt:variant>
      <vt:variant>
        <vt:i4>0</vt:i4>
      </vt:variant>
      <vt:variant>
        <vt:i4>5</vt:i4>
      </vt:variant>
      <vt:variant>
        <vt:lpwstr/>
      </vt:variant>
      <vt:variant>
        <vt:lpwstr>_7.3_Developing_a</vt:lpwstr>
      </vt:variant>
      <vt:variant>
        <vt:i4>4456509</vt:i4>
      </vt:variant>
      <vt:variant>
        <vt:i4>1884</vt:i4>
      </vt:variant>
      <vt:variant>
        <vt:i4>0</vt:i4>
      </vt:variant>
      <vt:variant>
        <vt:i4>5</vt:i4>
      </vt:variant>
      <vt:variant>
        <vt:lpwstr/>
      </vt:variant>
      <vt:variant>
        <vt:lpwstr>_4.9_Features_with</vt:lpwstr>
      </vt:variant>
      <vt:variant>
        <vt:i4>2752582</vt:i4>
      </vt:variant>
      <vt:variant>
        <vt:i4>1881</vt:i4>
      </vt:variant>
      <vt:variant>
        <vt:i4>0</vt:i4>
      </vt:variant>
      <vt:variant>
        <vt:i4>5</vt:i4>
      </vt:variant>
      <vt:variant>
        <vt:lpwstr/>
      </vt:variant>
      <vt:variant>
        <vt:lpwstr>_Principle_H_-</vt:lpwstr>
      </vt:variant>
      <vt:variant>
        <vt:i4>4456509</vt:i4>
      </vt:variant>
      <vt:variant>
        <vt:i4>1878</vt:i4>
      </vt:variant>
      <vt:variant>
        <vt:i4>0</vt:i4>
      </vt:variant>
      <vt:variant>
        <vt:i4>5</vt:i4>
      </vt:variant>
      <vt:variant>
        <vt:lpwstr/>
      </vt:variant>
      <vt:variant>
        <vt:lpwstr>_4.9_Features_with</vt:lpwstr>
      </vt:variant>
      <vt:variant>
        <vt:i4>2359365</vt:i4>
      </vt:variant>
      <vt:variant>
        <vt:i4>1875</vt:i4>
      </vt:variant>
      <vt:variant>
        <vt:i4>0</vt:i4>
      </vt:variant>
      <vt:variant>
        <vt:i4>5</vt:i4>
      </vt:variant>
      <vt:variant>
        <vt:lpwstr/>
      </vt:variant>
      <vt:variant>
        <vt:lpwstr>_4.2.1_Feature_type</vt:lpwstr>
      </vt:variant>
      <vt:variant>
        <vt:i4>6881302</vt:i4>
      </vt:variant>
      <vt:variant>
        <vt:i4>1872</vt:i4>
      </vt:variant>
      <vt:variant>
        <vt:i4>0</vt:i4>
      </vt:variant>
      <vt:variant>
        <vt:i4>5</vt:i4>
      </vt:variant>
      <vt:variant>
        <vt:lpwstr/>
      </vt:variant>
      <vt:variant>
        <vt:lpwstr>_4.2_Statutory_requirements</vt:lpwstr>
      </vt:variant>
      <vt:variant>
        <vt:i4>2293886</vt:i4>
      </vt:variant>
      <vt:variant>
        <vt:i4>1869</vt:i4>
      </vt:variant>
      <vt:variant>
        <vt:i4>0</vt:i4>
      </vt:variant>
      <vt:variant>
        <vt:i4>5</vt:i4>
      </vt:variant>
      <vt:variant>
        <vt:lpwstr/>
      </vt:variant>
      <vt:variant>
        <vt:lpwstr>_Section_4_</vt:lpwstr>
      </vt:variant>
      <vt:variant>
        <vt:i4>4194431</vt:i4>
      </vt:variant>
      <vt:variant>
        <vt:i4>1866</vt:i4>
      </vt:variant>
      <vt:variant>
        <vt:i4>0</vt:i4>
      </vt:variant>
      <vt:variant>
        <vt:i4>5</vt:i4>
      </vt:variant>
      <vt:variant>
        <vt:lpwstr/>
      </vt:variant>
      <vt:variant>
        <vt:lpwstr>_Greater_than_local</vt:lpwstr>
      </vt:variant>
      <vt:variant>
        <vt:i4>2687065</vt:i4>
      </vt:variant>
      <vt:variant>
        <vt:i4>1863</vt:i4>
      </vt:variant>
      <vt:variant>
        <vt:i4>0</vt:i4>
      </vt:variant>
      <vt:variant>
        <vt:i4>5</vt:i4>
      </vt:variant>
      <vt:variant>
        <vt:lpwstr/>
      </vt:variant>
      <vt:variant>
        <vt:lpwstr>_3.9.3_Maintenance_and</vt:lpwstr>
      </vt:variant>
      <vt:variant>
        <vt:i4>7929934</vt:i4>
      </vt:variant>
      <vt:variant>
        <vt:i4>1860</vt:i4>
      </vt:variant>
      <vt:variant>
        <vt:i4>0</vt:i4>
      </vt:variant>
      <vt:variant>
        <vt:i4>5</vt:i4>
      </vt:variant>
      <vt:variant>
        <vt:lpwstr/>
      </vt:variant>
      <vt:variant>
        <vt:lpwstr>_Section_10_</vt:lpwstr>
      </vt:variant>
      <vt:variant>
        <vt:i4>7208982</vt:i4>
      </vt:variant>
      <vt:variant>
        <vt:i4>1857</vt:i4>
      </vt:variant>
      <vt:variant>
        <vt:i4>0</vt:i4>
      </vt:variant>
      <vt:variant>
        <vt:i4>5</vt:i4>
      </vt:variant>
      <vt:variant>
        <vt:lpwstr/>
      </vt:variant>
      <vt:variant>
        <vt:lpwstr>_3.2_Statutory_requirements</vt:lpwstr>
      </vt:variant>
      <vt:variant>
        <vt:i4>1179768</vt:i4>
      </vt:variant>
      <vt:variant>
        <vt:i4>1854</vt:i4>
      </vt:variant>
      <vt:variant>
        <vt:i4>0</vt:i4>
      </vt:variant>
      <vt:variant>
        <vt:i4>5</vt:i4>
      </vt:variant>
      <vt:variant>
        <vt:lpwstr/>
      </vt:variant>
      <vt:variant>
        <vt:lpwstr>_3.4_Who_can</vt:lpwstr>
      </vt:variant>
      <vt:variant>
        <vt:i4>4063319</vt:i4>
      </vt:variant>
      <vt:variant>
        <vt:i4>1851</vt:i4>
      </vt:variant>
      <vt:variant>
        <vt:i4>0</vt:i4>
      </vt:variant>
      <vt:variant>
        <vt:i4>5</vt:i4>
      </vt:variant>
      <vt:variant>
        <vt:lpwstr/>
      </vt:variant>
      <vt:variant>
        <vt:lpwstr>_6.2.3_Seeking_the</vt:lpwstr>
      </vt:variant>
      <vt:variant>
        <vt:i4>7929934</vt:i4>
      </vt:variant>
      <vt:variant>
        <vt:i4>1848</vt:i4>
      </vt:variant>
      <vt:variant>
        <vt:i4>0</vt:i4>
      </vt:variant>
      <vt:variant>
        <vt:i4>5</vt:i4>
      </vt:variant>
      <vt:variant>
        <vt:lpwstr/>
      </vt:variant>
      <vt:variant>
        <vt:lpwstr>_Section_10_</vt:lpwstr>
      </vt:variant>
      <vt:variant>
        <vt:i4>8192033</vt:i4>
      </vt:variant>
      <vt:variant>
        <vt:i4>1845</vt:i4>
      </vt:variant>
      <vt:variant>
        <vt:i4>0</vt:i4>
      </vt:variant>
      <vt:variant>
        <vt:i4>5</vt:i4>
      </vt:variant>
      <vt:variant>
        <vt:lpwstr/>
      </vt:variant>
      <vt:variant>
        <vt:lpwstr>_Section_5__1</vt:lpwstr>
      </vt:variant>
      <vt:variant>
        <vt:i4>2293886</vt:i4>
      </vt:variant>
      <vt:variant>
        <vt:i4>1842</vt:i4>
      </vt:variant>
      <vt:variant>
        <vt:i4>0</vt:i4>
      </vt:variant>
      <vt:variant>
        <vt:i4>5</vt:i4>
      </vt:variant>
      <vt:variant>
        <vt:lpwstr/>
      </vt:variant>
      <vt:variant>
        <vt:lpwstr>_Section_4_</vt:lpwstr>
      </vt:variant>
      <vt:variant>
        <vt:i4>2359422</vt:i4>
      </vt:variant>
      <vt:variant>
        <vt:i4>1839</vt:i4>
      </vt:variant>
      <vt:variant>
        <vt:i4>0</vt:i4>
      </vt:variant>
      <vt:variant>
        <vt:i4>5</vt:i4>
      </vt:variant>
      <vt:variant>
        <vt:lpwstr/>
      </vt:variant>
      <vt:variant>
        <vt:lpwstr>_Section_3_</vt:lpwstr>
      </vt:variant>
      <vt:variant>
        <vt:i4>2424958</vt:i4>
      </vt:variant>
      <vt:variant>
        <vt:i4>1836</vt:i4>
      </vt:variant>
      <vt:variant>
        <vt:i4>0</vt:i4>
      </vt:variant>
      <vt:variant>
        <vt:i4>5</vt:i4>
      </vt:variant>
      <vt:variant>
        <vt:lpwstr/>
      </vt:variant>
      <vt:variant>
        <vt:lpwstr>_Section_2_</vt:lpwstr>
      </vt:variant>
      <vt:variant>
        <vt:i4>2359399</vt:i4>
      </vt:variant>
      <vt:variant>
        <vt:i4>1833</vt:i4>
      </vt:variant>
      <vt:variant>
        <vt:i4>0</vt:i4>
      </vt:variant>
      <vt:variant>
        <vt:i4>5</vt:i4>
      </vt:variant>
      <vt:variant>
        <vt:lpwstr>http://maps.land.vic.gov.au/lassi/VicnamesUI.jsp?placeId=100850</vt:lpwstr>
      </vt:variant>
      <vt:variant>
        <vt:lpwstr/>
      </vt:variant>
      <vt:variant>
        <vt:i4>2556015</vt:i4>
      </vt:variant>
      <vt:variant>
        <vt:i4>1830</vt:i4>
      </vt:variant>
      <vt:variant>
        <vt:i4>0</vt:i4>
      </vt:variant>
      <vt:variant>
        <vt:i4>5</vt:i4>
      </vt:variant>
      <vt:variant>
        <vt:lpwstr>http://maps.land.vic.gov.au/lassi/VicnamesUI.jsp?placeId=122246</vt:lpwstr>
      </vt:variant>
      <vt:variant>
        <vt:lpwstr/>
      </vt:variant>
      <vt:variant>
        <vt:i4>1769574</vt:i4>
      </vt:variant>
      <vt:variant>
        <vt:i4>1827</vt:i4>
      </vt:variant>
      <vt:variant>
        <vt:i4>0</vt:i4>
      </vt:variant>
      <vt:variant>
        <vt:i4>5</vt:i4>
      </vt:variant>
      <vt:variant>
        <vt:lpwstr/>
      </vt:variant>
      <vt:variant>
        <vt:lpwstr>_4.2.3_Locational_names</vt:lpwstr>
      </vt:variant>
      <vt:variant>
        <vt:i4>2097197</vt:i4>
      </vt:variant>
      <vt:variant>
        <vt:i4>1824</vt:i4>
      </vt:variant>
      <vt:variant>
        <vt:i4>0</vt:i4>
      </vt:variant>
      <vt:variant>
        <vt:i4>5</vt:i4>
      </vt:variant>
      <vt:variant>
        <vt:lpwstr/>
      </vt:variant>
      <vt:variant>
        <vt:lpwstr>_14.3_Signage</vt:lpwstr>
      </vt:variant>
      <vt:variant>
        <vt:i4>2097197</vt:i4>
      </vt:variant>
      <vt:variant>
        <vt:i4>1821</vt:i4>
      </vt:variant>
      <vt:variant>
        <vt:i4>0</vt:i4>
      </vt:variant>
      <vt:variant>
        <vt:i4>5</vt:i4>
      </vt:variant>
      <vt:variant>
        <vt:lpwstr/>
      </vt:variant>
      <vt:variant>
        <vt:lpwstr>_14.3_Signage</vt:lpwstr>
      </vt:variant>
      <vt:variant>
        <vt:i4>2097197</vt:i4>
      </vt:variant>
      <vt:variant>
        <vt:i4>1818</vt:i4>
      </vt:variant>
      <vt:variant>
        <vt:i4>0</vt:i4>
      </vt:variant>
      <vt:variant>
        <vt:i4>5</vt:i4>
      </vt:variant>
      <vt:variant>
        <vt:lpwstr/>
      </vt:variant>
      <vt:variant>
        <vt:lpwstr>_14.3_Signage</vt:lpwstr>
      </vt:variant>
      <vt:variant>
        <vt:i4>2097197</vt:i4>
      </vt:variant>
      <vt:variant>
        <vt:i4>1815</vt:i4>
      </vt:variant>
      <vt:variant>
        <vt:i4>0</vt:i4>
      </vt:variant>
      <vt:variant>
        <vt:i4>5</vt:i4>
      </vt:variant>
      <vt:variant>
        <vt:lpwstr/>
      </vt:variant>
      <vt:variant>
        <vt:lpwstr>_14.3_Signage</vt:lpwstr>
      </vt:variant>
      <vt:variant>
        <vt:i4>3080235</vt:i4>
      </vt:variant>
      <vt:variant>
        <vt:i4>1812</vt:i4>
      </vt:variant>
      <vt:variant>
        <vt:i4>0</vt:i4>
      </vt:variant>
      <vt:variant>
        <vt:i4>5</vt:i4>
      </vt:variant>
      <vt:variant>
        <vt:lpwstr/>
      </vt:variant>
      <vt:variant>
        <vt:lpwstr>_14.4_History</vt:lpwstr>
      </vt:variant>
      <vt:variant>
        <vt:i4>1245211</vt:i4>
      </vt:variant>
      <vt:variant>
        <vt:i4>1809</vt:i4>
      </vt:variant>
      <vt:variant>
        <vt:i4>0</vt:i4>
      </vt:variant>
      <vt:variant>
        <vt:i4>5</vt:i4>
      </vt:variant>
      <vt:variant>
        <vt:lpwstr>https://maps.land.vic.gov.au/lassi/VicnamesUI.jsp</vt:lpwstr>
      </vt:variant>
      <vt:variant>
        <vt:lpwstr/>
      </vt:variant>
      <vt:variant>
        <vt:i4>2424958</vt:i4>
      </vt:variant>
      <vt:variant>
        <vt:i4>1806</vt:i4>
      </vt:variant>
      <vt:variant>
        <vt:i4>0</vt:i4>
      </vt:variant>
      <vt:variant>
        <vt:i4>5</vt:i4>
      </vt:variant>
      <vt:variant>
        <vt:lpwstr/>
      </vt:variant>
      <vt:variant>
        <vt:lpwstr>_Section_2_</vt:lpwstr>
      </vt:variant>
      <vt:variant>
        <vt:i4>3276862</vt:i4>
      </vt:variant>
      <vt:variant>
        <vt:i4>1803</vt:i4>
      </vt:variant>
      <vt:variant>
        <vt:i4>0</vt:i4>
      </vt:variant>
      <vt:variant>
        <vt:i4>5</vt:i4>
      </vt:variant>
      <vt:variant>
        <vt:lpwstr>https://infostore.saiglobal.com/en-au/standards/as-nzs-4819-2011-116023_saig_as_as_267804/</vt:lpwstr>
      </vt:variant>
      <vt:variant>
        <vt:lpwstr/>
      </vt:variant>
      <vt:variant>
        <vt:i4>1835108</vt:i4>
      </vt:variant>
      <vt:variant>
        <vt:i4>1800</vt:i4>
      </vt:variant>
      <vt:variant>
        <vt:i4>0</vt:i4>
      </vt:variant>
      <vt:variant>
        <vt:i4>5</vt:i4>
      </vt:variant>
      <vt:variant>
        <vt:lpwstr>mailto:geo.names@dewlp.vic.gov.au</vt:lpwstr>
      </vt:variant>
      <vt:variant>
        <vt:lpwstr/>
      </vt:variant>
      <vt:variant>
        <vt:i4>65551</vt:i4>
      </vt:variant>
      <vt:variant>
        <vt:i4>1797</vt:i4>
      </vt:variant>
      <vt:variant>
        <vt:i4>0</vt:i4>
      </vt:variant>
      <vt:variant>
        <vt:i4>5</vt:i4>
      </vt:variant>
      <vt:variant>
        <vt:lpwstr>https://www.land.vic.gov.au/place-naming/services-and-resources/vicnames-register</vt:lpwstr>
      </vt:variant>
      <vt:variant>
        <vt:lpwstr/>
      </vt:variant>
      <vt:variant>
        <vt:i4>6029318</vt:i4>
      </vt:variant>
      <vt:variant>
        <vt:i4>1794</vt:i4>
      </vt:variant>
      <vt:variant>
        <vt:i4>0</vt:i4>
      </vt:variant>
      <vt:variant>
        <vt:i4>5</vt:i4>
      </vt:variant>
      <vt:variant>
        <vt:lpwstr>https://www.esta.vic.gov.au/emergency-markers</vt:lpwstr>
      </vt:variant>
      <vt:variant>
        <vt:lpwstr/>
      </vt:variant>
      <vt:variant>
        <vt:i4>7602225</vt:i4>
      </vt:variant>
      <vt:variant>
        <vt:i4>1791</vt:i4>
      </vt:variant>
      <vt:variant>
        <vt:i4>0</vt:i4>
      </vt:variant>
      <vt:variant>
        <vt:i4>5</vt:i4>
      </vt:variant>
      <vt:variant>
        <vt:lpwstr>http://www.spear.land.vic.gov.au/spear/</vt:lpwstr>
      </vt:variant>
      <vt:variant>
        <vt:lpwstr/>
      </vt:variant>
      <vt:variant>
        <vt:i4>1900611</vt:i4>
      </vt:variant>
      <vt:variant>
        <vt:i4>1788</vt:i4>
      </vt:variant>
      <vt:variant>
        <vt:i4>0</vt:i4>
      </vt:variant>
      <vt:variant>
        <vt:i4>5</vt:i4>
      </vt:variant>
      <vt:variant>
        <vt:lpwstr>https://infostore.saiglobal.com/en-au/standards/as-1743-2018-99105_saig_as_as_208386/</vt:lpwstr>
      </vt:variant>
      <vt:variant>
        <vt:lpwstr/>
      </vt:variant>
      <vt:variant>
        <vt:i4>2687046</vt:i4>
      </vt:variant>
      <vt:variant>
        <vt:i4>1785</vt:i4>
      </vt:variant>
      <vt:variant>
        <vt:i4>0</vt:i4>
      </vt:variant>
      <vt:variant>
        <vt:i4>5</vt:i4>
      </vt:variant>
      <vt:variant>
        <vt:lpwstr/>
      </vt:variant>
      <vt:variant>
        <vt:lpwstr>_Principle_K_-</vt:lpwstr>
      </vt:variant>
      <vt:variant>
        <vt:i4>1441847</vt:i4>
      </vt:variant>
      <vt:variant>
        <vt:i4>1782</vt:i4>
      </vt:variant>
      <vt:variant>
        <vt:i4>0</vt:i4>
      </vt:variant>
      <vt:variant>
        <vt:i4>5</vt:i4>
      </vt:variant>
      <vt:variant>
        <vt:lpwstr/>
      </vt:variant>
      <vt:variant>
        <vt:lpwstr>_APPENDIX_A_</vt:lpwstr>
      </vt:variant>
      <vt:variant>
        <vt:i4>3276862</vt:i4>
      </vt:variant>
      <vt:variant>
        <vt:i4>1779</vt:i4>
      </vt:variant>
      <vt:variant>
        <vt:i4>0</vt:i4>
      </vt:variant>
      <vt:variant>
        <vt:i4>5</vt:i4>
      </vt:variant>
      <vt:variant>
        <vt:lpwstr>https://infostore.saiglobal.com/en-au/standards/as-nzs-4819-2011-116023_saig_as_as_267804/</vt:lpwstr>
      </vt:variant>
      <vt:variant>
        <vt:lpwstr/>
      </vt:variant>
      <vt:variant>
        <vt:i4>2883691</vt:i4>
      </vt:variant>
      <vt:variant>
        <vt:i4>1776</vt:i4>
      </vt:variant>
      <vt:variant>
        <vt:i4>0</vt:i4>
      </vt:variant>
      <vt:variant>
        <vt:i4>5</vt:i4>
      </vt:variant>
      <vt:variant>
        <vt:lpwstr>https://infostore.saiglobal.com/en-au/standards/as-1744-1975-111282_saig_as_as_265913/</vt:lpwstr>
      </vt:variant>
      <vt:variant>
        <vt:lpwstr/>
      </vt:variant>
      <vt:variant>
        <vt:i4>3473518</vt:i4>
      </vt:variant>
      <vt:variant>
        <vt:i4>1773</vt:i4>
      </vt:variant>
      <vt:variant>
        <vt:i4>0</vt:i4>
      </vt:variant>
      <vt:variant>
        <vt:i4>5</vt:i4>
      </vt:variant>
      <vt:variant>
        <vt:lpwstr>https://infostore.saiglobal.com/en-au/search/all/?searchTerm=As%201742</vt:lpwstr>
      </vt:variant>
      <vt:variant>
        <vt:lpwstr/>
      </vt:variant>
      <vt:variant>
        <vt:i4>1900611</vt:i4>
      </vt:variant>
      <vt:variant>
        <vt:i4>1770</vt:i4>
      </vt:variant>
      <vt:variant>
        <vt:i4>0</vt:i4>
      </vt:variant>
      <vt:variant>
        <vt:i4>5</vt:i4>
      </vt:variant>
      <vt:variant>
        <vt:lpwstr>https://infostore.saiglobal.com/en-au/standards/as-1743-2018-99105_saig_as_as_208386/</vt:lpwstr>
      </vt:variant>
      <vt:variant>
        <vt:lpwstr/>
      </vt:variant>
      <vt:variant>
        <vt:i4>720972</vt:i4>
      </vt:variant>
      <vt:variant>
        <vt:i4>1767</vt:i4>
      </vt:variant>
      <vt:variant>
        <vt:i4>0</vt:i4>
      </vt:variant>
      <vt:variant>
        <vt:i4>5</vt:i4>
      </vt:variant>
      <vt:variant>
        <vt:lpwstr>https://www.land.vic.gov.au/place-naming/services-and-resources/gazetted-place-names</vt:lpwstr>
      </vt:variant>
      <vt:variant>
        <vt:lpwstr/>
      </vt:variant>
      <vt:variant>
        <vt:i4>7938081</vt:i4>
      </vt:variant>
      <vt:variant>
        <vt:i4>1764</vt:i4>
      </vt:variant>
      <vt:variant>
        <vt:i4>0</vt:i4>
      </vt:variant>
      <vt:variant>
        <vt:i4>5</vt:i4>
      </vt:variant>
      <vt:variant>
        <vt:lpwstr/>
      </vt:variant>
      <vt:variant>
        <vt:lpwstr>_VICNAMES_–_the</vt:lpwstr>
      </vt:variant>
      <vt:variant>
        <vt:i4>7143549</vt:i4>
      </vt:variant>
      <vt:variant>
        <vt:i4>1761</vt:i4>
      </vt:variant>
      <vt:variant>
        <vt:i4>0</vt:i4>
      </vt:variant>
      <vt:variant>
        <vt:i4>5</vt:i4>
      </vt:variant>
      <vt:variant>
        <vt:lpwstr>http://www.gazette.vic.gov.au/</vt:lpwstr>
      </vt:variant>
      <vt:variant>
        <vt:lpwstr/>
      </vt:variant>
      <vt:variant>
        <vt:i4>458879</vt:i4>
      </vt:variant>
      <vt:variant>
        <vt:i4>1758</vt:i4>
      </vt:variant>
      <vt:variant>
        <vt:i4>0</vt:i4>
      </vt:variant>
      <vt:variant>
        <vt:i4>5</vt:i4>
      </vt:variant>
      <vt:variant>
        <vt:lpwstr>mailto:geo.names@delwp.gov.vic.au</vt:lpwstr>
      </vt:variant>
      <vt:variant>
        <vt:lpwstr/>
      </vt:variant>
      <vt:variant>
        <vt:i4>1179742</vt:i4>
      </vt:variant>
      <vt:variant>
        <vt:i4>1755</vt:i4>
      </vt:variant>
      <vt:variant>
        <vt:i4>0</vt:i4>
      </vt:variant>
      <vt:variant>
        <vt:i4>5</vt:i4>
      </vt:variant>
      <vt:variant>
        <vt:lpwstr>https://www.legislation.vic.gov.au/in-force/acts/geographic-place-names-act-1998/011</vt:lpwstr>
      </vt:variant>
      <vt:variant>
        <vt:lpwstr/>
      </vt:variant>
      <vt:variant>
        <vt:i4>3145752</vt:i4>
      </vt:variant>
      <vt:variant>
        <vt:i4>1752</vt:i4>
      </vt:variant>
      <vt:variant>
        <vt:i4>0</vt:i4>
      </vt:variant>
      <vt:variant>
        <vt:i4>5</vt:i4>
      </vt:variant>
      <vt:variant>
        <vt:lpwstr/>
      </vt:variant>
      <vt:variant>
        <vt:lpwstr>_Geographic_Places_Names</vt:lpwstr>
      </vt:variant>
      <vt:variant>
        <vt:i4>4718611</vt:i4>
      </vt:variant>
      <vt:variant>
        <vt:i4>1749</vt:i4>
      </vt:variant>
      <vt:variant>
        <vt:i4>0</vt:i4>
      </vt:variant>
      <vt:variant>
        <vt:i4>5</vt:i4>
      </vt:variant>
      <vt:variant>
        <vt:lpwstr/>
      </vt:variant>
      <vt:variant>
        <vt:lpwstr>_Section_12__1</vt:lpwstr>
      </vt:variant>
      <vt:variant>
        <vt:i4>1114190</vt:i4>
      </vt:variant>
      <vt:variant>
        <vt:i4>1746</vt:i4>
      </vt:variant>
      <vt:variant>
        <vt:i4>0</vt:i4>
      </vt:variant>
      <vt:variant>
        <vt:i4>5</vt:i4>
      </vt:variant>
      <vt:variant>
        <vt:lpwstr/>
      </vt:variant>
      <vt:variant>
        <vt:lpwstr>_Section_8_Objections_1</vt:lpwstr>
      </vt:variant>
      <vt:variant>
        <vt:i4>4390938</vt:i4>
      </vt:variant>
      <vt:variant>
        <vt:i4>1743</vt:i4>
      </vt:variant>
      <vt:variant>
        <vt:i4>0</vt:i4>
      </vt:variant>
      <vt:variant>
        <vt:i4>5</vt:i4>
      </vt:variant>
      <vt:variant>
        <vt:lpwstr>https://www.land.vic.gov.au/maps-and-spatial/data-services/vicmap-editing-service</vt:lpwstr>
      </vt:variant>
      <vt:variant>
        <vt:lpwstr/>
      </vt:variant>
      <vt:variant>
        <vt:i4>7864323</vt:i4>
      </vt:variant>
      <vt:variant>
        <vt:i4>1740</vt:i4>
      </vt:variant>
      <vt:variant>
        <vt:i4>0</vt:i4>
      </vt:variant>
      <vt:variant>
        <vt:i4>5</vt:i4>
      </vt:variant>
      <vt:variant>
        <vt:lpwstr/>
      </vt:variant>
      <vt:variant>
        <vt:lpwstr>_1.3_Why_there</vt:lpwstr>
      </vt:variant>
      <vt:variant>
        <vt:i4>1114190</vt:i4>
      </vt:variant>
      <vt:variant>
        <vt:i4>1737</vt:i4>
      </vt:variant>
      <vt:variant>
        <vt:i4>0</vt:i4>
      </vt:variant>
      <vt:variant>
        <vt:i4>5</vt:i4>
      </vt:variant>
      <vt:variant>
        <vt:lpwstr/>
      </vt:variant>
      <vt:variant>
        <vt:lpwstr>_Section_8_Objections_1</vt:lpwstr>
      </vt:variant>
      <vt:variant>
        <vt:i4>8192033</vt:i4>
      </vt:variant>
      <vt:variant>
        <vt:i4>1734</vt:i4>
      </vt:variant>
      <vt:variant>
        <vt:i4>0</vt:i4>
      </vt:variant>
      <vt:variant>
        <vt:i4>5</vt:i4>
      </vt:variant>
      <vt:variant>
        <vt:lpwstr/>
      </vt:variant>
      <vt:variant>
        <vt:lpwstr>_Section_5__1</vt:lpwstr>
      </vt:variant>
      <vt:variant>
        <vt:i4>2359422</vt:i4>
      </vt:variant>
      <vt:variant>
        <vt:i4>1731</vt:i4>
      </vt:variant>
      <vt:variant>
        <vt:i4>0</vt:i4>
      </vt:variant>
      <vt:variant>
        <vt:i4>5</vt:i4>
      </vt:variant>
      <vt:variant>
        <vt:lpwstr/>
      </vt:variant>
      <vt:variant>
        <vt:lpwstr>_Section_3_</vt:lpwstr>
      </vt:variant>
      <vt:variant>
        <vt:i4>4390938</vt:i4>
      </vt:variant>
      <vt:variant>
        <vt:i4>1728</vt:i4>
      </vt:variant>
      <vt:variant>
        <vt:i4>0</vt:i4>
      </vt:variant>
      <vt:variant>
        <vt:i4>5</vt:i4>
      </vt:variant>
      <vt:variant>
        <vt:lpwstr>https://www.land.vic.gov.au/maps-and-spatial/data-services/vicmap-editing-service</vt:lpwstr>
      </vt:variant>
      <vt:variant>
        <vt:lpwstr/>
      </vt:variant>
      <vt:variant>
        <vt:i4>4390938</vt:i4>
      </vt:variant>
      <vt:variant>
        <vt:i4>1725</vt:i4>
      </vt:variant>
      <vt:variant>
        <vt:i4>0</vt:i4>
      </vt:variant>
      <vt:variant>
        <vt:i4>5</vt:i4>
      </vt:variant>
      <vt:variant>
        <vt:lpwstr>https://www.land.vic.gov.au/maps-and-spatial/data-services/vicmap-editing-service</vt:lpwstr>
      </vt:variant>
      <vt:variant>
        <vt:lpwstr/>
      </vt:variant>
      <vt:variant>
        <vt:i4>458879</vt:i4>
      </vt:variant>
      <vt:variant>
        <vt:i4>1722</vt:i4>
      </vt:variant>
      <vt:variant>
        <vt:i4>0</vt:i4>
      </vt:variant>
      <vt:variant>
        <vt:i4>5</vt:i4>
      </vt:variant>
      <vt:variant>
        <vt:lpwstr>mailto:geo.names@delwp.gov.vic.au</vt:lpwstr>
      </vt:variant>
      <vt:variant>
        <vt:lpwstr/>
      </vt:variant>
      <vt:variant>
        <vt:i4>8192033</vt:i4>
      </vt:variant>
      <vt:variant>
        <vt:i4>1719</vt:i4>
      </vt:variant>
      <vt:variant>
        <vt:i4>0</vt:i4>
      </vt:variant>
      <vt:variant>
        <vt:i4>5</vt:i4>
      </vt:variant>
      <vt:variant>
        <vt:lpwstr/>
      </vt:variant>
      <vt:variant>
        <vt:lpwstr>_Section_5__1</vt:lpwstr>
      </vt:variant>
      <vt:variant>
        <vt:i4>2293886</vt:i4>
      </vt:variant>
      <vt:variant>
        <vt:i4>1716</vt:i4>
      </vt:variant>
      <vt:variant>
        <vt:i4>0</vt:i4>
      </vt:variant>
      <vt:variant>
        <vt:i4>5</vt:i4>
      </vt:variant>
      <vt:variant>
        <vt:lpwstr/>
      </vt:variant>
      <vt:variant>
        <vt:lpwstr>_Section_4_</vt:lpwstr>
      </vt:variant>
      <vt:variant>
        <vt:i4>2359422</vt:i4>
      </vt:variant>
      <vt:variant>
        <vt:i4>1713</vt:i4>
      </vt:variant>
      <vt:variant>
        <vt:i4>0</vt:i4>
      </vt:variant>
      <vt:variant>
        <vt:i4>5</vt:i4>
      </vt:variant>
      <vt:variant>
        <vt:lpwstr/>
      </vt:variant>
      <vt:variant>
        <vt:lpwstr>_Section_3_</vt:lpwstr>
      </vt:variant>
      <vt:variant>
        <vt:i4>2424958</vt:i4>
      </vt:variant>
      <vt:variant>
        <vt:i4>1710</vt:i4>
      </vt:variant>
      <vt:variant>
        <vt:i4>0</vt:i4>
      </vt:variant>
      <vt:variant>
        <vt:i4>5</vt:i4>
      </vt:variant>
      <vt:variant>
        <vt:lpwstr/>
      </vt:variant>
      <vt:variant>
        <vt:lpwstr>_Section_2_</vt:lpwstr>
      </vt:variant>
      <vt:variant>
        <vt:i4>3145752</vt:i4>
      </vt:variant>
      <vt:variant>
        <vt:i4>1707</vt:i4>
      </vt:variant>
      <vt:variant>
        <vt:i4>0</vt:i4>
      </vt:variant>
      <vt:variant>
        <vt:i4>5</vt:i4>
      </vt:variant>
      <vt:variant>
        <vt:lpwstr/>
      </vt:variant>
      <vt:variant>
        <vt:lpwstr>_Geographic_Places_Names</vt:lpwstr>
      </vt:variant>
      <vt:variant>
        <vt:i4>2359366</vt:i4>
      </vt:variant>
      <vt:variant>
        <vt:i4>1704</vt:i4>
      </vt:variant>
      <vt:variant>
        <vt:i4>0</vt:i4>
      </vt:variant>
      <vt:variant>
        <vt:i4>5</vt:i4>
      </vt:variant>
      <vt:variant>
        <vt:lpwstr/>
      </vt:variant>
      <vt:variant>
        <vt:lpwstr>_Principle_F_-</vt:lpwstr>
      </vt:variant>
      <vt:variant>
        <vt:i4>4718611</vt:i4>
      </vt:variant>
      <vt:variant>
        <vt:i4>1701</vt:i4>
      </vt:variant>
      <vt:variant>
        <vt:i4>0</vt:i4>
      </vt:variant>
      <vt:variant>
        <vt:i4>5</vt:i4>
      </vt:variant>
      <vt:variant>
        <vt:lpwstr/>
      </vt:variant>
      <vt:variant>
        <vt:lpwstr>_Section_12__1</vt:lpwstr>
      </vt:variant>
      <vt:variant>
        <vt:i4>2162814</vt:i4>
      </vt:variant>
      <vt:variant>
        <vt:i4>1698</vt:i4>
      </vt:variant>
      <vt:variant>
        <vt:i4>0</vt:i4>
      </vt:variant>
      <vt:variant>
        <vt:i4>5</vt:i4>
      </vt:variant>
      <vt:variant>
        <vt:lpwstr/>
      </vt:variant>
      <vt:variant>
        <vt:lpwstr>_Section_6_</vt:lpwstr>
      </vt:variant>
      <vt:variant>
        <vt:i4>1114190</vt:i4>
      </vt:variant>
      <vt:variant>
        <vt:i4>1695</vt:i4>
      </vt:variant>
      <vt:variant>
        <vt:i4>0</vt:i4>
      </vt:variant>
      <vt:variant>
        <vt:i4>5</vt:i4>
      </vt:variant>
      <vt:variant>
        <vt:lpwstr/>
      </vt:variant>
      <vt:variant>
        <vt:lpwstr>_Section_8_Objections_1</vt:lpwstr>
      </vt:variant>
      <vt:variant>
        <vt:i4>1114154</vt:i4>
      </vt:variant>
      <vt:variant>
        <vt:i4>1692</vt:i4>
      </vt:variant>
      <vt:variant>
        <vt:i4>0</vt:i4>
      </vt:variant>
      <vt:variant>
        <vt:i4>5</vt:i4>
      </vt:variant>
      <vt:variant>
        <vt:lpwstr>mailto:VAHC@dpc.vic.gov.au</vt:lpwstr>
      </vt:variant>
      <vt:variant>
        <vt:lpwstr/>
      </vt:variant>
      <vt:variant>
        <vt:i4>90</vt:i4>
      </vt:variant>
      <vt:variant>
        <vt:i4>1689</vt:i4>
      </vt:variant>
      <vt:variant>
        <vt:i4>0</vt:i4>
      </vt:variant>
      <vt:variant>
        <vt:i4>5</vt:i4>
      </vt:variant>
      <vt:variant>
        <vt:lpwstr>https://www.aboriginalheritagecouncil.vic.gov.au/</vt:lpwstr>
      </vt:variant>
      <vt:variant>
        <vt:lpwstr/>
      </vt:variant>
      <vt:variant>
        <vt:i4>7929953</vt:i4>
      </vt:variant>
      <vt:variant>
        <vt:i4>1686</vt:i4>
      </vt:variant>
      <vt:variant>
        <vt:i4>0</vt:i4>
      </vt:variant>
      <vt:variant>
        <vt:i4>5</vt:i4>
      </vt:variant>
      <vt:variant>
        <vt:lpwstr>https://www.aboriginalvictoria.vic.gov.au/</vt:lpwstr>
      </vt:variant>
      <vt:variant>
        <vt:lpwstr/>
      </vt:variant>
      <vt:variant>
        <vt:i4>90</vt:i4>
      </vt:variant>
      <vt:variant>
        <vt:i4>1683</vt:i4>
      </vt:variant>
      <vt:variant>
        <vt:i4>0</vt:i4>
      </vt:variant>
      <vt:variant>
        <vt:i4>5</vt:i4>
      </vt:variant>
      <vt:variant>
        <vt:lpwstr>https://www.aboriginalheritagecouncil.vic.gov.au/</vt:lpwstr>
      </vt:variant>
      <vt:variant>
        <vt:lpwstr/>
      </vt:variant>
      <vt:variant>
        <vt:i4>5177412</vt:i4>
      </vt:variant>
      <vt:variant>
        <vt:i4>1680</vt:i4>
      </vt:variant>
      <vt:variant>
        <vt:i4>0</vt:i4>
      </vt:variant>
      <vt:variant>
        <vt:i4>5</vt:i4>
      </vt:variant>
      <vt:variant>
        <vt:lpwstr>https://www.justice.vic.gov.au/your-rights/native-title/</vt:lpwstr>
      </vt:variant>
      <vt:variant>
        <vt:lpwstr/>
      </vt:variant>
      <vt:variant>
        <vt:i4>3539055</vt:i4>
      </vt:variant>
      <vt:variant>
        <vt:i4>1677</vt:i4>
      </vt:variant>
      <vt:variant>
        <vt:i4>0</vt:i4>
      </vt:variant>
      <vt:variant>
        <vt:i4>5</vt:i4>
      </vt:variant>
      <vt:variant>
        <vt:lpwstr>https://www.aboriginalvictoria.vic.gov.au/protecting-aboriginal-intangible-heritage</vt:lpwstr>
      </vt:variant>
      <vt:variant>
        <vt:lpwstr/>
      </vt:variant>
      <vt:variant>
        <vt:i4>3866681</vt:i4>
      </vt:variant>
      <vt:variant>
        <vt:i4>1674</vt:i4>
      </vt:variant>
      <vt:variant>
        <vt:i4>0</vt:i4>
      </vt:variant>
      <vt:variant>
        <vt:i4>5</vt:i4>
      </vt:variant>
      <vt:variant>
        <vt:lpwstr>https://www.delwp.vic.gov.au/aboriginalselfdetermination/how-we-engage-with-traditional-owners</vt:lpwstr>
      </vt:variant>
      <vt:variant>
        <vt:lpwstr/>
      </vt:variant>
      <vt:variant>
        <vt:i4>458761</vt:i4>
      </vt:variant>
      <vt:variant>
        <vt:i4>1671</vt:i4>
      </vt:variant>
      <vt:variant>
        <vt:i4>0</vt:i4>
      </vt:variant>
      <vt:variant>
        <vt:i4>5</vt:i4>
      </vt:variant>
      <vt:variant>
        <vt:lpwstr/>
      </vt:variant>
      <vt:variant>
        <vt:lpwstr>Glossary</vt:lpwstr>
      </vt:variant>
      <vt:variant>
        <vt:i4>65641</vt:i4>
      </vt:variant>
      <vt:variant>
        <vt:i4>1668</vt:i4>
      </vt:variant>
      <vt:variant>
        <vt:i4>0</vt:i4>
      </vt:variant>
      <vt:variant>
        <vt:i4>5</vt:i4>
      </vt:variant>
      <vt:variant>
        <vt:lpwstr/>
      </vt:variant>
      <vt:variant>
        <vt:lpwstr>_8.5_Notifying_submitters</vt:lpwstr>
      </vt:variant>
      <vt:variant>
        <vt:i4>2949214</vt:i4>
      </vt:variant>
      <vt:variant>
        <vt:i4>1665</vt:i4>
      </vt:variant>
      <vt:variant>
        <vt:i4>0</vt:i4>
      </vt:variant>
      <vt:variant>
        <vt:i4>5</vt:i4>
      </vt:variant>
      <vt:variant>
        <vt:lpwstr/>
      </vt:variant>
      <vt:variant>
        <vt:lpwstr>_7.2.4_Build_awareness</vt:lpwstr>
      </vt:variant>
      <vt:variant>
        <vt:i4>1114190</vt:i4>
      </vt:variant>
      <vt:variant>
        <vt:i4>1662</vt:i4>
      </vt:variant>
      <vt:variant>
        <vt:i4>0</vt:i4>
      </vt:variant>
      <vt:variant>
        <vt:i4>5</vt:i4>
      </vt:variant>
      <vt:variant>
        <vt:lpwstr/>
      </vt:variant>
      <vt:variant>
        <vt:lpwstr>_Section_8_Objections_1</vt:lpwstr>
      </vt:variant>
      <vt:variant>
        <vt:i4>917562</vt:i4>
      </vt:variant>
      <vt:variant>
        <vt:i4>1659</vt:i4>
      </vt:variant>
      <vt:variant>
        <vt:i4>0</vt:i4>
      </vt:variant>
      <vt:variant>
        <vt:i4>5</vt:i4>
      </vt:variant>
      <vt:variant>
        <vt:lpwstr/>
      </vt:variant>
      <vt:variant>
        <vt:lpwstr>_Internet_and_social</vt:lpwstr>
      </vt:variant>
      <vt:variant>
        <vt:i4>6946843</vt:i4>
      </vt:variant>
      <vt:variant>
        <vt:i4>1656</vt:i4>
      </vt:variant>
      <vt:variant>
        <vt:i4>0</vt:i4>
      </vt:variant>
      <vt:variant>
        <vt:i4>5</vt:i4>
      </vt:variant>
      <vt:variant>
        <vt:lpwstr/>
      </vt:variant>
      <vt:variant>
        <vt:lpwstr>_9.1_Informing_the</vt:lpwstr>
      </vt:variant>
      <vt:variant>
        <vt:i4>1114190</vt:i4>
      </vt:variant>
      <vt:variant>
        <vt:i4>1653</vt:i4>
      </vt:variant>
      <vt:variant>
        <vt:i4>0</vt:i4>
      </vt:variant>
      <vt:variant>
        <vt:i4>5</vt:i4>
      </vt:variant>
      <vt:variant>
        <vt:lpwstr/>
      </vt:variant>
      <vt:variant>
        <vt:lpwstr>_Section_8_Objections_1</vt:lpwstr>
      </vt:variant>
      <vt:variant>
        <vt:i4>262258</vt:i4>
      </vt:variant>
      <vt:variant>
        <vt:i4>1650</vt:i4>
      </vt:variant>
      <vt:variant>
        <vt:i4>0</vt:i4>
      </vt:variant>
      <vt:variant>
        <vt:i4>5</vt:i4>
      </vt:variant>
      <vt:variant>
        <vt:lpwstr/>
      </vt:variant>
      <vt:variant>
        <vt:lpwstr>_8.4_How_submissions</vt:lpwstr>
      </vt:variant>
      <vt:variant>
        <vt:i4>7798809</vt:i4>
      </vt:variant>
      <vt:variant>
        <vt:i4>1647</vt:i4>
      </vt:variant>
      <vt:variant>
        <vt:i4>0</vt:i4>
      </vt:variant>
      <vt:variant>
        <vt:i4>5</vt:i4>
      </vt:variant>
      <vt:variant>
        <vt:lpwstr/>
      </vt:variant>
      <vt:variant>
        <vt:lpwstr>_6.1.4__Councils</vt:lpwstr>
      </vt:variant>
      <vt:variant>
        <vt:i4>2228294</vt:i4>
      </vt:variant>
      <vt:variant>
        <vt:i4>1644</vt:i4>
      </vt:variant>
      <vt:variant>
        <vt:i4>0</vt:i4>
      </vt:variant>
      <vt:variant>
        <vt:i4>5</vt:i4>
      </vt:variant>
      <vt:variant>
        <vt:lpwstr/>
      </vt:variant>
      <vt:variant>
        <vt:lpwstr>_6.1.2_Emergency_management</vt:lpwstr>
      </vt:variant>
      <vt:variant>
        <vt:i4>2293830</vt:i4>
      </vt:variant>
      <vt:variant>
        <vt:i4>1641</vt:i4>
      </vt:variant>
      <vt:variant>
        <vt:i4>0</vt:i4>
      </vt:variant>
      <vt:variant>
        <vt:i4>5</vt:i4>
      </vt:variant>
      <vt:variant>
        <vt:lpwstr/>
      </vt:variant>
      <vt:variant>
        <vt:lpwstr>_Principle_A_-</vt:lpwstr>
      </vt:variant>
      <vt:variant>
        <vt:i4>1114190</vt:i4>
      </vt:variant>
      <vt:variant>
        <vt:i4>1638</vt:i4>
      </vt:variant>
      <vt:variant>
        <vt:i4>0</vt:i4>
      </vt:variant>
      <vt:variant>
        <vt:i4>5</vt:i4>
      </vt:variant>
      <vt:variant>
        <vt:lpwstr/>
      </vt:variant>
      <vt:variant>
        <vt:lpwstr>_Section_8_Objections_1</vt:lpwstr>
      </vt:variant>
      <vt:variant>
        <vt:i4>6946843</vt:i4>
      </vt:variant>
      <vt:variant>
        <vt:i4>1635</vt:i4>
      </vt:variant>
      <vt:variant>
        <vt:i4>0</vt:i4>
      </vt:variant>
      <vt:variant>
        <vt:i4>5</vt:i4>
      </vt:variant>
      <vt:variant>
        <vt:lpwstr/>
      </vt:variant>
      <vt:variant>
        <vt:lpwstr>_9.1_Informing_the</vt:lpwstr>
      </vt:variant>
      <vt:variant>
        <vt:i4>6619159</vt:i4>
      </vt:variant>
      <vt:variant>
        <vt:i4>1632</vt:i4>
      </vt:variant>
      <vt:variant>
        <vt:i4>0</vt:i4>
      </vt:variant>
      <vt:variant>
        <vt:i4>5</vt:i4>
      </vt:variant>
      <vt:variant>
        <vt:lpwstr/>
      </vt:variant>
      <vt:variant>
        <vt:lpwstr>_7.2.7__Tacit</vt:lpwstr>
      </vt:variant>
      <vt:variant>
        <vt:i4>2621475</vt:i4>
      </vt:variant>
      <vt:variant>
        <vt:i4>1629</vt:i4>
      </vt:variant>
      <vt:variant>
        <vt:i4>0</vt:i4>
      </vt:variant>
      <vt:variant>
        <vt:i4>5</vt:i4>
      </vt:variant>
      <vt:variant>
        <vt:lpwstr/>
      </vt:variant>
      <vt:variant>
        <vt:lpwstr>_Public_meetings</vt:lpwstr>
      </vt:variant>
      <vt:variant>
        <vt:i4>917562</vt:i4>
      </vt:variant>
      <vt:variant>
        <vt:i4>1626</vt:i4>
      </vt:variant>
      <vt:variant>
        <vt:i4>0</vt:i4>
      </vt:variant>
      <vt:variant>
        <vt:i4>5</vt:i4>
      </vt:variant>
      <vt:variant>
        <vt:lpwstr/>
      </vt:variant>
      <vt:variant>
        <vt:lpwstr>_Internet_and_social</vt:lpwstr>
      </vt:variant>
      <vt:variant>
        <vt:i4>3145762</vt:i4>
      </vt:variant>
      <vt:variant>
        <vt:i4>1623</vt:i4>
      </vt:variant>
      <vt:variant>
        <vt:i4>0</vt:i4>
      </vt:variant>
      <vt:variant>
        <vt:i4>5</vt:i4>
      </vt:variant>
      <vt:variant>
        <vt:lpwstr/>
      </vt:variant>
      <vt:variant>
        <vt:lpwstr>_Voting_poll</vt:lpwstr>
      </vt:variant>
      <vt:variant>
        <vt:i4>8126491</vt:i4>
      </vt:variant>
      <vt:variant>
        <vt:i4>1620</vt:i4>
      </vt:variant>
      <vt:variant>
        <vt:i4>0</vt:i4>
      </vt:variant>
      <vt:variant>
        <vt:i4>5</vt:i4>
      </vt:variant>
      <vt:variant>
        <vt:lpwstr/>
      </vt:variant>
      <vt:variant>
        <vt:lpwstr>_Surveys_(for_use</vt:lpwstr>
      </vt:variant>
      <vt:variant>
        <vt:i4>4784184</vt:i4>
      </vt:variant>
      <vt:variant>
        <vt:i4>1617</vt:i4>
      </vt:variant>
      <vt:variant>
        <vt:i4>0</vt:i4>
      </vt:variant>
      <vt:variant>
        <vt:i4>5</vt:i4>
      </vt:variant>
      <vt:variant>
        <vt:lpwstr/>
      </vt:variant>
      <vt:variant>
        <vt:lpwstr>_Letters_/_emails</vt:lpwstr>
      </vt:variant>
      <vt:variant>
        <vt:i4>6094905</vt:i4>
      </vt:variant>
      <vt:variant>
        <vt:i4>1614</vt:i4>
      </vt:variant>
      <vt:variant>
        <vt:i4>0</vt:i4>
      </vt:variant>
      <vt:variant>
        <vt:i4>5</vt:i4>
      </vt:variant>
      <vt:variant>
        <vt:lpwstr/>
      </vt:variant>
      <vt:variant>
        <vt:lpwstr>_Notices_/_advertisements</vt:lpwstr>
      </vt:variant>
      <vt:variant>
        <vt:i4>7929930</vt:i4>
      </vt:variant>
      <vt:variant>
        <vt:i4>1611</vt:i4>
      </vt:variant>
      <vt:variant>
        <vt:i4>0</vt:i4>
      </vt:variant>
      <vt:variant>
        <vt:i4>5</vt:i4>
      </vt:variant>
      <vt:variant>
        <vt:lpwstr/>
      </vt:variant>
      <vt:variant>
        <vt:lpwstr>_Section_14_</vt:lpwstr>
      </vt:variant>
      <vt:variant>
        <vt:i4>3014734</vt:i4>
      </vt:variant>
      <vt:variant>
        <vt:i4>1608</vt:i4>
      </vt:variant>
      <vt:variant>
        <vt:i4>0</vt:i4>
      </vt:variant>
      <vt:variant>
        <vt:i4>5</vt:i4>
      </vt:variant>
      <vt:variant>
        <vt:lpwstr/>
      </vt:variant>
      <vt:variant>
        <vt:lpwstr>_7.2.5_Analyse_feedback</vt:lpwstr>
      </vt:variant>
      <vt:variant>
        <vt:i4>2949214</vt:i4>
      </vt:variant>
      <vt:variant>
        <vt:i4>1605</vt:i4>
      </vt:variant>
      <vt:variant>
        <vt:i4>0</vt:i4>
      </vt:variant>
      <vt:variant>
        <vt:i4>5</vt:i4>
      </vt:variant>
      <vt:variant>
        <vt:lpwstr/>
      </vt:variant>
      <vt:variant>
        <vt:lpwstr>_7.2.4_Build_awareness</vt:lpwstr>
      </vt:variant>
      <vt:variant>
        <vt:i4>4194356</vt:i4>
      </vt:variant>
      <vt:variant>
        <vt:i4>1602</vt:i4>
      </vt:variant>
      <vt:variant>
        <vt:i4>0</vt:i4>
      </vt:variant>
      <vt:variant>
        <vt:i4>5</vt:i4>
      </vt:variant>
      <vt:variant>
        <vt:lpwstr/>
      </vt:variant>
      <vt:variant>
        <vt:lpwstr>_7.2.3_Determine_who</vt:lpwstr>
      </vt:variant>
      <vt:variant>
        <vt:i4>5767216</vt:i4>
      </vt:variant>
      <vt:variant>
        <vt:i4>1599</vt:i4>
      </vt:variant>
      <vt:variant>
        <vt:i4>0</vt:i4>
      </vt:variant>
      <vt:variant>
        <vt:i4>5</vt:i4>
      </vt:variant>
      <vt:variant>
        <vt:lpwstr/>
      </vt:variant>
      <vt:variant>
        <vt:lpwstr>_7.2.2_Develop_a</vt:lpwstr>
      </vt:variant>
      <vt:variant>
        <vt:i4>2818118</vt:i4>
      </vt:variant>
      <vt:variant>
        <vt:i4>1596</vt:i4>
      </vt:variant>
      <vt:variant>
        <vt:i4>0</vt:i4>
      </vt:variant>
      <vt:variant>
        <vt:i4>5</vt:i4>
      </vt:variant>
      <vt:variant>
        <vt:lpwstr/>
      </vt:variant>
      <vt:variant>
        <vt:lpwstr>_Principle_I_-</vt:lpwstr>
      </vt:variant>
      <vt:variant>
        <vt:i4>3866703</vt:i4>
      </vt:variant>
      <vt:variant>
        <vt:i4>1593</vt:i4>
      </vt:variant>
      <vt:variant>
        <vt:i4>0</vt:i4>
      </vt:variant>
      <vt:variant>
        <vt:i4>5</vt:i4>
      </vt:variant>
      <vt:variant>
        <vt:lpwstr/>
      </vt:variant>
      <vt:variant>
        <vt:lpwstr>_7.3_Developing_a</vt:lpwstr>
      </vt:variant>
      <vt:variant>
        <vt:i4>4063319</vt:i4>
      </vt:variant>
      <vt:variant>
        <vt:i4>1590</vt:i4>
      </vt:variant>
      <vt:variant>
        <vt:i4>0</vt:i4>
      </vt:variant>
      <vt:variant>
        <vt:i4>5</vt:i4>
      </vt:variant>
      <vt:variant>
        <vt:lpwstr/>
      </vt:variant>
      <vt:variant>
        <vt:lpwstr>_6.2.3_Seeking_the</vt:lpwstr>
      </vt:variant>
      <vt:variant>
        <vt:i4>4390938</vt:i4>
      </vt:variant>
      <vt:variant>
        <vt:i4>1587</vt:i4>
      </vt:variant>
      <vt:variant>
        <vt:i4>0</vt:i4>
      </vt:variant>
      <vt:variant>
        <vt:i4>5</vt:i4>
      </vt:variant>
      <vt:variant>
        <vt:lpwstr>https://www.land.vic.gov.au/maps-and-spatial/data-services/vicmap-editing-service</vt:lpwstr>
      </vt:variant>
      <vt:variant>
        <vt:lpwstr/>
      </vt:variant>
      <vt:variant>
        <vt:i4>2949214</vt:i4>
      </vt:variant>
      <vt:variant>
        <vt:i4>1584</vt:i4>
      </vt:variant>
      <vt:variant>
        <vt:i4>0</vt:i4>
      </vt:variant>
      <vt:variant>
        <vt:i4>5</vt:i4>
      </vt:variant>
      <vt:variant>
        <vt:lpwstr/>
      </vt:variant>
      <vt:variant>
        <vt:lpwstr>_7.2.4_Build_awareness</vt:lpwstr>
      </vt:variant>
      <vt:variant>
        <vt:i4>8257540</vt:i4>
      </vt:variant>
      <vt:variant>
        <vt:i4>1581</vt:i4>
      </vt:variant>
      <vt:variant>
        <vt:i4>0</vt:i4>
      </vt:variant>
      <vt:variant>
        <vt:i4>5</vt:i4>
      </vt:variant>
      <vt:variant>
        <vt:lpwstr/>
      </vt:variant>
      <vt:variant>
        <vt:lpwstr>_7.3.3_Step_3</vt:lpwstr>
      </vt:variant>
      <vt:variant>
        <vt:i4>3866703</vt:i4>
      </vt:variant>
      <vt:variant>
        <vt:i4>1578</vt:i4>
      </vt:variant>
      <vt:variant>
        <vt:i4>0</vt:i4>
      </vt:variant>
      <vt:variant>
        <vt:i4>5</vt:i4>
      </vt:variant>
      <vt:variant>
        <vt:lpwstr/>
      </vt:variant>
      <vt:variant>
        <vt:lpwstr>_7.3_Developing_a</vt:lpwstr>
      </vt:variant>
      <vt:variant>
        <vt:i4>2555974</vt:i4>
      </vt:variant>
      <vt:variant>
        <vt:i4>1575</vt:i4>
      </vt:variant>
      <vt:variant>
        <vt:i4>0</vt:i4>
      </vt:variant>
      <vt:variant>
        <vt:i4>5</vt:i4>
      </vt:variant>
      <vt:variant>
        <vt:lpwstr/>
      </vt:variant>
      <vt:variant>
        <vt:lpwstr>_Principle_E_-</vt:lpwstr>
      </vt:variant>
      <vt:variant>
        <vt:i4>3276882</vt:i4>
      </vt:variant>
      <vt:variant>
        <vt:i4>1572</vt:i4>
      </vt:variant>
      <vt:variant>
        <vt:i4>0</vt:i4>
      </vt:variant>
      <vt:variant>
        <vt:i4>5</vt:i4>
      </vt:variant>
      <vt:variant>
        <vt:lpwstr/>
      </vt:variant>
      <vt:variant>
        <vt:lpwstr>_3.8_Naming_roads</vt:lpwstr>
      </vt:variant>
      <vt:variant>
        <vt:i4>4390938</vt:i4>
      </vt:variant>
      <vt:variant>
        <vt:i4>1569</vt:i4>
      </vt:variant>
      <vt:variant>
        <vt:i4>0</vt:i4>
      </vt:variant>
      <vt:variant>
        <vt:i4>5</vt:i4>
      </vt:variant>
      <vt:variant>
        <vt:lpwstr>https://www.land.vic.gov.au/maps-and-spatial/data-services/vicmap-editing-service</vt:lpwstr>
      </vt:variant>
      <vt:variant>
        <vt:lpwstr/>
      </vt:variant>
      <vt:variant>
        <vt:i4>4390938</vt:i4>
      </vt:variant>
      <vt:variant>
        <vt:i4>1566</vt:i4>
      </vt:variant>
      <vt:variant>
        <vt:i4>0</vt:i4>
      </vt:variant>
      <vt:variant>
        <vt:i4>5</vt:i4>
      </vt:variant>
      <vt:variant>
        <vt:lpwstr>https://www.land.vic.gov.au/maps-and-spatial/data-services/vicmap-editing-service</vt:lpwstr>
      </vt:variant>
      <vt:variant>
        <vt:lpwstr/>
      </vt:variant>
      <vt:variant>
        <vt:i4>8192033</vt:i4>
      </vt:variant>
      <vt:variant>
        <vt:i4>1563</vt:i4>
      </vt:variant>
      <vt:variant>
        <vt:i4>0</vt:i4>
      </vt:variant>
      <vt:variant>
        <vt:i4>5</vt:i4>
      </vt:variant>
      <vt:variant>
        <vt:lpwstr/>
      </vt:variant>
      <vt:variant>
        <vt:lpwstr>_Section_5__1</vt:lpwstr>
      </vt:variant>
      <vt:variant>
        <vt:i4>2293886</vt:i4>
      </vt:variant>
      <vt:variant>
        <vt:i4>1560</vt:i4>
      </vt:variant>
      <vt:variant>
        <vt:i4>0</vt:i4>
      </vt:variant>
      <vt:variant>
        <vt:i4>5</vt:i4>
      </vt:variant>
      <vt:variant>
        <vt:lpwstr/>
      </vt:variant>
      <vt:variant>
        <vt:lpwstr>_Section_4_</vt:lpwstr>
      </vt:variant>
      <vt:variant>
        <vt:i4>2359422</vt:i4>
      </vt:variant>
      <vt:variant>
        <vt:i4>1557</vt:i4>
      </vt:variant>
      <vt:variant>
        <vt:i4>0</vt:i4>
      </vt:variant>
      <vt:variant>
        <vt:i4>5</vt:i4>
      </vt:variant>
      <vt:variant>
        <vt:lpwstr/>
      </vt:variant>
      <vt:variant>
        <vt:lpwstr>_Section_3_</vt:lpwstr>
      </vt:variant>
      <vt:variant>
        <vt:i4>2424958</vt:i4>
      </vt:variant>
      <vt:variant>
        <vt:i4>1554</vt:i4>
      </vt:variant>
      <vt:variant>
        <vt:i4>0</vt:i4>
      </vt:variant>
      <vt:variant>
        <vt:i4>5</vt:i4>
      </vt:variant>
      <vt:variant>
        <vt:lpwstr/>
      </vt:variant>
      <vt:variant>
        <vt:lpwstr>_Section_2_</vt:lpwstr>
      </vt:variant>
      <vt:variant>
        <vt:i4>3145752</vt:i4>
      </vt:variant>
      <vt:variant>
        <vt:i4>1551</vt:i4>
      </vt:variant>
      <vt:variant>
        <vt:i4>0</vt:i4>
      </vt:variant>
      <vt:variant>
        <vt:i4>5</vt:i4>
      </vt:variant>
      <vt:variant>
        <vt:lpwstr/>
      </vt:variant>
      <vt:variant>
        <vt:lpwstr>_Geographic_Places_Names</vt:lpwstr>
      </vt:variant>
      <vt:variant>
        <vt:i4>2359366</vt:i4>
      </vt:variant>
      <vt:variant>
        <vt:i4>1548</vt:i4>
      </vt:variant>
      <vt:variant>
        <vt:i4>0</vt:i4>
      </vt:variant>
      <vt:variant>
        <vt:i4>5</vt:i4>
      </vt:variant>
      <vt:variant>
        <vt:lpwstr/>
      </vt:variant>
      <vt:variant>
        <vt:lpwstr>_Principle_F_-</vt:lpwstr>
      </vt:variant>
      <vt:variant>
        <vt:i4>3145752</vt:i4>
      </vt:variant>
      <vt:variant>
        <vt:i4>1545</vt:i4>
      </vt:variant>
      <vt:variant>
        <vt:i4>0</vt:i4>
      </vt:variant>
      <vt:variant>
        <vt:i4>5</vt:i4>
      </vt:variant>
      <vt:variant>
        <vt:lpwstr/>
      </vt:variant>
      <vt:variant>
        <vt:lpwstr>_Geographic_Places_Names</vt:lpwstr>
      </vt:variant>
      <vt:variant>
        <vt:i4>2818128</vt:i4>
      </vt:variant>
      <vt:variant>
        <vt:i4>1542</vt:i4>
      </vt:variant>
      <vt:variant>
        <vt:i4>0</vt:i4>
      </vt:variant>
      <vt:variant>
        <vt:i4>5</vt:i4>
      </vt:variant>
      <vt:variant>
        <vt:lpwstr/>
      </vt:variant>
      <vt:variant>
        <vt:lpwstr>_6.2_Naming_proposal</vt:lpwstr>
      </vt:variant>
      <vt:variant>
        <vt:i4>3866703</vt:i4>
      </vt:variant>
      <vt:variant>
        <vt:i4>1539</vt:i4>
      </vt:variant>
      <vt:variant>
        <vt:i4>0</vt:i4>
      </vt:variant>
      <vt:variant>
        <vt:i4>5</vt:i4>
      </vt:variant>
      <vt:variant>
        <vt:lpwstr/>
      </vt:variant>
      <vt:variant>
        <vt:lpwstr>_7.3_Developing_a</vt:lpwstr>
      </vt:variant>
      <vt:variant>
        <vt:i4>2555974</vt:i4>
      </vt:variant>
      <vt:variant>
        <vt:i4>1536</vt:i4>
      </vt:variant>
      <vt:variant>
        <vt:i4>0</vt:i4>
      </vt:variant>
      <vt:variant>
        <vt:i4>5</vt:i4>
      </vt:variant>
      <vt:variant>
        <vt:lpwstr/>
      </vt:variant>
      <vt:variant>
        <vt:lpwstr>_Principle_E_-</vt:lpwstr>
      </vt:variant>
      <vt:variant>
        <vt:i4>7929953</vt:i4>
      </vt:variant>
      <vt:variant>
        <vt:i4>1533</vt:i4>
      </vt:variant>
      <vt:variant>
        <vt:i4>0</vt:i4>
      </vt:variant>
      <vt:variant>
        <vt:i4>5</vt:i4>
      </vt:variant>
      <vt:variant>
        <vt:lpwstr>https://www.aboriginalvictoria.vic.gov.au/</vt:lpwstr>
      </vt:variant>
      <vt:variant>
        <vt:lpwstr/>
      </vt:variant>
      <vt:variant>
        <vt:i4>3866703</vt:i4>
      </vt:variant>
      <vt:variant>
        <vt:i4>1530</vt:i4>
      </vt:variant>
      <vt:variant>
        <vt:i4>0</vt:i4>
      </vt:variant>
      <vt:variant>
        <vt:i4>5</vt:i4>
      </vt:variant>
      <vt:variant>
        <vt:lpwstr/>
      </vt:variant>
      <vt:variant>
        <vt:lpwstr>_7.3_Developing_a</vt:lpwstr>
      </vt:variant>
      <vt:variant>
        <vt:i4>4456509</vt:i4>
      </vt:variant>
      <vt:variant>
        <vt:i4>1527</vt:i4>
      </vt:variant>
      <vt:variant>
        <vt:i4>0</vt:i4>
      </vt:variant>
      <vt:variant>
        <vt:i4>5</vt:i4>
      </vt:variant>
      <vt:variant>
        <vt:lpwstr/>
      </vt:variant>
      <vt:variant>
        <vt:lpwstr>_4.9_Features_with</vt:lpwstr>
      </vt:variant>
      <vt:variant>
        <vt:i4>3014680</vt:i4>
      </vt:variant>
      <vt:variant>
        <vt:i4>1524</vt:i4>
      </vt:variant>
      <vt:variant>
        <vt:i4>0</vt:i4>
      </vt:variant>
      <vt:variant>
        <vt:i4>5</vt:i4>
      </vt:variant>
      <vt:variant>
        <vt:lpwstr/>
      </vt:variant>
      <vt:variant>
        <vt:lpwstr>_Status_of_names</vt:lpwstr>
      </vt:variant>
      <vt:variant>
        <vt:i4>2752582</vt:i4>
      </vt:variant>
      <vt:variant>
        <vt:i4>1521</vt:i4>
      </vt:variant>
      <vt:variant>
        <vt:i4>0</vt:i4>
      </vt:variant>
      <vt:variant>
        <vt:i4>5</vt:i4>
      </vt:variant>
      <vt:variant>
        <vt:lpwstr/>
      </vt:variant>
      <vt:variant>
        <vt:lpwstr>_Principle_H_-</vt:lpwstr>
      </vt:variant>
      <vt:variant>
        <vt:i4>11</vt:i4>
      </vt:variant>
      <vt:variant>
        <vt:i4>1518</vt:i4>
      </vt:variant>
      <vt:variant>
        <vt:i4>0</vt:i4>
      </vt:variant>
      <vt:variant>
        <vt:i4>5</vt:i4>
      </vt:variant>
      <vt:variant>
        <vt:lpwstr>http://maps.land.vic.gov.au/lassi/VicnamesUI.jsp</vt:lpwstr>
      </vt:variant>
      <vt:variant>
        <vt:lpwstr/>
      </vt:variant>
      <vt:variant>
        <vt:i4>2162758</vt:i4>
      </vt:variant>
      <vt:variant>
        <vt:i4>1515</vt:i4>
      </vt:variant>
      <vt:variant>
        <vt:i4>0</vt:i4>
      </vt:variant>
      <vt:variant>
        <vt:i4>5</vt:i4>
      </vt:variant>
      <vt:variant>
        <vt:lpwstr/>
      </vt:variant>
      <vt:variant>
        <vt:lpwstr>_Principle_C_-</vt:lpwstr>
      </vt:variant>
      <vt:variant>
        <vt:i4>4456509</vt:i4>
      </vt:variant>
      <vt:variant>
        <vt:i4>1512</vt:i4>
      </vt:variant>
      <vt:variant>
        <vt:i4>0</vt:i4>
      </vt:variant>
      <vt:variant>
        <vt:i4>5</vt:i4>
      </vt:variant>
      <vt:variant>
        <vt:lpwstr/>
      </vt:variant>
      <vt:variant>
        <vt:lpwstr>_4.9_Features_with</vt:lpwstr>
      </vt:variant>
      <vt:variant>
        <vt:i4>2818128</vt:i4>
      </vt:variant>
      <vt:variant>
        <vt:i4>1509</vt:i4>
      </vt:variant>
      <vt:variant>
        <vt:i4>0</vt:i4>
      </vt:variant>
      <vt:variant>
        <vt:i4>5</vt:i4>
      </vt:variant>
      <vt:variant>
        <vt:lpwstr/>
      </vt:variant>
      <vt:variant>
        <vt:lpwstr>_6.2_Naming_proposal</vt:lpwstr>
      </vt:variant>
      <vt:variant>
        <vt:i4>589846</vt:i4>
      </vt:variant>
      <vt:variant>
        <vt:i4>1506</vt:i4>
      </vt:variant>
      <vt:variant>
        <vt:i4>0</vt:i4>
      </vt:variant>
      <vt:variant>
        <vt:i4>5</vt:i4>
      </vt:variant>
      <vt:variant>
        <vt:lpwstr/>
      </vt:variant>
      <vt:variant>
        <vt:lpwstr>AppendixC</vt:lpwstr>
      </vt:variant>
      <vt:variant>
        <vt:i4>3145752</vt:i4>
      </vt:variant>
      <vt:variant>
        <vt:i4>1503</vt:i4>
      </vt:variant>
      <vt:variant>
        <vt:i4>0</vt:i4>
      </vt:variant>
      <vt:variant>
        <vt:i4>5</vt:i4>
      </vt:variant>
      <vt:variant>
        <vt:lpwstr/>
      </vt:variant>
      <vt:variant>
        <vt:lpwstr>_Geographic_Places_Names</vt:lpwstr>
      </vt:variant>
      <vt:variant>
        <vt:i4>2818128</vt:i4>
      </vt:variant>
      <vt:variant>
        <vt:i4>1500</vt:i4>
      </vt:variant>
      <vt:variant>
        <vt:i4>0</vt:i4>
      </vt:variant>
      <vt:variant>
        <vt:i4>5</vt:i4>
      </vt:variant>
      <vt:variant>
        <vt:lpwstr/>
      </vt:variant>
      <vt:variant>
        <vt:lpwstr>_6.2_Naming_proposal</vt:lpwstr>
      </vt:variant>
      <vt:variant>
        <vt:i4>3080262</vt:i4>
      </vt:variant>
      <vt:variant>
        <vt:i4>1497</vt:i4>
      </vt:variant>
      <vt:variant>
        <vt:i4>0</vt:i4>
      </vt:variant>
      <vt:variant>
        <vt:i4>5</vt:i4>
      </vt:variant>
      <vt:variant>
        <vt:lpwstr/>
      </vt:variant>
      <vt:variant>
        <vt:lpwstr>_8.1_What_to</vt:lpwstr>
      </vt:variant>
      <vt:variant>
        <vt:i4>2556010</vt:i4>
      </vt:variant>
      <vt:variant>
        <vt:i4>1494</vt:i4>
      </vt:variant>
      <vt:variant>
        <vt:i4>0</vt:i4>
      </vt:variant>
      <vt:variant>
        <vt:i4>5</vt:i4>
      </vt:variant>
      <vt:variant>
        <vt:lpwstr/>
      </vt:variant>
      <vt:variant>
        <vt:lpwstr>_APPENDIX_C__1</vt:lpwstr>
      </vt:variant>
      <vt:variant>
        <vt:i4>2162758</vt:i4>
      </vt:variant>
      <vt:variant>
        <vt:i4>1491</vt:i4>
      </vt:variant>
      <vt:variant>
        <vt:i4>0</vt:i4>
      </vt:variant>
      <vt:variant>
        <vt:i4>5</vt:i4>
      </vt:variant>
      <vt:variant>
        <vt:lpwstr/>
      </vt:variant>
      <vt:variant>
        <vt:lpwstr>_Principle_C_-</vt:lpwstr>
      </vt:variant>
      <vt:variant>
        <vt:i4>2556010</vt:i4>
      </vt:variant>
      <vt:variant>
        <vt:i4>1488</vt:i4>
      </vt:variant>
      <vt:variant>
        <vt:i4>0</vt:i4>
      </vt:variant>
      <vt:variant>
        <vt:i4>5</vt:i4>
      </vt:variant>
      <vt:variant>
        <vt:lpwstr/>
      </vt:variant>
      <vt:variant>
        <vt:lpwstr>_APPENDIX_C__1</vt:lpwstr>
      </vt:variant>
      <vt:variant>
        <vt:i4>4915223</vt:i4>
      </vt:variant>
      <vt:variant>
        <vt:i4>1485</vt:i4>
      </vt:variant>
      <vt:variant>
        <vt:i4>0</vt:i4>
      </vt:variant>
      <vt:variant>
        <vt:i4>5</vt:i4>
      </vt:variant>
      <vt:variant>
        <vt:lpwstr/>
      </vt:variant>
      <vt:variant>
        <vt:lpwstr>Section5</vt:lpwstr>
      </vt:variant>
      <vt:variant>
        <vt:i4>2424958</vt:i4>
      </vt:variant>
      <vt:variant>
        <vt:i4>1482</vt:i4>
      </vt:variant>
      <vt:variant>
        <vt:i4>0</vt:i4>
      </vt:variant>
      <vt:variant>
        <vt:i4>5</vt:i4>
      </vt:variant>
      <vt:variant>
        <vt:lpwstr/>
      </vt:variant>
      <vt:variant>
        <vt:lpwstr>_Section_2_</vt:lpwstr>
      </vt:variant>
      <vt:variant>
        <vt:i4>2556010</vt:i4>
      </vt:variant>
      <vt:variant>
        <vt:i4>1479</vt:i4>
      </vt:variant>
      <vt:variant>
        <vt:i4>0</vt:i4>
      </vt:variant>
      <vt:variant>
        <vt:i4>5</vt:i4>
      </vt:variant>
      <vt:variant>
        <vt:lpwstr/>
      </vt:variant>
      <vt:variant>
        <vt:lpwstr>_APPENDIX_C__1</vt:lpwstr>
      </vt:variant>
      <vt:variant>
        <vt:i4>2556010</vt:i4>
      </vt:variant>
      <vt:variant>
        <vt:i4>1476</vt:i4>
      </vt:variant>
      <vt:variant>
        <vt:i4>0</vt:i4>
      </vt:variant>
      <vt:variant>
        <vt:i4>5</vt:i4>
      </vt:variant>
      <vt:variant>
        <vt:lpwstr/>
      </vt:variant>
      <vt:variant>
        <vt:lpwstr>_APPENDIX_C__1</vt:lpwstr>
      </vt:variant>
      <vt:variant>
        <vt:i4>3145752</vt:i4>
      </vt:variant>
      <vt:variant>
        <vt:i4>1473</vt:i4>
      </vt:variant>
      <vt:variant>
        <vt:i4>0</vt:i4>
      </vt:variant>
      <vt:variant>
        <vt:i4>5</vt:i4>
      </vt:variant>
      <vt:variant>
        <vt:lpwstr/>
      </vt:variant>
      <vt:variant>
        <vt:lpwstr>_Geographic_Places_Names</vt:lpwstr>
      </vt:variant>
      <vt:variant>
        <vt:i4>5111858</vt:i4>
      </vt:variant>
      <vt:variant>
        <vt:i4>1470</vt:i4>
      </vt:variant>
      <vt:variant>
        <vt:i4>0</vt:i4>
      </vt:variant>
      <vt:variant>
        <vt:i4>5</vt:i4>
      </vt:variant>
      <vt:variant>
        <vt:lpwstr/>
      </vt:variant>
      <vt:variant>
        <vt:lpwstr>_5.3.2_Reservation_of</vt:lpwstr>
      </vt:variant>
      <vt:variant>
        <vt:i4>2490438</vt:i4>
      </vt:variant>
      <vt:variant>
        <vt:i4>1467</vt:i4>
      </vt:variant>
      <vt:variant>
        <vt:i4>0</vt:i4>
      </vt:variant>
      <vt:variant>
        <vt:i4>5</vt:i4>
      </vt:variant>
      <vt:variant>
        <vt:lpwstr/>
      </vt:variant>
      <vt:variant>
        <vt:lpwstr>_Principle_D_-</vt:lpwstr>
      </vt:variant>
      <vt:variant>
        <vt:i4>2621510</vt:i4>
      </vt:variant>
      <vt:variant>
        <vt:i4>1464</vt:i4>
      </vt:variant>
      <vt:variant>
        <vt:i4>0</vt:i4>
      </vt:variant>
      <vt:variant>
        <vt:i4>5</vt:i4>
      </vt:variant>
      <vt:variant>
        <vt:lpwstr/>
      </vt:variant>
      <vt:variant>
        <vt:lpwstr>_Principle_J_-</vt:lpwstr>
      </vt:variant>
      <vt:variant>
        <vt:i4>2424958</vt:i4>
      </vt:variant>
      <vt:variant>
        <vt:i4>1461</vt:i4>
      </vt:variant>
      <vt:variant>
        <vt:i4>0</vt:i4>
      </vt:variant>
      <vt:variant>
        <vt:i4>5</vt:i4>
      </vt:variant>
      <vt:variant>
        <vt:lpwstr/>
      </vt:variant>
      <vt:variant>
        <vt:lpwstr>_Section_2_</vt:lpwstr>
      </vt:variant>
      <vt:variant>
        <vt:i4>2818138</vt:i4>
      </vt:variant>
      <vt:variant>
        <vt:i4>1458</vt:i4>
      </vt:variant>
      <vt:variant>
        <vt:i4>0</vt:i4>
      </vt:variant>
      <vt:variant>
        <vt:i4>5</vt:i4>
      </vt:variant>
      <vt:variant>
        <vt:lpwstr/>
      </vt:variant>
      <vt:variant>
        <vt:lpwstr>_5.2.3_Promoting_a</vt:lpwstr>
      </vt:variant>
      <vt:variant>
        <vt:i4>6357014</vt:i4>
      </vt:variant>
      <vt:variant>
        <vt:i4>1455</vt:i4>
      </vt:variant>
      <vt:variant>
        <vt:i4>0</vt:i4>
      </vt:variant>
      <vt:variant>
        <vt:i4>5</vt:i4>
      </vt:variant>
      <vt:variant>
        <vt:lpwstr/>
      </vt:variant>
      <vt:variant>
        <vt:lpwstr>_5.2.2_Estate_and</vt:lpwstr>
      </vt:variant>
      <vt:variant>
        <vt:i4>4718615</vt:i4>
      </vt:variant>
      <vt:variant>
        <vt:i4>1452</vt:i4>
      </vt:variant>
      <vt:variant>
        <vt:i4>0</vt:i4>
      </vt:variant>
      <vt:variant>
        <vt:i4>5</vt:i4>
      </vt:variant>
      <vt:variant>
        <vt:lpwstr/>
      </vt:variant>
      <vt:variant>
        <vt:lpwstr>Section6</vt:lpwstr>
      </vt:variant>
      <vt:variant>
        <vt:i4>11</vt:i4>
      </vt:variant>
      <vt:variant>
        <vt:i4>1449</vt:i4>
      </vt:variant>
      <vt:variant>
        <vt:i4>0</vt:i4>
      </vt:variant>
      <vt:variant>
        <vt:i4>5</vt:i4>
      </vt:variant>
      <vt:variant>
        <vt:lpwstr>http://maps.land.vic.gov.au/lassi/VicnamesUI.jsp</vt:lpwstr>
      </vt:variant>
      <vt:variant>
        <vt:lpwstr/>
      </vt:variant>
      <vt:variant>
        <vt:i4>2556010</vt:i4>
      </vt:variant>
      <vt:variant>
        <vt:i4>1446</vt:i4>
      </vt:variant>
      <vt:variant>
        <vt:i4>0</vt:i4>
      </vt:variant>
      <vt:variant>
        <vt:i4>5</vt:i4>
      </vt:variant>
      <vt:variant>
        <vt:lpwstr/>
      </vt:variant>
      <vt:variant>
        <vt:lpwstr>_APPENDIX_C__1</vt:lpwstr>
      </vt:variant>
      <vt:variant>
        <vt:i4>3866703</vt:i4>
      </vt:variant>
      <vt:variant>
        <vt:i4>1443</vt:i4>
      </vt:variant>
      <vt:variant>
        <vt:i4>0</vt:i4>
      </vt:variant>
      <vt:variant>
        <vt:i4>5</vt:i4>
      </vt:variant>
      <vt:variant>
        <vt:lpwstr/>
      </vt:variant>
      <vt:variant>
        <vt:lpwstr>_7.3_Developing_a</vt:lpwstr>
      </vt:variant>
      <vt:variant>
        <vt:i4>2162814</vt:i4>
      </vt:variant>
      <vt:variant>
        <vt:i4>1440</vt:i4>
      </vt:variant>
      <vt:variant>
        <vt:i4>0</vt:i4>
      </vt:variant>
      <vt:variant>
        <vt:i4>5</vt:i4>
      </vt:variant>
      <vt:variant>
        <vt:lpwstr/>
      </vt:variant>
      <vt:variant>
        <vt:lpwstr>_Section_6_</vt:lpwstr>
      </vt:variant>
      <vt:variant>
        <vt:i4>3014680</vt:i4>
      </vt:variant>
      <vt:variant>
        <vt:i4>1437</vt:i4>
      </vt:variant>
      <vt:variant>
        <vt:i4>0</vt:i4>
      </vt:variant>
      <vt:variant>
        <vt:i4>5</vt:i4>
      </vt:variant>
      <vt:variant>
        <vt:lpwstr/>
      </vt:variant>
      <vt:variant>
        <vt:lpwstr>_Status_of_names</vt:lpwstr>
      </vt:variant>
      <vt:variant>
        <vt:i4>11</vt:i4>
      </vt:variant>
      <vt:variant>
        <vt:i4>1434</vt:i4>
      </vt:variant>
      <vt:variant>
        <vt:i4>0</vt:i4>
      </vt:variant>
      <vt:variant>
        <vt:i4>5</vt:i4>
      </vt:variant>
      <vt:variant>
        <vt:lpwstr>http://maps.land.vic.gov.au/lassi/VicnamesUI.jsp</vt:lpwstr>
      </vt:variant>
      <vt:variant>
        <vt:lpwstr/>
      </vt:variant>
      <vt:variant>
        <vt:i4>5898279</vt:i4>
      </vt:variant>
      <vt:variant>
        <vt:i4>1431</vt:i4>
      </vt:variant>
      <vt:variant>
        <vt:i4>0</vt:i4>
      </vt:variant>
      <vt:variant>
        <vt:i4>5</vt:i4>
      </vt:variant>
      <vt:variant>
        <vt:lpwstr/>
      </vt:variant>
      <vt:variant>
        <vt:lpwstr>_6.1.1_General_public</vt:lpwstr>
      </vt:variant>
      <vt:variant>
        <vt:i4>3014680</vt:i4>
      </vt:variant>
      <vt:variant>
        <vt:i4>1428</vt:i4>
      </vt:variant>
      <vt:variant>
        <vt:i4>0</vt:i4>
      </vt:variant>
      <vt:variant>
        <vt:i4>5</vt:i4>
      </vt:variant>
      <vt:variant>
        <vt:lpwstr/>
      </vt:variant>
      <vt:variant>
        <vt:lpwstr>_Status_of_names</vt:lpwstr>
      </vt:variant>
      <vt:variant>
        <vt:i4>8126588</vt:i4>
      </vt:variant>
      <vt:variant>
        <vt:i4>1425</vt:i4>
      </vt:variant>
      <vt:variant>
        <vt:i4>0</vt:i4>
      </vt:variant>
      <vt:variant>
        <vt:i4>5</vt:i4>
      </vt:variant>
      <vt:variant>
        <vt:lpwstr>https://www.land.vic.gov.au/place-naming/understand-the-naming-process/the-naming-rules</vt:lpwstr>
      </vt:variant>
      <vt:variant>
        <vt:lpwstr/>
      </vt:variant>
      <vt:variant>
        <vt:i4>1441845</vt:i4>
      </vt:variant>
      <vt:variant>
        <vt:i4>1422</vt:i4>
      </vt:variant>
      <vt:variant>
        <vt:i4>0</vt:i4>
      </vt:variant>
      <vt:variant>
        <vt:i4>5</vt:i4>
      </vt:variant>
      <vt:variant>
        <vt:lpwstr/>
      </vt:variant>
      <vt:variant>
        <vt:lpwstr>_APPENDIX_C_</vt:lpwstr>
      </vt:variant>
      <vt:variant>
        <vt:i4>7077904</vt:i4>
      </vt:variant>
      <vt:variant>
        <vt:i4>1419</vt:i4>
      </vt:variant>
      <vt:variant>
        <vt:i4>0</vt:i4>
      </vt:variant>
      <vt:variant>
        <vt:i4>5</vt:i4>
      </vt:variant>
      <vt:variant>
        <vt:lpwstr/>
      </vt:variant>
      <vt:variant>
        <vt:lpwstr>_6.1.5_Government_departments</vt:lpwstr>
      </vt:variant>
      <vt:variant>
        <vt:i4>8126588</vt:i4>
      </vt:variant>
      <vt:variant>
        <vt:i4>1416</vt:i4>
      </vt:variant>
      <vt:variant>
        <vt:i4>0</vt:i4>
      </vt:variant>
      <vt:variant>
        <vt:i4>5</vt:i4>
      </vt:variant>
      <vt:variant>
        <vt:lpwstr>https://www.land.vic.gov.au/place-naming/understand-the-naming-process/the-naming-rules</vt:lpwstr>
      </vt:variant>
      <vt:variant>
        <vt:lpwstr/>
      </vt:variant>
      <vt:variant>
        <vt:i4>1441845</vt:i4>
      </vt:variant>
      <vt:variant>
        <vt:i4>1413</vt:i4>
      </vt:variant>
      <vt:variant>
        <vt:i4>0</vt:i4>
      </vt:variant>
      <vt:variant>
        <vt:i4>5</vt:i4>
      </vt:variant>
      <vt:variant>
        <vt:lpwstr/>
      </vt:variant>
      <vt:variant>
        <vt:lpwstr>_APPENDIX_C_</vt:lpwstr>
      </vt:variant>
      <vt:variant>
        <vt:i4>1441845</vt:i4>
      </vt:variant>
      <vt:variant>
        <vt:i4>1410</vt:i4>
      </vt:variant>
      <vt:variant>
        <vt:i4>0</vt:i4>
      </vt:variant>
      <vt:variant>
        <vt:i4>5</vt:i4>
      </vt:variant>
      <vt:variant>
        <vt:lpwstr/>
      </vt:variant>
      <vt:variant>
        <vt:lpwstr>_APPENDIX_C_</vt:lpwstr>
      </vt:variant>
      <vt:variant>
        <vt:i4>8126588</vt:i4>
      </vt:variant>
      <vt:variant>
        <vt:i4>1407</vt:i4>
      </vt:variant>
      <vt:variant>
        <vt:i4>0</vt:i4>
      </vt:variant>
      <vt:variant>
        <vt:i4>5</vt:i4>
      </vt:variant>
      <vt:variant>
        <vt:lpwstr>https://www.land.vic.gov.au/place-naming/understand-the-naming-process/the-naming-rules</vt:lpwstr>
      </vt:variant>
      <vt:variant>
        <vt:lpwstr/>
      </vt:variant>
      <vt:variant>
        <vt:i4>1441845</vt:i4>
      </vt:variant>
      <vt:variant>
        <vt:i4>1404</vt:i4>
      </vt:variant>
      <vt:variant>
        <vt:i4>0</vt:i4>
      </vt:variant>
      <vt:variant>
        <vt:i4>5</vt:i4>
      </vt:variant>
      <vt:variant>
        <vt:lpwstr/>
      </vt:variant>
      <vt:variant>
        <vt:lpwstr>_APPENDIX_C_</vt:lpwstr>
      </vt:variant>
      <vt:variant>
        <vt:i4>7864327</vt:i4>
      </vt:variant>
      <vt:variant>
        <vt:i4>1401</vt:i4>
      </vt:variant>
      <vt:variant>
        <vt:i4>0</vt:i4>
      </vt:variant>
      <vt:variant>
        <vt:i4>5</vt:i4>
      </vt:variant>
      <vt:variant>
        <vt:lpwstr/>
      </vt:variant>
      <vt:variant>
        <vt:lpwstr>_4.2.4_Base_names</vt:lpwstr>
      </vt:variant>
      <vt:variant>
        <vt:i4>7929933</vt:i4>
      </vt:variant>
      <vt:variant>
        <vt:i4>1398</vt:i4>
      </vt:variant>
      <vt:variant>
        <vt:i4>0</vt:i4>
      </vt:variant>
      <vt:variant>
        <vt:i4>5</vt:i4>
      </vt:variant>
      <vt:variant>
        <vt:lpwstr/>
      </vt:variant>
      <vt:variant>
        <vt:lpwstr>_Section_13_</vt:lpwstr>
      </vt:variant>
      <vt:variant>
        <vt:i4>4390938</vt:i4>
      </vt:variant>
      <vt:variant>
        <vt:i4>1395</vt:i4>
      </vt:variant>
      <vt:variant>
        <vt:i4>0</vt:i4>
      </vt:variant>
      <vt:variant>
        <vt:i4>5</vt:i4>
      </vt:variant>
      <vt:variant>
        <vt:lpwstr>https://www.land.vic.gov.au/maps-and-spatial/data-services/vicmap-editing-service</vt:lpwstr>
      </vt:variant>
      <vt:variant>
        <vt:lpwstr/>
      </vt:variant>
      <vt:variant>
        <vt:i4>4980810</vt:i4>
      </vt:variant>
      <vt:variant>
        <vt:i4>1392</vt:i4>
      </vt:variant>
      <vt:variant>
        <vt:i4>0</vt:i4>
      </vt:variant>
      <vt:variant>
        <vt:i4>5</vt:i4>
      </vt:variant>
      <vt:variant>
        <vt:lpwstr/>
      </vt:variant>
      <vt:variant>
        <vt:lpwstr>_Naming_authorities</vt:lpwstr>
      </vt:variant>
      <vt:variant>
        <vt:i4>7209040</vt:i4>
      </vt:variant>
      <vt:variant>
        <vt:i4>1389</vt:i4>
      </vt:variant>
      <vt:variant>
        <vt:i4>0</vt:i4>
      </vt:variant>
      <vt:variant>
        <vt:i4>5</vt:i4>
      </vt:variant>
      <vt:variant>
        <vt:lpwstr>mailto:licensed.childrens.services@education.vic.gov.au</vt:lpwstr>
      </vt:variant>
      <vt:variant>
        <vt:lpwstr/>
      </vt:variant>
      <vt:variant>
        <vt:i4>4915296</vt:i4>
      </vt:variant>
      <vt:variant>
        <vt:i4>1386</vt:i4>
      </vt:variant>
      <vt:variant>
        <vt:i4>0</vt:i4>
      </vt:variant>
      <vt:variant>
        <vt:i4>5</vt:i4>
      </vt:variant>
      <vt:variant>
        <vt:lpwstr>mailto:cemeteries@health.vic.gov.au</vt:lpwstr>
      </vt:variant>
      <vt:variant>
        <vt:lpwstr/>
      </vt:variant>
      <vt:variant>
        <vt:i4>8126588</vt:i4>
      </vt:variant>
      <vt:variant>
        <vt:i4>1383</vt:i4>
      </vt:variant>
      <vt:variant>
        <vt:i4>0</vt:i4>
      </vt:variant>
      <vt:variant>
        <vt:i4>5</vt:i4>
      </vt:variant>
      <vt:variant>
        <vt:lpwstr>https://www.land.vic.gov.au/place-naming/understand-the-naming-process/the-naming-rules</vt:lpwstr>
      </vt:variant>
      <vt:variant>
        <vt:lpwstr/>
      </vt:variant>
      <vt:variant>
        <vt:i4>11</vt:i4>
      </vt:variant>
      <vt:variant>
        <vt:i4>1380</vt:i4>
      </vt:variant>
      <vt:variant>
        <vt:i4>0</vt:i4>
      </vt:variant>
      <vt:variant>
        <vt:i4>5</vt:i4>
      </vt:variant>
      <vt:variant>
        <vt:lpwstr>http://maps.land.vic.gov.au/lassi/VicnamesUI.jsp</vt:lpwstr>
      </vt:variant>
      <vt:variant>
        <vt:lpwstr/>
      </vt:variant>
      <vt:variant>
        <vt:i4>7798863</vt:i4>
      </vt:variant>
      <vt:variant>
        <vt:i4>1377</vt:i4>
      </vt:variant>
      <vt:variant>
        <vt:i4>0</vt:i4>
      </vt:variant>
      <vt:variant>
        <vt:i4>5</vt:i4>
      </vt:variant>
      <vt:variant>
        <vt:lpwstr/>
      </vt:variant>
      <vt:variant>
        <vt:lpwstr>_APPENDIX_B_General</vt:lpwstr>
      </vt:variant>
      <vt:variant>
        <vt:i4>1966160</vt:i4>
      </vt:variant>
      <vt:variant>
        <vt:i4>1374</vt:i4>
      </vt:variant>
      <vt:variant>
        <vt:i4>0</vt:i4>
      </vt:variant>
      <vt:variant>
        <vt:i4>5</vt:i4>
      </vt:variant>
      <vt:variant>
        <vt:lpwstr>https://www.legislation.vic.gov.au/in-force/statutory-rules/aboriginal-heritage-regulations-2018/001</vt:lpwstr>
      </vt:variant>
      <vt:variant>
        <vt:lpwstr/>
      </vt:variant>
      <vt:variant>
        <vt:i4>5832728</vt:i4>
      </vt:variant>
      <vt:variant>
        <vt:i4>1371</vt:i4>
      </vt:variant>
      <vt:variant>
        <vt:i4>0</vt:i4>
      </vt:variant>
      <vt:variant>
        <vt:i4>5</vt:i4>
      </vt:variant>
      <vt:variant>
        <vt:lpwstr>https://www.legislation.vic.gov.au/in-force/acts/aboriginal-heritage-act-2006/024</vt:lpwstr>
      </vt:variant>
      <vt:variant>
        <vt:lpwstr/>
      </vt:variant>
      <vt:variant>
        <vt:i4>2424958</vt:i4>
      </vt:variant>
      <vt:variant>
        <vt:i4>1368</vt:i4>
      </vt:variant>
      <vt:variant>
        <vt:i4>0</vt:i4>
      </vt:variant>
      <vt:variant>
        <vt:i4>5</vt:i4>
      </vt:variant>
      <vt:variant>
        <vt:lpwstr/>
      </vt:variant>
      <vt:variant>
        <vt:lpwstr>_Section_2_</vt:lpwstr>
      </vt:variant>
      <vt:variant>
        <vt:i4>8126588</vt:i4>
      </vt:variant>
      <vt:variant>
        <vt:i4>1365</vt:i4>
      </vt:variant>
      <vt:variant>
        <vt:i4>0</vt:i4>
      </vt:variant>
      <vt:variant>
        <vt:i4>5</vt:i4>
      </vt:variant>
      <vt:variant>
        <vt:lpwstr>https://www.land.vic.gov.au/place-naming/understand-the-naming-process/the-naming-rules</vt:lpwstr>
      </vt:variant>
      <vt:variant>
        <vt:lpwstr/>
      </vt:variant>
      <vt:variant>
        <vt:i4>4718615</vt:i4>
      </vt:variant>
      <vt:variant>
        <vt:i4>1362</vt:i4>
      </vt:variant>
      <vt:variant>
        <vt:i4>0</vt:i4>
      </vt:variant>
      <vt:variant>
        <vt:i4>5</vt:i4>
      </vt:variant>
      <vt:variant>
        <vt:lpwstr/>
      </vt:variant>
      <vt:variant>
        <vt:lpwstr>Section6</vt:lpwstr>
      </vt:variant>
      <vt:variant>
        <vt:i4>1310743</vt:i4>
      </vt:variant>
      <vt:variant>
        <vt:i4>1359</vt:i4>
      </vt:variant>
      <vt:variant>
        <vt:i4>0</vt:i4>
      </vt:variant>
      <vt:variant>
        <vt:i4>5</vt:i4>
      </vt:variant>
      <vt:variant>
        <vt:lpwstr>https://www.land.vic.gov.au/place-naming/projects/complex-site-addressing-program</vt:lpwstr>
      </vt:variant>
      <vt:variant>
        <vt:lpwstr/>
      </vt:variant>
      <vt:variant>
        <vt:i4>4390938</vt:i4>
      </vt:variant>
      <vt:variant>
        <vt:i4>1356</vt:i4>
      </vt:variant>
      <vt:variant>
        <vt:i4>0</vt:i4>
      </vt:variant>
      <vt:variant>
        <vt:i4>5</vt:i4>
      </vt:variant>
      <vt:variant>
        <vt:lpwstr>https://www.land.vic.gov.au/maps-and-spatial/data-services/vicmap-editing-service</vt:lpwstr>
      </vt:variant>
      <vt:variant>
        <vt:lpwstr/>
      </vt:variant>
      <vt:variant>
        <vt:i4>5046347</vt:i4>
      </vt:variant>
      <vt:variant>
        <vt:i4>1353</vt:i4>
      </vt:variant>
      <vt:variant>
        <vt:i4>0</vt:i4>
      </vt:variant>
      <vt:variant>
        <vt:i4>5</vt:i4>
      </vt:variant>
      <vt:variant>
        <vt:lpwstr>https://infostore.saiglobal.com/en-au/Standards/Product-Details-116023_SAIG_AS_AS_267804/?ProductID=116023_SAIG_AS_AS_267804</vt:lpwstr>
      </vt:variant>
      <vt:variant>
        <vt:lpwstr/>
      </vt:variant>
      <vt:variant>
        <vt:i4>11</vt:i4>
      </vt:variant>
      <vt:variant>
        <vt:i4>1350</vt:i4>
      </vt:variant>
      <vt:variant>
        <vt:i4>0</vt:i4>
      </vt:variant>
      <vt:variant>
        <vt:i4>5</vt:i4>
      </vt:variant>
      <vt:variant>
        <vt:lpwstr>http://maps.land.vic.gov.au/lassi/VicnamesUI.jsp</vt:lpwstr>
      </vt:variant>
      <vt:variant>
        <vt:lpwstr/>
      </vt:variant>
      <vt:variant>
        <vt:i4>1769570</vt:i4>
      </vt:variant>
      <vt:variant>
        <vt:i4>1347</vt:i4>
      </vt:variant>
      <vt:variant>
        <vt:i4>0</vt:i4>
      </vt:variant>
      <vt:variant>
        <vt:i4>5</vt:i4>
      </vt:variant>
      <vt:variant>
        <vt:lpwstr/>
      </vt:variant>
      <vt:variant>
        <vt:lpwstr>_3.9.4__Complex</vt:lpwstr>
      </vt:variant>
      <vt:variant>
        <vt:i4>1441845</vt:i4>
      </vt:variant>
      <vt:variant>
        <vt:i4>1344</vt:i4>
      </vt:variant>
      <vt:variant>
        <vt:i4>0</vt:i4>
      </vt:variant>
      <vt:variant>
        <vt:i4>5</vt:i4>
      </vt:variant>
      <vt:variant>
        <vt:lpwstr/>
      </vt:variant>
      <vt:variant>
        <vt:lpwstr>_APPENDIX_C_</vt:lpwstr>
      </vt:variant>
      <vt:variant>
        <vt:i4>2490477</vt:i4>
      </vt:variant>
      <vt:variant>
        <vt:i4>1341</vt:i4>
      </vt:variant>
      <vt:variant>
        <vt:i4>0</vt:i4>
      </vt:variant>
      <vt:variant>
        <vt:i4>5</vt:i4>
      </vt:variant>
      <vt:variant>
        <vt:lpwstr>https://www.spear.land.vic.gov.au/spear/index.shtml</vt:lpwstr>
      </vt:variant>
      <vt:variant>
        <vt:lpwstr/>
      </vt:variant>
      <vt:variant>
        <vt:i4>8126588</vt:i4>
      </vt:variant>
      <vt:variant>
        <vt:i4>1338</vt:i4>
      </vt:variant>
      <vt:variant>
        <vt:i4>0</vt:i4>
      </vt:variant>
      <vt:variant>
        <vt:i4>5</vt:i4>
      </vt:variant>
      <vt:variant>
        <vt:lpwstr>https://www.land.vic.gov.au/place-naming/understand-the-naming-process/the-naming-rules</vt:lpwstr>
      </vt:variant>
      <vt:variant>
        <vt:lpwstr/>
      </vt:variant>
      <vt:variant>
        <vt:i4>1441847</vt:i4>
      </vt:variant>
      <vt:variant>
        <vt:i4>1335</vt:i4>
      </vt:variant>
      <vt:variant>
        <vt:i4>0</vt:i4>
      </vt:variant>
      <vt:variant>
        <vt:i4>5</vt:i4>
      </vt:variant>
      <vt:variant>
        <vt:lpwstr/>
      </vt:variant>
      <vt:variant>
        <vt:lpwstr>_APPENDIX_A_</vt:lpwstr>
      </vt:variant>
      <vt:variant>
        <vt:i4>1572987</vt:i4>
      </vt:variant>
      <vt:variant>
        <vt:i4>1332</vt:i4>
      </vt:variant>
      <vt:variant>
        <vt:i4>0</vt:i4>
      </vt:variant>
      <vt:variant>
        <vt:i4>5</vt:i4>
      </vt:variant>
      <vt:variant>
        <vt:lpwstr>https://www.land.vic.gov.au/__data/assets/word_doc/0022/501097/Quick-guide.docx</vt:lpwstr>
      </vt:variant>
      <vt:variant>
        <vt:lpwstr/>
      </vt:variant>
      <vt:variant>
        <vt:i4>2490477</vt:i4>
      </vt:variant>
      <vt:variant>
        <vt:i4>1329</vt:i4>
      </vt:variant>
      <vt:variant>
        <vt:i4>0</vt:i4>
      </vt:variant>
      <vt:variant>
        <vt:i4>5</vt:i4>
      </vt:variant>
      <vt:variant>
        <vt:lpwstr>https://www.spear.land.vic.gov.au/spear/index.shtml</vt:lpwstr>
      </vt:variant>
      <vt:variant>
        <vt:lpwstr/>
      </vt:variant>
      <vt:variant>
        <vt:i4>7077904</vt:i4>
      </vt:variant>
      <vt:variant>
        <vt:i4>1326</vt:i4>
      </vt:variant>
      <vt:variant>
        <vt:i4>0</vt:i4>
      </vt:variant>
      <vt:variant>
        <vt:i4>5</vt:i4>
      </vt:variant>
      <vt:variant>
        <vt:lpwstr/>
      </vt:variant>
      <vt:variant>
        <vt:lpwstr>_6.1.5_Government_departments</vt:lpwstr>
      </vt:variant>
      <vt:variant>
        <vt:i4>1441845</vt:i4>
      </vt:variant>
      <vt:variant>
        <vt:i4>1323</vt:i4>
      </vt:variant>
      <vt:variant>
        <vt:i4>0</vt:i4>
      </vt:variant>
      <vt:variant>
        <vt:i4>5</vt:i4>
      </vt:variant>
      <vt:variant>
        <vt:lpwstr/>
      </vt:variant>
      <vt:variant>
        <vt:lpwstr>_APPENDIX_C_</vt:lpwstr>
      </vt:variant>
      <vt:variant>
        <vt:i4>8257540</vt:i4>
      </vt:variant>
      <vt:variant>
        <vt:i4>1320</vt:i4>
      </vt:variant>
      <vt:variant>
        <vt:i4>0</vt:i4>
      </vt:variant>
      <vt:variant>
        <vt:i4>5</vt:i4>
      </vt:variant>
      <vt:variant>
        <vt:lpwstr/>
      </vt:variant>
      <vt:variant>
        <vt:lpwstr>_7.3.3_Step_3</vt:lpwstr>
      </vt:variant>
      <vt:variant>
        <vt:i4>1441845</vt:i4>
      </vt:variant>
      <vt:variant>
        <vt:i4>1317</vt:i4>
      </vt:variant>
      <vt:variant>
        <vt:i4>0</vt:i4>
      </vt:variant>
      <vt:variant>
        <vt:i4>5</vt:i4>
      </vt:variant>
      <vt:variant>
        <vt:lpwstr/>
      </vt:variant>
      <vt:variant>
        <vt:lpwstr>_APPENDIX_C_</vt:lpwstr>
      </vt:variant>
      <vt:variant>
        <vt:i4>1441845</vt:i4>
      </vt:variant>
      <vt:variant>
        <vt:i4>1314</vt:i4>
      </vt:variant>
      <vt:variant>
        <vt:i4>0</vt:i4>
      </vt:variant>
      <vt:variant>
        <vt:i4>5</vt:i4>
      </vt:variant>
      <vt:variant>
        <vt:lpwstr/>
      </vt:variant>
      <vt:variant>
        <vt:lpwstr>_APPENDIX_C_</vt:lpwstr>
      </vt:variant>
      <vt:variant>
        <vt:i4>4194356</vt:i4>
      </vt:variant>
      <vt:variant>
        <vt:i4>1311</vt:i4>
      </vt:variant>
      <vt:variant>
        <vt:i4>0</vt:i4>
      </vt:variant>
      <vt:variant>
        <vt:i4>5</vt:i4>
      </vt:variant>
      <vt:variant>
        <vt:lpwstr/>
      </vt:variant>
      <vt:variant>
        <vt:lpwstr>_7.2.3_Determine_who</vt:lpwstr>
      </vt:variant>
      <vt:variant>
        <vt:i4>4390938</vt:i4>
      </vt:variant>
      <vt:variant>
        <vt:i4>1308</vt:i4>
      </vt:variant>
      <vt:variant>
        <vt:i4>0</vt:i4>
      </vt:variant>
      <vt:variant>
        <vt:i4>5</vt:i4>
      </vt:variant>
      <vt:variant>
        <vt:lpwstr>https://www.land.vic.gov.au/maps-and-spatial/data-services/vicmap-editing-service</vt:lpwstr>
      </vt:variant>
      <vt:variant>
        <vt:lpwstr/>
      </vt:variant>
      <vt:variant>
        <vt:i4>4390938</vt:i4>
      </vt:variant>
      <vt:variant>
        <vt:i4>1305</vt:i4>
      </vt:variant>
      <vt:variant>
        <vt:i4>0</vt:i4>
      </vt:variant>
      <vt:variant>
        <vt:i4>5</vt:i4>
      </vt:variant>
      <vt:variant>
        <vt:lpwstr>https://www.land.vic.gov.au/maps-and-spatial/data-services/vicmap-editing-service</vt:lpwstr>
      </vt:variant>
      <vt:variant>
        <vt:lpwstr/>
      </vt:variant>
      <vt:variant>
        <vt:i4>4718649</vt:i4>
      </vt:variant>
      <vt:variant>
        <vt:i4>1302</vt:i4>
      </vt:variant>
      <vt:variant>
        <vt:i4>0</vt:i4>
      </vt:variant>
      <vt:variant>
        <vt:i4>5</vt:i4>
      </vt:variant>
      <vt:variant>
        <vt:lpwstr/>
      </vt:variant>
      <vt:variant>
        <vt:lpwstr>_3.9_Naming_private</vt:lpwstr>
      </vt:variant>
      <vt:variant>
        <vt:i4>7929934</vt:i4>
      </vt:variant>
      <vt:variant>
        <vt:i4>1299</vt:i4>
      </vt:variant>
      <vt:variant>
        <vt:i4>0</vt:i4>
      </vt:variant>
      <vt:variant>
        <vt:i4>5</vt:i4>
      </vt:variant>
      <vt:variant>
        <vt:lpwstr/>
      </vt:variant>
      <vt:variant>
        <vt:lpwstr>_Section_10_</vt:lpwstr>
      </vt:variant>
      <vt:variant>
        <vt:i4>3342361</vt:i4>
      </vt:variant>
      <vt:variant>
        <vt:i4>1296</vt:i4>
      </vt:variant>
      <vt:variant>
        <vt:i4>0</vt:i4>
      </vt:variant>
      <vt:variant>
        <vt:i4>5</vt:i4>
      </vt:variant>
      <vt:variant>
        <vt:lpwstr/>
      </vt:variant>
      <vt:variant>
        <vt:lpwstr>_The_naming_rules</vt:lpwstr>
      </vt:variant>
      <vt:variant>
        <vt:i4>2621510</vt:i4>
      </vt:variant>
      <vt:variant>
        <vt:i4>1293</vt:i4>
      </vt:variant>
      <vt:variant>
        <vt:i4>0</vt:i4>
      </vt:variant>
      <vt:variant>
        <vt:i4>5</vt:i4>
      </vt:variant>
      <vt:variant>
        <vt:lpwstr/>
      </vt:variant>
      <vt:variant>
        <vt:lpwstr>_Principle_J_-</vt:lpwstr>
      </vt:variant>
      <vt:variant>
        <vt:i4>2883695</vt:i4>
      </vt:variant>
      <vt:variant>
        <vt:i4>1290</vt:i4>
      </vt:variant>
      <vt:variant>
        <vt:i4>0</vt:i4>
      </vt:variant>
      <vt:variant>
        <vt:i4>5</vt:i4>
      </vt:variant>
      <vt:variant>
        <vt:lpwstr>http://maps.land.vic.gov.au/lassi/VicnamesUI.jsp?placeId=22927</vt:lpwstr>
      </vt:variant>
      <vt:variant>
        <vt:lpwstr/>
      </vt:variant>
      <vt:variant>
        <vt:i4>3276862</vt:i4>
      </vt:variant>
      <vt:variant>
        <vt:i4>1287</vt:i4>
      </vt:variant>
      <vt:variant>
        <vt:i4>0</vt:i4>
      </vt:variant>
      <vt:variant>
        <vt:i4>5</vt:i4>
      </vt:variant>
      <vt:variant>
        <vt:lpwstr>https://infostore.saiglobal.com/en-au/standards/as-nzs-4819-2011-116023_saig_as_as_267804/</vt:lpwstr>
      </vt:variant>
      <vt:variant>
        <vt:lpwstr/>
      </vt:variant>
      <vt:variant>
        <vt:i4>1441847</vt:i4>
      </vt:variant>
      <vt:variant>
        <vt:i4>1284</vt:i4>
      </vt:variant>
      <vt:variant>
        <vt:i4>0</vt:i4>
      </vt:variant>
      <vt:variant>
        <vt:i4>5</vt:i4>
      </vt:variant>
      <vt:variant>
        <vt:lpwstr/>
      </vt:variant>
      <vt:variant>
        <vt:lpwstr>_APPENDIX_A_</vt:lpwstr>
      </vt:variant>
      <vt:variant>
        <vt:i4>2556013</vt:i4>
      </vt:variant>
      <vt:variant>
        <vt:i4>1281</vt:i4>
      </vt:variant>
      <vt:variant>
        <vt:i4>0</vt:i4>
      </vt:variant>
      <vt:variant>
        <vt:i4>5</vt:i4>
      </vt:variant>
      <vt:variant>
        <vt:lpwstr/>
      </vt:variant>
      <vt:variant>
        <vt:lpwstr>_APPENDIX_D__1</vt:lpwstr>
      </vt:variant>
      <vt:variant>
        <vt:i4>4390938</vt:i4>
      </vt:variant>
      <vt:variant>
        <vt:i4>1278</vt:i4>
      </vt:variant>
      <vt:variant>
        <vt:i4>0</vt:i4>
      </vt:variant>
      <vt:variant>
        <vt:i4>5</vt:i4>
      </vt:variant>
      <vt:variant>
        <vt:lpwstr>https://www.land.vic.gov.au/maps-and-spatial/data-services/vicmap-editing-service</vt:lpwstr>
      </vt:variant>
      <vt:variant>
        <vt:lpwstr/>
      </vt:variant>
      <vt:variant>
        <vt:i4>2556013</vt:i4>
      </vt:variant>
      <vt:variant>
        <vt:i4>1275</vt:i4>
      </vt:variant>
      <vt:variant>
        <vt:i4>0</vt:i4>
      </vt:variant>
      <vt:variant>
        <vt:i4>5</vt:i4>
      </vt:variant>
      <vt:variant>
        <vt:lpwstr/>
      </vt:variant>
      <vt:variant>
        <vt:lpwstr>_APPENDIX_D__1</vt:lpwstr>
      </vt:variant>
      <vt:variant>
        <vt:i4>5046347</vt:i4>
      </vt:variant>
      <vt:variant>
        <vt:i4>1272</vt:i4>
      </vt:variant>
      <vt:variant>
        <vt:i4>0</vt:i4>
      </vt:variant>
      <vt:variant>
        <vt:i4>5</vt:i4>
      </vt:variant>
      <vt:variant>
        <vt:lpwstr>https://infostore.saiglobal.com/en-au/Standards/Product-Details-116023_SAIG_AS_AS_267804/?ProductID=116023_SAIG_AS_AS_267804</vt:lpwstr>
      </vt:variant>
      <vt:variant>
        <vt:lpwstr/>
      </vt:variant>
      <vt:variant>
        <vt:i4>2424958</vt:i4>
      </vt:variant>
      <vt:variant>
        <vt:i4>1269</vt:i4>
      </vt:variant>
      <vt:variant>
        <vt:i4>0</vt:i4>
      </vt:variant>
      <vt:variant>
        <vt:i4>5</vt:i4>
      </vt:variant>
      <vt:variant>
        <vt:lpwstr/>
      </vt:variant>
      <vt:variant>
        <vt:lpwstr>_Section_2_</vt:lpwstr>
      </vt:variant>
      <vt:variant>
        <vt:i4>917550</vt:i4>
      </vt:variant>
      <vt:variant>
        <vt:i4>1266</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1263</vt:i4>
      </vt:variant>
      <vt:variant>
        <vt:i4>0</vt:i4>
      </vt:variant>
      <vt:variant>
        <vt:i4>5</vt:i4>
      </vt:variant>
      <vt:variant>
        <vt:lpwstr/>
      </vt:variant>
      <vt:variant>
        <vt:lpwstr>_APPENDIX_A_</vt:lpwstr>
      </vt:variant>
      <vt:variant>
        <vt:i4>2818118</vt:i4>
      </vt:variant>
      <vt:variant>
        <vt:i4>1260</vt:i4>
      </vt:variant>
      <vt:variant>
        <vt:i4>0</vt:i4>
      </vt:variant>
      <vt:variant>
        <vt:i4>5</vt:i4>
      </vt:variant>
      <vt:variant>
        <vt:lpwstr/>
      </vt:variant>
      <vt:variant>
        <vt:lpwstr>_Principle_I_-</vt:lpwstr>
      </vt:variant>
      <vt:variant>
        <vt:i4>2949214</vt:i4>
      </vt:variant>
      <vt:variant>
        <vt:i4>1257</vt:i4>
      </vt:variant>
      <vt:variant>
        <vt:i4>0</vt:i4>
      </vt:variant>
      <vt:variant>
        <vt:i4>5</vt:i4>
      </vt:variant>
      <vt:variant>
        <vt:lpwstr/>
      </vt:variant>
      <vt:variant>
        <vt:lpwstr>_7.2.4_Build_awareness</vt:lpwstr>
      </vt:variant>
      <vt:variant>
        <vt:i4>1310813</vt:i4>
      </vt:variant>
      <vt:variant>
        <vt:i4>1254</vt:i4>
      </vt:variant>
      <vt:variant>
        <vt:i4>0</vt:i4>
      </vt:variant>
      <vt:variant>
        <vt:i4>5</vt:i4>
      </vt:variant>
      <vt:variant>
        <vt:lpwstr>https://www.land.vic.gov.au/place-naming/projects/anzac-commemorative-naming</vt:lpwstr>
      </vt:variant>
      <vt:variant>
        <vt:lpwstr/>
      </vt:variant>
      <vt:variant>
        <vt:i4>1179741</vt:i4>
      </vt:variant>
      <vt:variant>
        <vt:i4>1251</vt:i4>
      </vt:variant>
      <vt:variant>
        <vt:i4>0</vt:i4>
      </vt:variant>
      <vt:variant>
        <vt:i4>5</vt:i4>
      </vt:variant>
      <vt:variant>
        <vt:lpwstr>http://maps.land.vic.gov.au/lassi/VicnamesUI.jsp?placeId=3217</vt:lpwstr>
      </vt:variant>
      <vt:variant>
        <vt:lpwstr/>
      </vt:variant>
      <vt:variant>
        <vt:i4>1179741</vt:i4>
      </vt:variant>
      <vt:variant>
        <vt:i4>1248</vt:i4>
      </vt:variant>
      <vt:variant>
        <vt:i4>0</vt:i4>
      </vt:variant>
      <vt:variant>
        <vt:i4>5</vt:i4>
      </vt:variant>
      <vt:variant>
        <vt:lpwstr>http://maps.land.vic.gov.au/lassi/VicnamesUI.jsp?placeId=3217</vt:lpwstr>
      </vt:variant>
      <vt:variant>
        <vt:lpwstr/>
      </vt:variant>
      <vt:variant>
        <vt:i4>1179736</vt:i4>
      </vt:variant>
      <vt:variant>
        <vt:i4>1245</vt:i4>
      </vt:variant>
      <vt:variant>
        <vt:i4>0</vt:i4>
      </vt:variant>
      <vt:variant>
        <vt:i4>5</vt:i4>
      </vt:variant>
      <vt:variant>
        <vt:lpwstr>http://maps.land.vic.gov.au/lassi/VicnamesUI.jsp?placeId=6743</vt:lpwstr>
      </vt:variant>
      <vt:variant>
        <vt:lpwstr/>
      </vt:variant>
      <vt:variant>
        <vt:i4>65662</vt:i4>
      </vt:variant>
      <vt:variant>
        <vt:i4>1242</vt:i4>
      </vt:variant>
      <vt:variant>
        <vt:i4>0</vt:i4>
      </vt:variant>
      <vt:variant>
        <vt:i4>5</vt:i4>
      </vt:variant>
      <vt:variant>
        <vt:lpwstr>https://www.icsm.gov.au/sites/default/files/consistent_place_names_principles.pdf</vt:lpwstr>
      </vt:variant>
      <vt:variant>
        <vt:lpwstr/>
      </vt:variant>
      <vt:variant>
        <vt:i4>1310724</vt:i4>
      </vt:variant>
      <vt:variant>
        <vt:i4>1239</vt:i4>
      </vt:variant>
      <vt:variant>
        <vt:i4>0</vt:i4>
      </vt:variant>
      <vt:variant>
        <vt:i4>5</vt:i4>
      </vt:variant>
      <vt:variant>
        <vt:lpwstr>https://www.vic.gov.au/gender-inequality-affects-everyone</vt:lpwstr>
      </vt:variant>
      <vt:variant>
        <vt:lpwstr/>
      </vt:variant>
      <vt:variant>
        <vt:i4>458875</vt:i4>
      </vt:variant>
      <vt:variant>
        <vt:i4>1236</vt:i4>
      </vt:variant>
      <vt:variant>
        <vt:i4>0</vt:i4>
      </vt:variant>
      <vt:variant>
        <vt:i4>5</vt:i4>
      </vt:variant>
      <vt:variant>
        <vt:lpwstr/>
      </vt:variant>
      <vt:variant>
        <vt:lpwstr>_6.1.3__Traditional</vt:lpwstr>
      </vt:variant>
      <vt:variant>
        <vt:i4>4456509</vt:i4>
      </vt:variant>
      <vt:variant>
        <vt:i4>1233</vt:i4>
      </vt:variant>
      <vt:variant>
        <vt:i4>0</vt:i4>
      </vt:variant>
      <vt:variant>
        <vt:i4>5</vt:i4>
      </vt:variant>
      <vt:variant>
        <vt:lpwstr/>
      </vt:variant>
      <vt:variant>
        <vt:lpwstr>_4.9_Features_with</vt:lpwstr>
      </vt:variant>
      <vt:variant>
        <vt:i4>4980810</vt:i4>
      </vt:variant>
      <vt:variant>
        <vt:i4>1230</vt:i4>
      </vt:variant>
      <vt:variant>
        <vt:i4>0</vt:i4>
      </vt:variant>
      <vt:variant>
        <vt:i4>5</vt:i4>
      </vt:variant>
      <vt:variant>
        <vt:lpwstr/>
      </vt:variant>
      <vt:variant>
        <vt:lpwstr>_Naming_authorities</vt:lpwstr>
      </vt:variant>
      <vt:variant>
        <vt:i4>3866703</vt:i4>
      </vt:variant>
      <vt:variant>
        <vt:i4>1227</vt:i4>
      </vt:variant>
      <vt:variant>
        <vt:i4>0</vt:i4>
      </vt:variant>
      <vt:variant>
        <vt:i4>5</vt:i4>
      </vt:variant>
      <vt:variant>
        <vt:lpwstr/>
      </vt:variant>
      <vt:variant>
        <vt:lpwstr>_7.3_Developing_a</vt:lpwstr>
      </vt:variant>
      <vt:variant>
        <vt:i4>2752582</vt:i4>
      </vt:variant>
      <vt:variant>
        <vt:i4>1224</vt:i4>
      </vt:variant>
      <vt:variant>
        <vt:i4>0</vt:i4>
      </vt:variant>
      <vt:variant>
        <vt:i4>5</vt:i4>
      </vt:variant>
      <vt:variant>
        <vt:lpwstr/>
      </vt:variant>
      <vt:variant>
        <vt:lpwstr>_Principle_H_-</vt:lpwstr>
      </vt:variant>
      <vt:variant>
        <vt:i4>8192033</vt:i4>
      </vt:variant>
      <vt:variant>
        <vt:i4>1221</vt:i4>
      </vt:variant>
      <vt:variant>
        <vt:i4>0</vt:i4>
      </vt:variant>
      <vt:variant>
        <vt:i4>5</vt:i4>
      </vt:variant>
      <vt:variant>
        <vt:lpwstr/>
      </vt:variant>
      <vt:variant>
        <vt:lpwstr>_Section_5__1</vt:lpwstr>
      </vt:variant>
      <vt:variant>
        <vt:i4>65551</vt:i4>
      </vt:variant>
      <vt:variant>
        <vt:i4>1218</vt:i4>
      </vt:variant>
      <vt:variant>
        <vt:i4>0</vt:i4>
      </vt:variant>
      <vt:variant>
        <vt:i4>5</vt:i4>
      </vt:variant>
      <vt:variant>
        <vt:lpwstr>https://www.land.vic.gov.au/place-naming/services-and-resources/vicnames-register</vt:lpwstr>
      </vt:variant>
      <vt:variant>
        <vt:lpwstr/>
      </vt:variant>
      <vt:variant>
        <vt:i4>11</vt:i4>
      </vt:variant>
      <vt:variant>
        <vt:i4>1215</vt:i4>
      </vt:variant>
      <vt:variant>
        <vt:i4>0</vt:i4>
      </vt:variant>
      <vt:variant>
        <vt:i4>5</vt:i4>
      </vt:variant>
      <vt:variant>
        <vt:lpwstr>http://maps.land.vic.gov.au/lassi/VicnamesUI.jsp</vt:lpwstr>
      </vt:variant>
      <vt:variant>
        <vt:lpwstr/>
      </vt:variant>
      <vt:variant>
        <vt:i4>7798863</vt:i4>
      </vt:variant>
      <vt:variant>
        <vt:i4>1212</vt:i4>
      </vt:variant>
      <vt:variant>
        <vt:i4>0</vt:i4>
      </vt:variant>
      <vt:variant>
        <vt:i4>5</vt:i4>
      </vt:variant>
      <vt:variant>
        <vt:lpwstr/>
      </vt:variant>
      <vt:variant>
        <vt:lpwstr>_APPENDIX_B_General</vt:lpwstr>
      </vt:variant>
      <vt:variant>
        <vt:i4>3145752</vt:i4>
      </vt:variant>
      <vt:variant>
        <vt:i4>1209</vt:i4>
      </vt:variant>
      <vt:variant>
        <vt:i4>0</vt:i4>
      </vt:variant>
      <vt:variant>
        <vt:i4>5</vt:i4>
      </vt:variant>
      <vt:variant>
        <vt:lpwstr/>
      </vt:variant>
      <vt:variant>
        <vt:lpwstr>_Geographic_Places_Names</vt:lpwstr>
      </vt:variant>
      <vt:variant>
        <vt:i4>2555974</vt:i4>
      </vt:variant>
      <vt:variant>
        <vt:i4>1206</vt:i4>
      </vt:variant>
      <vt:variant>
        <vt:i4>0</vt:i4>
      </vt:variant>
      <vt:variant>
        <vt:i4>5</vt:i4>
      </vt:variant>
      <vt:variant>
        <vt:lpwstr/>
      </vt:variant>
      <vt:variant>
        <vt:lpwstr>_Principle_E_-</vt:lpwstr>
      </vt:variant>
      <vt:variant>
        <vt:i4>1769574</vt:i4>
      </vt:variant>
      <vt:variant>
        <vt:i4>1203</vt:i4>
      </vt:variant>
      <vt:variant>
        <vt:i4>0</vt:i4>
      </vt:variant>
      <vt:variant>
        <vt:i4>5</vt:i4>
      </vt:variant>
      <vt:variant>
        <vt:lpwstr/>
      </vt:variant>
      <vt:variant>
        <vt:lpwstr>_4.2.3_Locational_names</vt:lpwstr>
      </vt:variant>
      <vt:variant>
        <vt:i4>2621510</vt:i4>
      </vt:variant>
      <vt:variant>
        <vt:i4>1200</vt:i4>
      </vt:variant>
      <vt:variant>
        <vt:i4>0</vt:i4>
      </vt:variant>
      <vt:variant>
        <vt:i4>5</vt:i4>
      </vt:variant>
      <vt:variant>
        <vt:lpwstr/>
      </vt:variant>
      <vt:variant>
        <vt:lpwstr>_Principle_J_-</vt:lpwstr>
      </vt:variant>
      <vt:variant>
        <vt:i4>1310813</vt:i4>
      </vt:variant>
      <vt:variant>
        <vt:i4>1197</vt:i4>
      </vt:variant>
      <vt:variant>
        <vt:i4>0</vt:i4>
      </vt:variant>
      <vt:variant>
        <vt:i4>5</vt:i4>
      </vt:variant>
      <vt:variant>
        <vt:lpwstr>https://www.land.vic.gov.au/place-naming/projects/anzac-commemorative-naming</vt:lpwstr>
      </vt:variant>
      <vt:variant>
        <vt:lpwstr/>
      </vt:variant>
      <vt:variant>
        <vt:i4>2555974</vt:i4>
      </vt:variant>
      <vt:variant>
        <vt:i4>1194</vt:i4>
      </vt:variant>
      <vt:variant>
        <vt:i4>0</vt:i4>
      </vt:variant>
      <vt:variant>
        <vt:i4>5</vt:i4>
      </vt:variant>
      <vt:variant>
        <vt:lpwstr/>
      </vt:variant>
      <vt:variant>
        <vt:lpwstr>_Principle_E_-</vt:lpwstr>
      </vt:variant>
      <vt:variant>
        <vt:i4>2818118</vt:i4>
      </vt:variant>
      <vt:variant>
        <vt:i4>1191</vt:i4>
      </vt:variant>
      <vt:variant>
        <vt:i4>0</vt:i4>
      </vt:variant>
      <vt:variant>
        <vt:i4>5</vt:i4>
      </vt:variant>
      <vt:variant>
        <vt:lpwstr/>
      </vt:variant>
      <vt:variant>
        <vt:lpwstr>_Principle_I_-</vt:lpwstr>
      </vt:variant>
      <vt:variant>
        <vt:i4>7864327</vt:i4>
      </vt:variant>
      <vt:variant>
        <vt:i4>1188</vt:i4>
      </vt:variant>
      <vt:variant>
        <vt:i4>0</vt:i4>
      </vt:variant>
      <vt:variant>
        <vt:i4>5</vt:i4>
      </vt:variant>
      <vt:variant>
        <vt:lpwstr/>
      </vt:variant>
      <vt:variant>
        <vt:lpwstr>_4.2.4_Base_names</vt:lpwstr>
      </vt:variant>
      <vt:variant>
        <vt:i4>2752582</vt:i4>
      </vt:variant>
      <vt:variant>
        <vt:i4>1185</vt:i4>
      </vt:variant>
      <vt:variant>
        <vt:i4>0</vt:i4>
      </vt:variant>
      <vt:variant>
        <vt:i4>5</vt:i4>
      </vt:variant>
      <vt:variant>
        <vt:lpwstr/>
      </vt:variant>
      <vt:variant>
        <vt:lpwstr>_Principle_H_-</vt:lpwstr>
      </vt:variant>
      <vt:variant>
        <vt:i4>3604522</vt:i4>
      </vt:variant>
      <vt:variant>
        <vt:i4>1182</vt:i4>
      </vt:variant>
      <vt:variant>
        <vt:i4>0</vt:i4>
      </vt:variant>
      <vt:variant>
        <vt:i4>5</vt:i4>
      </vt:variant>
      <vt:variant>
        <vt:lpwstr>https://services.land.vic.gov.au/landchannel/content/vicmapdata</vt:lpwstr>
      </vt:variant>
      <vt:variant>
        <vt:lpwstr/>
      </vt:variant>
      <vt:variant>
        <vt:i4>3014680</vt:i4>
      </vt:variant>
      <vt:variant>
        <vt:i4>1179</vt:i4>
      </vt:variant>
      <vt:variant>
        <vt:i4>0</vt:i4>
      </vt:variant>
      <vt:variant>
        <vt:i4>5</vt:i4>
      </vt:variant>
      <vt:variant>
        <vt:lpwstr/>
      </vt:variant>
      <vt:variant>
        <vt:lpwstr>_Status_of_names</vt:lpwstr>
      </vt:variant>
      <vt:variant>
        <vt:i4>11</vt:i4>
      </vt:variant>
      <vt:variant>
        <vt:i4>1176</vt:i4>
      </vt:variant>
      <vt:variant>
        <vt:i4>0</vt:i4>
      </vt:variant>
      <vt:variant>
        <vt:i4>5</vt:i4>
      </vt:variant>
      <vt:variant>
        <vt:lpwstr>http://maps.land.vic.gov.au/lassi/VicnamesUI.jsp</vt:lpwstr>
      </vt:variant>
      <vt:variant>
        <vt:lpwstr/>
      </vt:variant>
      <vt:variant>
        <vt:i4>2162758</vt:i4>
      </vt:variant>
      <vt:variant>
        <vt:i4>1173</vt:i4>
      </vt:variant>
      <vt:variant>
        <vt:i4>0</vt:i4>
      </vt:variant>
      <vt:variant>
        <vt:i4>5</vt:i4>
      </vt:variant>
      <vt:variant>
        <vt:lpwstr/>
      </vt:variant>
      <vt:variant>
        <vt:lpwstr>_Principle_C_-</vt:lpwstr>
      </vt:variant>
      <vt:variant>
        <vt:i4>4718680</vt:i4>
      </vt:variant>
      <vt:variant>
        <vt:i4>1170</vt:i4>
      </vt:variant>
      <vt:variant>
        <vt:i4>0</vt:i4>
      </vt:variant>
      <vt:variant>
        <vt:i4>5</vt:i4>
      </vt:variant>
      <vt:variant>
        <vt:lpwstr>https://www.land.vic.gov.au/place-naming/first-time-here/geographic-place-names-committee</vt:lpwstr>
      </vt:variant>
      <vt:variant>
        <vt:lpwstr/>
      </vt:variant>
      <vt:variant>
        <vt:i4>2162758</vt:i4>
      </vt:variant>
      <vt:variant>
        <vt:i4>1167</vt:i4>
      </vt:variant>
      <vt:variant>
        <vt:i4>0</vt:i4>
      </vt:variant>
      <vt:variant>
        <vt:i4>5</vt:i4>
      </vt:variant>
      <vt:variant>
        <vt:lpwstr/>
      </vt:variant>
      <vt:variant>
        <vt:lpwstr>_Principle_C_-</vt:lpwstr>
      </vt:variant>
      <vt:variant>
        <vt:i4>458875</vt:i4>
      </vt:variant>
      <vt:variant>
        <vt:i4>1164</vt:i4>
      </vt:variant>
      <vt:variant>
        <vt:i4>0</vt:i4>
      </vt:variant>
      <vt:variant>
        <vt:i4>5</vt:i4>
      </vt:variant>
      <vt:variant>
        <vt:lpwstr/>
      </vt:variant>
      <vt:variant>
        <vt:lpwstr>_6.1.3__Traditional</vt:lpwstr>
      </vt:variant>
      <vt:variant>
        <vt:i4>4456509</vt:i4>
      </vt:variant>
      <vt:variant>
        <vt:i4>1161</vt:i4>
      </vt:variant>
      <vt:variant>
        <vt:i4>0</vt:i4>
      </vt:variant>
      <vt:variant>
        <vt:i4>5</vt:i4>
      </vt:variant>
      <vt:variant>
        <vt:lpwstr/>
      </vt:variant>
      <vt:variant>
        <vt:lpwstr>_4.9_Features_with</vt:lpwstr>
      </vt:variant>
      <vt:variant>
        <vt:i4>4587530</vt:i4>
      </vt:variant>
      <vt:variant>
        <vt:i4>1158</vt:i4>
      </vt:variant>
      <vt:variant>
        <vt:i4>0</vt:i4>
      </vt:variant>
      <vt:variant>
        <vt:i4>5</vt:i4>
      </vt:variant>
      <vt:variant>
        <vt:lpwstr>https://www.aboriginalheritagecouncil.vic.gov.au/victorias-registered-aboriginal-parties</vt:lpwstr>
      </vt:variant>
      <vt:variant>
        <vt:lpwstr/>
      </vt:variant>
      <vt:variant>
        <vt:i4>3866703</vt:i4>
      </vt:variant>
      <vt:variant>
        <vt:i4>1155</vt:i4>
      </vt:variant>
      <vt:variant>
        <vt:i4>0</vt:i4>
      </vt:variant>
      <vt:variant>
        <vt:i4>5</vt:i4>
      </vt:variant>
      <vt:variant>
        <vt:lpwstr/>
      </vt:variant>
      <vt:variant>
        <vt:lpwstr>_7.3_Developing_a</vt:lpwstr>
      </vt:variant>
      <vt:variant>
        <vt:i4>2097278</vt:i4>
      </vt:variant>
      <vt:variant>
        <vt:i4>1152</vt:i4>
      </vt:variant>
      <vt:variant>
        <vt:i4>0</vt:i4>
      </vt:variant>
      <vt:variant>
        <vt:i4>5</vt:i4>
      </vt:variant>
      <vt:variant>
        <vt:lpwstr/>
      </vt:variant>
      <vt:variant>
        <vt:lpwstr>_Section_7_</vt:lpwstr>
      </vt:variant>
      <vt:variant>
        <vt:i4>2293886</vt:i4>
      </vt:variant>
      <vt:variant>
        <vt:i4>1149</vt:i4>
      </vt:variant>
      <vt:variant>
        <vt:i4>0</vt:i4>
      </vt:variant>
      <vt:variant>
        <vt:i4>5</vt:i4>
      </vt:variant>
      <vt:variant>
        <vt:lpwstr/>
      </vt:variant>
      <vt:variant>
        <vt:lpwstr>_Section_4_</vt:lpwstr>
      </vt:variant>
      <vt:variant>
        <vt:i4>2424958</vt:i4>
      </vt:variant>
      <vt:variant>
        <vt:i4>1146</vt:i4>
      </vt:variant>
      <vt:variant>
        <vt:i4>0</vt:i4>
      </vt:variant>
      <vt:variant>
        <vt:i4>5</vt:i4>
      </vt:variant>
      <vt:variant>
        <vt:lpwstr/>
      </vt:variant>
      <vt:variant>
        <vt:lpwstr>_Section_2_</vt:lpwstr>
      </vt:variant>
      <vt:variant>
        <vt:i4>544800809</vt:i4>
      </vt:variant>
      <vt:variant>
        <vt:i4>1143</vt:i4>
      </vt:variant>
      <vt:variant>
        <vt:i4>0</vt:i4>
      </vt:variant>
      <vt:variant>
        <vt:i4>5</vt:i4>
      </vt:variant>
      <vt:variant>
        <vt:lpwstr/>
      </vt:variant>
      <vt:variant>
        <vt:lpwstr>_Section_11_Registrar’s</vt:lpwstr>
      </vt:variant>
      <vt:variant>
        <vt:i4>262181</vt:i4>
      </vt:variant>
      <vt:variant>
        <vt:i4>1140</vt:i4>
      </vt:variant>
      <vt:variant>
        <vt:i4>0</vt:i4>
      </vt:variant>
      <vt:variant>
        <vt:i4>5</vt:i4>
      </vt:variant>
      <vt:variant>
        <vt:lpwstr/>
      </vt:variant>
      <vt:variant>
        <vt:lpwstr>_Minister_responsible_for</vt:lpwstr>
      </vt:variant>
      <vt:variant>
        <vt:i4>3145752</vt:i4>
      </vt:variant>
      <vt:variant>
        <vt:i4>1137</vt:i4>
      </vt:variant>
      <vt:variant>
        <vt:i4>0</vt:i4>
      </vt:variant>
      <vt:variant>
        <vt:i4>5</vt:i4>
      </vt:variant>
      <vt:variant>
        <vt:lpwstr/>
      </vt:variant>
      <vt:variant>
        <vt:lpwstr>_Geographic_Places_Names</vt:lpwstr>
      </vt:variant>
      <vt:variant>
        <vt:i4>4063260</vt:i4>
      </vt:variant>
      <vt:variant>
        <vt:i4>1134</vt:i4>
      </vt:variant>
      <vt:variant>
        <vt:i4>0</vt:i4>
      </vt:variant>
      <vt:variant>
        <vt:i4>5</vt:i4>
      </vt:variant>
      <vt:variant>
        <vt:lpwstr/>
      </vt:variant>
      <vt:variant>
        <vt:lpwstr>_Registrar_of_Geographic</vt:lpwstr>
      </vt:variant>
      <vt:variant>
        <vt:i4>1114190</vt:i4>
      </vt:variant>
      <vt:variant>
        <vt:i4>1131</vt:i4>
      </vt:variant>
      <vt:variant>
        <vt:i4>0</vt:i4>
      </vt:variant>
      <vt:variant>
        <vt:i4>5</vt:i4>
      </vt:variant>
      <vt:variant>
        <vt:lpwstr/>
      </vt:variant>
      <vt:variant>
        <vt:lpwstr>_Section_8_Objections_1</vt:lpwstr>
      </vt:variant>
      <vt:variant>
        <vt:i4>3145752</vt:i4>
      </vt:variant>
      <vt:variant>
        <vt:i4>1128</vt:i4>
      </vt:variant>
      <vt:variant>
        <vt:i4>0</vt:i4>
      </vt:variant>
      <vt:variant>
        <vt:i4>5</vt:i4>
      </vt:variant>
      <vt:variant>
        <vt:lpwstr/>
      </vt:variant>
      <vt:variant>
        <vt:lpwstr>_Geographic_Places_Names</vt:lpwstr>
      </vt:variant>
      <vt:variant>
        <vt:i4>8192033</vt:i4>
      </vt:variant>
      <vt:variant>
        <vt:i4>1125</vt:i4>
      </vt:variant>
      <vt:variant>
        <vt:i4>0</vt:i4>
      </vt:variant>
      <vt:variant>
        <vt:i4>5</vt:i4>
      </vt:variant>
      <vt:variant>
        <vt:lpwstr/>
      </vt:variant>
      <vt:variant>
        <vt:lpwstr>_Section_5__1</vt:lpwstr>
      </vt:variant>
      <vt:variant>
        <vt:i4>2293886</vt:i4>
      </vt:variant>
      <vt:variant>
        <vt:i4>1122</vt:i4>
      </vt:variant>
      <vt:variant>
        <vt:i4>0</vt:i4>
      </vt:variant>
      <vt:variant>
        <vt:i4>5</vt:i4>
      </vt:variant>
      <vt:variant>
        <vt:lpwstr/>
      </vt:variant>
      <vt:variant>
        <vt:lpwstr>_Section_4_</vt:lpwstr>
      </vt:variant>
      <vt:variant>
        <vt:i4>2359422</vt:i4>
      </vt:variant>
      <vt:variant>
        <vt:i4>1119</vt:i4>
      </vt:variant>
      <vt:variant>
        <vt:i4>0</vt:i4>
      </vt:variant>
      <vt:variant>
        <vt:i4>5</vt:i4>
      </vt:variant>
      <vt:variant>
        <vt:lpwstr/>
      </vt:variant>
      <vt:variant>
        <vt:lpwstr>_Section_3_</vt:lpwstr>
      </vt:variant>
      <vt:variant>
        <vt:i4>4980810</vt:i4>
      </vt:variant>
      <vt:variant>
        <vt:i4>1116</vt:i4>
      </vt:variant>
      <vt:variant>
        <vt:i4>0</vt:i4>
      </vt:variant>
      <vt:variant>
        <vt:i4>5</vt:i4>
      </vt:variant>
      <vt:variant>
        <vt:lpwstr/>
      </vt:variant>
      <vt:variant>
        <vt:lpwstr>_Naming_authorities</vt:lpwstr>
      </vt:variant>
      <vt:variant>
        <vt:i4>8192033</vt:i4>
      </vt:variant>
      <vt:variant>
        <vt:i4>1113</vt:i4>
      </vt:variant>
      <vt:variant>
        <vt:i4>0</vt:i4>
      </vt:variant>
      <vt:variant>
        <vt:i4>5</vt:i4>
      </vt:variant>
      <vt:variant>
        <vt:lpwstr/>
      </vt:variant>
      <vt:variant>
        <vt:lpwstr>_Section_5__1</vt:lpwstr>
      </vt:variant>
      <vt:variant>
        <vt:i4>1376376</vt:i4>
      </vt:variant>
      <vt:variant>
        <vt:i4>1110</vt:i4>
      </vt:variant>
      <vt:variant>
        <vt:i4>0</vt:i4>
      </vt:variant>
      <vt:variant>
        <vt:i4>5</vt:i4>
      </vt:variant>
      <vt:variant>
        <vt:lpwstr/>
      </vt:variant>
      <vt:variant>
        <vt:lpwstr>_4.4_Who_can</vt:lpwstr>
      </vt:variant>
      <vt:variant>
        <vt:i4>1179768</vt:i4>
      </vt:variant>
      <vt:variant>
        <vt:i4>1107</vt:i4>
      </vt:variant>
      <vt:variant>
        <vt:i4>0</vt:i4>
      </vt:variant>
      <vt:variant>
        <vt:i4>5</vt:i4>
      </vt:variant>
      <vt:variant>
        <vt:lpwstr/>
      </vt:variant>
      <vt:variant>
        <vt:lpwstr>_3.4_Who_can</vt:lpwstr>
      </vt:variant>
      <vt:variant>
        <vt:i4>5111911</vt:i4>
      </vt:variant>
      <vt:variant>
        <vt:i4>1104</vt:i4>
      </vt:variant>
      <vt:variant>
        <vt:i4>0</vt:i4>
      </vt:variant>
      <vt:variant>
        <vt:i4>5</vt:i4>
      </vt:variant>
      <vt:variant>
        <vt:lpwstr/>
      </vt:variant>
      <vt:variant>
        <vt:lpwstr>_Members_of_the</vt:lpwstr>
      </vt:variant>
      <vt:variant>
        <vt:i4>3473523</vt:i4>
      </vt:variant>
      <vt:variant>
        <vt:i4>1101</vt:i4>
      </vt:variant>
      <vt:variant>
        <vt:i4>0</vt:i4>
      </vt:variant>
      <vt:variant>
        <vt:i4>5</vt:i4>
      </vt:variant>
      <vt:variant>
        <vt:lpwstr>https://www.land.vic.gov.au/place-naming/for-community</vt:lpwstr>
      </vt:variant>
      <vt:variant>
        <vt:lpwstr/>
      </vt:variant>
      <vt:variant>
        <vt:i4>917550</vt:i4>
      </vt:variant>
      <vt:variant>
        <vt:i4>1098</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1095</vt:i4>
      </vt:variant>
      <vt:variant>
        <vt:i4>0</vt:i4>
      </vt:variant>
      <vt:variant>
        <vt:i4>5</vt:i4>
      </vt:variant>
      <vt:variant>
        <vt:lpwstr/>
      </vt:variant>
      <vt:variant>
        <vt:lpwstr>_APPENDIX_A_</vt:lpwstr>
      </vt:variant>
      <vt:variant>
        <vt:i4>7929913</vt:i4>
      </vt:variant>
      <vt:variant>
        <vt:i4>1092</vt:i4>
      </vt:variant>
      <vt:variant>
        <vt:i4>0</vt:i4>
      </vt:variant>
      <vt:variant>
        <vt:i4>5</vt:i4>
      </vt:variant>
      <vt:variant>
        <vt:lpwstr>https://www.aboriginalvictoria.vic.gov.au/victorian-aboriginal-affairs-framework-2018-2023</vt:lpwstr>
      </vt:variant>
      <vt:variant>
        <vt:lpwstr/>
      </vt:variant>
      <vt:variant>
        <vt:i4>196634</vt:i4>
      </vt:variant>
      <vt:variant>
        <vt:i4>1089</vt:i4>
      </vt:variant>
      <vt:variant>
        <vt:i4>0</vt:i4>
      </vt:variant>
      <vt:variant>
        <vt:i4>5</vt:i4>
      </vt:variant>
      <vt:variant>
        <vt:lpwstr>https://sdgs.un.org/goals</vt:lpwstr>
      </vt:variant>
      <vt:variant>
        <vt:lpwstr/>
      </vt:variant>
      <vt:variant>
        <vt:i4>8060973</vt:i4>
      </vt:variant>
      <vt:variant>
        <vt:i4>1086</vt:i4>
      </vt:variant>
      <vt:variant>
        <vt:i4>0</vt:i4>
      </vt:variant>
      <vt:variant>
        <vt:i4>5</vt:i4>
      </vt:variant>
      <vt:variant>
        <vt:lpwstr>https://unstats.un.org/unsd/ungegn/</vt:lpwstr>
      </vt:variant>
      <vt:variant>
        <vt:lpwstr/>
      </vt:variant>
      <vt:variant>
        <vt:i4>3276844</vt:i4>
      </vt:variant>
      <vt:variant>
        <vt:i4>1083</vt:i4>
      </vt:variant>
      <vt:variant>
        <vt:i4>0</vt:i4>
      </vt:variant>
      <vt:variant>
        <vt:i4>5</vt:i4>
      </vt:variant>
      <vt:variant>
        <vt:lpwstr>https://www.legislation.vic.gov.au/in-force/statutory-rules/subdivision-procedures-regulations-2011/001</vt:lpwstr>
      </vt:variant>
      <vt:variant>
        <vt:lpwstr/>
      </vt:variant>
      <vt:variant>
        <vt:i4>2097265</vt:i4>
      </vt:variant>
      <vt:variant>
        <vt:i4>1080</vt:i4>
      </vt:variant>
      <vt:variant>
        <vt:i4>0</vt:i4>
      </vt:variant>
      <vt:variant>
        <vt:i4>5</vt:i4>
      </vt:variant>
      <vt:variant>
        <vt:lpwstr>https://www.legislation.vic.gov.au/in-force/acts/survey-co-ordination-act-1958/073</vt:lpwstr>
      </vt:variant>
      <vt:variant>
        <vt:lpwstr/>
      </vt:variant>
      <vt:variant>
        <vt:i4>3276862</vt:i4>
      </vt:variant>
      <vt:variant>
        <vt:i4>1077</vt:i4>
      </vt:variant>
      <vt:variant>
        <vt:i4>0</vt:i4>
      </vt:variant>
      <vt:variant>
        <vt:i4>5</vt:i4>
      </vt:variant>
      <vt:variant>
        <vt:lpwstr>https://infostore.saiglobal.com/en-au/standards/as-nzs-4819-2011-116023_saig_as_as_267804/</vt:lpwstr>
      </vt:variant>
      <vt:variant>
        <vt:lpwstr/>
      </vt:variant>
      <vt:variant>
        <vt:i4>1966160</vt:i4>
      </vt:variant>
      <vt:variant>
        <vt:i4>1074</vt:i4>
      </vt:variant>
      <vt:variant>
        <vt:i4>0</vt:i4>
      </vt:variant>
      <vt:variant>
        <vt:i4>5</vt:i4>
      </vt:variant>
      <vt:variant>
        <vt:lpwstr>https://www.legislation.vic.gov.au/in-force/statutory-rules/aboriginal-heritage-regulations-2018/001</vt:lpwstr>
      </vt:variant>
      <vt:variant>
        <vt:lpwstr/>
      </vt:variant>
      <vt:variant>
        <vt:i4>5832728</vt:i4>
      </vt:variant>
      <vt:variant>
        <vt:i4>1071</vt:i4>
      </vt:variant>
      <vt:variant>
        <vt:i4>0</vt:i4>
      </vt:variant>
      <vt:variant>
        <vt:i4>5</vt:i4>
      </vt:variant>
      <vt:variant>
        <vt:lpwstr>https://www.legislation.vic.gov.au/in-force/acts/aboriginal-heritage-act-2006/024</vt:lpwstr>
      </vt:variant>
      <vt:variant>
        <vt:lpwstr/>
      </vt:variant>
      <vt:variant>
        <vt:i4>6094858</vt:i4>
      </vt:variant>
      <vt:variant>
        <vt:i4>1068</vt:i4>
      </vt:variant>
      <vt:variant>
        <vt:i4>0</vt:i4>
      </vt:variant>
      <vt:variant>
        <vt:i4>5</vt:i4>
      </vt:variant>
      <vt:variant>
        <vt:lpwstr>https://www.legislation.vic.gov.au/in-force/acts/road-management-act-2004/061</vt:lpwstr>
      </vt:variant>
      <vt:variant>
        <vt:lpwstr/>
      </vt:variant>
      <vt:variant>
        <vt:i4>8257645</vt:i4>
      </vt:variant>
      <vt:variant>
        <vt:i4>1065</vt:i4>
      </vt:variant>
      <vt:variant>
        <vt:i4>0</vt:i4>
      </vt:variant>
      <vt:variant>
        <vt:i4>5</vt:i4>
      </vt:variant>
      <vt:variant>
        <vt:lpwstr>https://www.legislation.vic.gov.au/in-force/acts/local-government-act-2020/007</vt:lpwstr>
      </vt:variant>
      <vt:variant>
        <vt:lpwstr/>
      </vt:variant>
      <vt:variant>
        <vt:i4>7340129</vt:i4>
      </vt:variant>
      <vt:variant>
        <vt:i4>1062</vt:i4>
      </vt:variant>
      <vt:variant>
        <vt:i4>0</vt:i4>
      </vt:variant>
      <vt:variant>
        <vt:i4>5</vt:i4>
      </vt:variant>
      <vt:variant>
        <vt:lpwstr>https://www.legislation.vic.gov.au/in-force/acts/local-government-act-1989/158</vt:lpwstr>
      </vt:variant>
      <vt:variant>
        <vt:lpwstr/>
      </vt:variant>
      <vt:variant>
        <vt:i4>544800809</vt:i4>
      </vt:variant>
      <vt:variant>
        <vt:i4>1059</vt:i4>
      </vt:variant>
      <vt:variant>
        <vt:i4>0</vt:i4>
      </vt:variant>
      <vt:variant>
        <vt:i4>5</vt:i4>
      </vt:variant>
      <vt:variant>
        <vt:lpwstr/>
      </vt:variant>
      <vt:variant>
        <vt:lpwstr>_Section_11_Registrar’s</vt:lpwstr>
      </vt:variant>
      <vt:variant>
        <vt:i4>7938081</vt:i4>
      </vt:variant>
      <vt:variant>
        <vt:i4>1056</vt:i4>
      </vt:variant>
      <vt:variant>
        <vt:i4>0</vt:i4>
      </vt:variant>
      <vt:variant>
        <vt:i4>5</vt:i4>
      </vt:variant>
      <vt:variant>
        <vt:lpwstr/>
      </vt:variant>
      <vt:variant>
        <vt:lpwstr>_VICNAMES_–_the</vt:lpwstr>
      </vt:variant>
      <vt:variant>
        <vt:i4>1179742</vt:i4>
      </vt:variant>
      <vt:variant>
        <vt:i4>1053</vt:i4>
      </vt:variant>
      <vt:variant>
        <vt:i4>0</vt:i4>
      </vt:variant>
      <vt:variant>
        <vt:i4>5</vt:i4>
      </vt:variant>
      <vt:variant>
        <vt:lpwstr>https://www.legislation.vic.gov.au/in-force/acts/geographic-place-names-act-1998/011</vt:lpwstr>
      </vt:variant>
      <vt:variant>
        <vt:lpwstr/>
      </vt:variant>
      <vt:variant>
        <vt:i4>851990</vt:i4>
      </vt:variant>
      <vt:variant>
        <vt:i4>1050</vt:i4>
      </vt:variant>
      <vt:variant>
        <vt:i4>0</vt:i4>
      </vt:variant>
      <vt:variant>
        <vt:i4>5</vt:i4>
      </vt:variant>
      <vt:variant>
        <vt:lpwstr>https://www.land.vic.gov.au/place-naming/first-time-here/about-geographic-names-victoria</vt:lpwstr>
      </vt:variant>
      <vt:variant>
        <vt:lpwstr/>
      </vt:variant>
      <vt:variant>
        <vt:i4>8060973</vt:i4>
      </vt:variant>
      <vt:variant>
        <vt:i4>1047</vt:i4>
      </vt:variant>
      <vt:variant>
        <vt:i4>0</vt:i4>
      </vt:variant>
      <vt:variant>
        <vt:i4>5</vt:i4>
      </vt:variant>
      <vt:variant>
        <vt:lpwstr>https://unstats.un.org/unsd/ungegn/</vt:lpwstr>
      </vt:variant>
      <vt:variant>
        <vt:lpwstr/>
      </vt:variant>
      <vt:variant>
        <vt:i4>5046347</vt:i4>
      </vt:variant>
      <vt:variant>
        <vt:i4>1044</vt:i4>
      </vt:variant>
      <vt:variant>
        <vt:i4>0</vt:i4>
      </vt:variant>
      <vt:variant>
        <vt:i4>5</vt:i4>
      </vt:variant>
      <vt:variant>
        <vt:lpwstr>https://infostore.saiglobal.com/en-au/Standards/Product-Details-116023_SAIG_AS_AS_267804/?ProductID=116023_SAIG_AS_AS_267804</vt:lpwstr>
      </vt:variant>
      <vt:variant>
        <vt:lpwstr/>
      </vt:variant>
      <vt:variant>
        <vt:i4>65662</vt:i4>
      </vt:variant>
      <vt:variant>
        <vt:i4>1041</vt:i4>
      </vt:variant>
      <vt:variant>
        <vt:i4>0</vt:i4>
      </vt:variant>
      <vt:variant>
        <vt:i4>5</vt:i4>
      </vt:variant>
      <vt:variant>
        <vt:lpwstr>https://www.icsm.gov.au/sites/default/files/consistent_place_names_principles.pdf</vt:lpwstr>
      </vt:variant>
      <vt:variant>
        <vt:lpwstr/>
      </vt:variant>
      <vt:variant>
        <vt:i4>1179742</vt:i4>
      </vt:variant>
      <vt:variant>
        <vt:i4>1038</vt:i4>
      </vt:variant>
      <vt:variant>
        <vt:i4>0</vt:i4>
      </vt:variant>
      <vt:variant>
        <vt:i4>5</vt:i4>
      </vt:variant>
      <vt:variant>
        <vt:lpwstr>https://www.legislation.vic.gov.au/in-force/acts/geographic-place-names-act-1998/011</vt:lpwstr>
      </vt:variant>
      <vt:variant>
        <vt:lpwstr/>
      </vt:variant>
      <vt:variant>
        <vt:i4>1703988</vt:i4>
      </vt:variant>
      <vt:variant>
        <vt:i4>1031</vt:i4>
      </vt:variant>
      <vt:variant>
        <vt:i4>0</vt:i4>
      </vt:variant>
      <vt:variant>
        <vt:i4>5</vt:i4>
      </vt:variant>
      <vt:variant>
        <vt:lpwstr/>
      </vt:variant>
      <vt:variant>
        <vt:lpwstr>_Toc79060436</vt:lpwstr>
      </vt:variant>
      <vt:variant>
        <vt:i4>1638452</vt:i4>
      </vt:variant>
      <vt:variant>
        <vt:i4>1025</vt:i4>
      </vt:variant>
      <vt:variant>
        <vt:i4>0</vt:i4>
      </vt:variant>
      <vt:variant>
        <vt:i4>5</vt:i4>
      </vt:variant>
      <vt:variant>
        <vt:lpwstr/>
      </vt:variant>
      <vt:variant>
        <vt:lpwstr>_Toc79060435</vt:lpwstr>
      </vt:variant>
      <vt:variant>
        <vt:i4>1572916</vt:i4>
      </vt:variant>
      <vt:variant>
        <vt:i4>1019</vt:i4>
      </vt:variant>
      <vt:variant>
        <vt:i4>0</vt:i4>
      </vt:variant>
      <vt:variant>
        <vt:i4>5</vt:i4>
      </vt:variant>
      <vt:variant>
        <vt:lpwstr/>
      </vt:variant>
      <vt:variant>
        <vt:lpwstr>_Toc79060434</vt:lpwstr>
      </vt:variant>
      <vt:variant>
        <vt:i4>2031668</vt:i4>
      </vt:variant>
      <vt:variant>
        <vt:i4>1013</vt:i4>
      </vt:variant>
      <vt:variant>
        <vt:i4>0</vt:i4>
      </vt:variant>
      <vt:variant>
        <vt:i4>5</vt:i4>
      </vt:variant>
      <vt:variant>
        <vt:lpwstr/>
      </vt:variant>
      <vt:variant>
        <vt:lpwstr>_Toc79060433</vt:lpwstr>
      </vt:variant>
      <vt:variant>
        <vt:i4>1966132</vt:i4>
      </vt:variant>
      <vt:variant>
        <vt:i4>1007</vt:i4>
      </vt:variant>
      <vt:variant>
        <vt:i4>0</vt:i4>
      </vt:variant>
      <vt:variant>
        <vt:i4>5</vt:i4>
      </vt:variant>
      <vt:variant>
        <vt:lpwstr/>
      </vt:variant>
      <vt:variant>
        <vt:lpwstr>_Toc79060432</vt:lpwstr>
      </vt:variant>
      <vt:variant>
        <vt:i4>1900596</vt:i4>
      </vt:variant>
      <vt:variant>
        <vt:i4>1001</vt:i4>
      </vt:variant>
      <vt:variant>
        <vt:i4>0</vt:i4>
      </vt:variant>
      <vt:variant>
        <vt:i4>5</vt:i4>
      </vt:variant>
      <vt:variant>
        <vt:lpwstr/>
      </vt:variant>
      <vt:variant>
        <vt:lpwstr>_Toc79060431</vt:lpwstr>
      </vt:variant>
      <vt:variant>
        <vt:i4>1835060</vt:i4>
      </vt:variant>
      <vt:variant>
        <vt:i4>995</vt:i4>
      </vt:variant>
      <vt:variant>
        <vt:i4>0</vt:i4>
      </vt:variant>
      <vt:variant>
        <vt:i4>5</vt:i4>
      </vt:variant>
      <vt:variant>
        <vt:lpwstr/>
      </vt:variant>
      <vt:variant>
        <vt:lpwstr>_Toc79060430</vt:lpwstr>
      </vt:variant>
      <vt:variant>
        <vt:i4>1376309</vt:i4>
      </vt:variant>
      <vt:variant>
        <vt:i4>989</vt:i4>
      </vt:variant>
      <vt:variant>
        <vt:i4>0</vt:i4>
      </vt:variant>
      <vt:variant>
        <vt:i4>5</vt:i4>
      </vt:variant>
      <vt:variant>
        <vt:lpwstr/>
      </vt:variant>
      <vt:variant>
        <vt:lpwstr>_Toc79060429</vt:lpwstr>
      </vt:variant>
      <vt:variant>
        <vt:i4>1310773</vt:i4>
      </vt:variant>
      <vt:variant>
        <vt:i4>983</vt:i4>
      </vt:variant>
      <vt:variant>
        <vt:i4>0</vt:i4>
      </vt:variant>
      <vt:variant>
        <vt:i4>5</vt:i4>
      </vt:variant>
      <vt:variant>
        <vt:lpwstr/>
      </vt:variant>
      <vt:variant>
        <vt:lpwstr>_Toc79060428</vt:lpwstr>
      </vt:variant>
      <vt:variant>
        <vt:i4>1769525</vt:i4>
      </vt:variant>
      <vt:variant>
        <vt:i4>977</vt:i4>
      </vt:variant>
      <vt:variant>
        <vt:i4>0</vt:i4>
      </vt:variant>
      <vt:variant>
        <vt:i4>5</vt:i4>
      </vt:variant>
      <vt:variant>
        <vt:lpwstr/>
      </vt:variant>
      <vt:variant>
        <vt:lpwstr>_Toc79060427</vt:lpwstr>
      </vt:variant>
      <vt:variant>
        <vt:i4>1703989</vt:i4>
      </vt:variant>
      <vt:variant>
        <vt:i4>971</vt:i4>
      </vt:variant>
      <vt:variant>
        <vt:i4>0</vt:i4>
      </vt:variant>
      <vt:variant>
        <vt:i4>5</vt:i4>
      </vt:variant>
      <vt:variant>
        <vt:lpwstr/>
      </vt:variant>
      <vt:variant>
        <vt:lpwstr>_Toc79060426</vt:lpwstr>
      </vt:variant>
      <vt:variant>
        <vt:i4>1638453</vt:i4>
      </vt:variant>
      <vt:variant>
        <vt:i4>965</vt:i4>
      </vt:variant>
      <vt:variant>
        <vt:i4>0</vt:i4>
      </vt:variant>
      <vt:variant>
        <vt:i4>5</vt:i4>
      </vt:variant>
      <vt:variant>
        <vt:lpwstr/>
      </vt:variant>
      <vt:variant>
        <vt:lpwstr>_Toc79060425</vt:lpwstr>
      </vt:variant>
      <vt:variant>
        <vt:i4>1572917</vt:i4>
      </vt:variant>
      <vt:variant>
        <vt:i4>959</vt:i4>
      </vt:variant>
      <vt:variant>
        <vt:i4>0</vt:i4>
      </vt:variant>
      <vt:variant>
        <vt:i4>5</vt:i4>
      </vt:variant>
      <vt:variant>
        <vt:lpwstr/>
      </vt:variant>
      <vt:variant>
        <vt:lpwstr>_Toc79060424</vt:lpwstr>
      </vt:variant>
      <vt:variant>
        <vt:i4>2031669</vt:i4>
      </vt:variant>
      <vt:variant>
        <vt:i4>953</vt:i4>
      </vt:variant>
      <vt:variant>
        <vt:i4>0</vt:i4>
      </vt:variant>
      <vt:variant>
        <vt:i4>5</vt:i4>
      </vt:variant>
      <vt:variant>
        <vt:lpwstr/>
      </vt:variant>
      <vt:variant>
        <vt:lpwstr>_Toc79060423</vt:lpwstr>
      </vt:variant>
      <vt:variant>
        <vt:i4>1966133</vt:i4>
      </vt:variant>
      <vt:variant>
        <vt:i4>947</vt:i4>
      </vt:variant>
      <vt:variant>
        <vt:i4>0</vt:i4>
      </vt:variant>
      <vt:variant>
        <vt:i4>5</vt:i4>
      </vt:variant>
      <vt:variant>
        <vt:lpwstr/>
      </vt:variant>
      <vt:variant>
        <vt:lpwstr>_Toc79060422</vt:lpwstr>
      </vt:variant>
      <vt:variant>
        <vt:i4>1900597</vt:i4>
      </vt:variant>
      <vt:variant>
        <vt:i4>941</vt:i4>
      </vt:variant>
      <vt:variant>
        <vt:i4>0</vt:i4>
      </vt:variant>
      <vt:variant>
        <vt:i4>5</vt:i4>
      </vt:variant>
      <vt:variant>
        <vt:lpwstr/>
      </vt:variant>
      <vt:variant>
        <vt:lpwstr>_Toc79060421</vt:lpwstr>
      </vt:variant>
      <vt:variant>
        <vt:i4>1835061</vt:i4>
      </vt:variant>
      <vt:variant>
        <vt:i4>935</vt:i4>
      </vt:variant>
      <vt:variant>
        <vt:i4>0</vt:i4>
      </vt:variant>
      <vt:variant>
        <vt:i4>5</vt:i4>
      </vt:variant>
      <vt:variant>
        <vt:lpwstr/>
      </vt:variant>
      <vt:variant>
        <vt:lpwstr>_Toc79060420</vt:lpwstr>
      </vt:variant>
      <vt:variant>
        <vt:i4>1376310</vt:i4>
      </vt:variant>
      <vt:variant>
        <vt:i4>929</vt:i4>
      </vt:variant>
      <vt:variant>
        <vt:i4>0</vt:i4>
      </vt:variant>
      <vt:variant>
        <vt:i4>5</vt:i4>
      </vt:variant>
      <vt:variant>
        <vt:lpwstr/>
      </vt:variant>
      <vt:variant>
        <vt:lpwstr>_Toc79060419</vt:lpwstr>
      </vt:variant>
      <vt:variant>
        <vt:i4>1310774</vt:i4>
      </vt:variant>
      <vt:variant>
        <vt:i4>923</vt:i4>
      </vt:variant>
      <vt:variant>
        <vt:i4>0</vt:i4>
      </vt:variant>
      <vt:variant>
        <vt:i4>5</vt:i4>
      </vt:variant>
      <vt:variant>
        <vt:lpwstr/>
      </vt:variant>
      <vt:variant>
        <vt:lpwstr>_Toc79060418</vt:lpwstr>
      </vt:variant>
      <vt:variant>
        <vt:i4>1769526</vt:i4>
      </vt:variant>
      <vt:variant>
        <vt:i4>917</vt:i4>
      </vt:variant>
      <vt:variant>
        <vt:i4>0</vt:i4>
      </vt:variant>
      <vt:variant>
        <vt:i4>5</vt:i4>
      </vt:variant>
      <vt:variant>
        <vt:lpwstr/>
      </vt:variant>
      <vt:variant>
        <vt:lpwstr>_Toc79060417</vt:lpwstr>
      </vt:variant>
      <vt:variant>
        <vt:i4>1703990</vt:i4>
      </vt:variant>
      <vt:variant>
        <vt:i4>911</vt:i4>
      </vt:variant>
      <vt:variant>
        <vt:i4>0</vt:i4>
      </vt:variant>
      <vt:variant>
        <vt:i4>5</vt:i4>
      </vt:variant>
      <vt:variant>
        <vt:lpwstr/>
      </vt:variant>
      <vt:variant>
        <vt:lpwstr>_Toc79060416</vt:lpwstr>
      </vt:variant>
      <vt:variant>
        <vt:i4>1638454</vt:i4>
      </vt:variant>
      <vt:variant>
        <vt:i4>905</vt:i4>
      </vt:variant>
      <vt:variant>
        <vt:i4>0</vt:i4>
      </vt:variant>
      <vt:variant>
        <vt:i4>5</vt:i4>
      </vt:variant>
      <vt:variant>
        <vt:lpwstr/>
      </vt:variant>
      <vt:variant>
        <vt:lpwstr>_Toc79060415</vt:lpwstr>
      </vt:variant>
      <vt:variant>
        <vt:i4>1572918</vt:i4>
      </vt:variant>
      <vt:variant>
        <vt:i4>899</vt:i4>
      </vt:variant>
      <vt:variant>
        <vt:i4>0</vt:i4>
      </vt:variant>
      <vt:variant>
        <vt:i4>5</vt:i4>
      </vt:variant>
      <vt:variant>
        <vt:lpwstr/>
      </vt:variant>
      <vt:variant>
        <vt:lpwstr>_Toc79060414</vt:lpwstr>
      </vt:variant>
      <vt:variant>
        <vt:i4>2031670</vt:i4>
      </vt:variant>
      <vt:variant>
        <vt:i4>893</vt:i4>
      </vt:variant>
      <vt:variant>
        <vt:i4>0</vt:i4>
      </vt:variant>
      <vt:variant>
        <vt:i4>5</vt:i4>
      </vt:variant>
      <vt:variant>
        <vt:lpwstr/>
      </vt:variant>
      <vt:variant>
        <vt:lpwstr>_Toc79060413</vt:lpwstr>
      </vt:variant>
      <vt:variant>
        <vt:i4>1966134</vt:i4>
      </vt:variant>
      <vt:variant>
        <vt:i4>887</vt:i4>
      </vt:variant>
      <vt:variant>
        <vt:i4>0</vt:i4>
      </vt:variant>
      <vt:variant>
        <vt:i4>5</vt:i4>
      </vt:variant>
      <vt:variant>
        <vt:lpwstr/>
      </vt:variant>
      <vt:variant>
        <vt:lpwstr>_Toc79060412</vt:lpwstr>
      </vt:variant>
      <vt:variant>
        <vt:i4>1900598</vt:i4>
      </vt:variant>
      <vt:variant>
        <vt:i4>881</vt:i4>
      </vt:variant>
      <vt:variant>
        <vt:i4>0</vt:i4>
      </vt:variant>
      <vt:variant>
        <vt:i4>5</vt:i4>
      </vt:variant>
      <vt:variant>
        <vt:lpwstr/>
      </vt:variant>
      <vt:variant>
        <vt:lpwstr>_Toc79060411</vt:lpwstr>
      </vt:variant>
      <vt:variant>
        <vt:i4>1835062</vt:i4>
      </vt:variant>
      <vt:variant>
        <vt:i4>875</vt:i4>
      </vt:variant>
      <vt:variant>
        <vt:i4>0</vt:i4>
      </vt:variant>
      <vt:variant>
        <vt:i4>5</vt:i4>
      </vt:variant>
      <vt:variant>
        <vt:lpwstr/>
      </vt:variant>
      <vt:variant>
        <vt:lpwstr>_Toc79060410</vt:lpwstr>
      </vt:variant>
      <vt:variant>
        <vt:i4>1376311</vt:i4>
      </vt:variant>
      <vt:variant>
        <vt:i4>869</vt:i4>
      </vt:variant>
      <vt:variant>
        <vt:i4>0</vt:i4>
      </vt:variant>
      <vt:variant>
        <vt:i4>5</vt:i4>
      </vt:variant>
      <vt:variant>
        <vt:lpwstr/>
      </vt:variant>
      <vt:variant>
        <vt:lpwstr>_Toc79060409</vt:lpwstr>
      </vt:variant>
      <vt:variant>
        <vt:i4>1310775</vt:i4>
      </vt:variant>
      <vt:variant>
        <vt:i4>863</vt:i4>
      </vt:variant>
      <vt:variant>
        <vt:i4>0</vt:i4>
      </vt:variant>
      <vt:variant>
        <vt:i4>5</vt:i4>
      </vt:variant>
      <vt:variant>
        <vt:lpwstr/>
      </vt:variant>
      <vt:variant>
        <vt:lpwstr>_Toc79060408</vt:lpwstr>
      </vt:variant>
      <vt:variant>
        <vt:i4>1769527</vt:i4>
      </vt:variant>
      <vt:variant>
        <vt:i4>857</vt:i4>
      </vt:variant>
      <vt:variant>
        <vt:i4>0</vt:i4>
      </vt:variant>
      <vt:variant>
        <vt:i4>5</vt:i4>
      </vt:variant>
      <vt:variant>
        <vt:lpwstr/>
      </vt:variant>
      <vt:variant>
        <vt:lpwstr>_Toc79060407</vt:lpwstr>
      </vt:variant>
      <vt:variant>
        <vt:i4>1703991</vt:i4>
      </vt:variant>
      <vt:variant>
        <vt:i4>851</vt:i4>
      </vt:variant>
      <vt:variant>
        <vt:i4>0</vt:i4>
      </vt:variant>
      <vt:variant>
        <vt:i4>5</vt:i4>
      </vt:variant>
      <vt:variant>
        <vt:lpwstr/>
      </vt:variant>
      <vt:variant>
        <vt:lpwstr>_Toc79060406</vt:lpwstr>
      </vt:variant>
      <vt:variant>
        <vt:i4>1638455</vt:i4>
      </vt:variant>
      <vt:variant>
        <vt:i4>845</vt:i4>
      </vt:variant>
      <vt:variant>
        <vt:i4>0</vt:i4>
      </vt:variant>
      <vt:variant>
        <vt:i4>5</vt:i4>
      </vt:variant>
      <vt:variant>
        <vt:lpwstr/>
      </vt:variant>
      <vt:variant>
        <vt:lpwstr>_Toc79060405</vt:lpwstr>
      </vt:variant>
      <vt:variant>
        <vt:i4>1572919</vt:i4>
      </vt:variant>
      <vt:variant>
        <vt:i4>839</vt:i4>
      </vt:variant>
      <vt:variant>
        <vt:i4>0</vt:i4>
      </vt:variant>
      <vt:variant>
        <vt:i4>5</vt:i4>
      </vt:variant>
      <vt:variant>
        <vt:lpwstr/>
      </vt:variant>
      <vt:variant>
        <vt:lpwstr>_Toc79060404</vt:lpwstr>
      </vt:variant>
      <vt:variant>
        <vt:i4>2031671</vt:i4>
      </vt:variant>
      <vt:variant>
        <vt:i4>833</vt:i4>
      </vt:variant>
      <vt:variant>
        <vt:i4>0</vt:i4>
      </vt:variant>
      <vt:variant>
        <vt:i4>5</vt:i4>
      </vt:variant>
      <vt:variant>
        <vt:lpwstr/>
      </vt:variant>
      <vt:variant>
        <vt:lpwstr>_Toc79060403</vt:lpwstr>
      </vt:variant>
      <vt:variant>
        <vt:i4>1966135</vt:i4>
      </vt:variant>
      <vt:variant>
        <vt:i4>827</vt:i4>
      </vt:variant>
      <vt:variant>
        <vt:i4>0</vt:i4>
      </vt:variant>
      <vt:variant>
        <vt:i4>5</vt:i4>
      </vt:variant>
      <vt:variant>
        <vt:lpwstr/>
      </vt:variant>
      <vt:variant>
        <vt:lpwstr>_Toc79060402</vt:lpwstr>
      </vt:variant>
      <vt:variant>
        <vt:i4>1900599</vt:i4>
      </vt:variant>
      <vt:variant>
        <vt:i4>821</vt:i4>
      </vt:variant>
      <vt:variant>
        <vt:i4>0</vt:i4>
      </vt:variant>
      <vt:variant>
        <vt:i4>5</vt:i4>
      </vt:variant>
      <vt:variant>
        <vt:lpwstr/>
      </vt:variant>
      <vt:variant>
        <vt:lpwstr>_Toc79060401</vt:lpwstr>
      </vt:variant>
      <vt:variant>
        <vt:i4>1835063</vt:i4>
      </vt:variant>
      <vt:variant>
        <vt:i4>815</vt:i4>
      </vt:variant>
      <vt:variant>
        <vt:i4>0</vt:i4>
      </vt:variant>
      <vt:variant>
        <vt:i4>5</vt:i4>
      </vt:variant>
      <vt:variant>
        <vt:lpwstr/>
      </vt:variant>
      <vt:variant>
        <vt:lpwstr>_Toc79060400</vt:lpwstr>
      </vt:variant>
      <vt:variant>
        <vt:i4>1179710</vt:i4>
      </vt:variant>
      <vt:variant>
        <vt:i4>809</vt:i4>
      </vt:variant>
      <vt:variant>
        <vt:i4>0</vt:i4>
      </vt:variant>
      <vt:variant>
        <vt:i4>5</vt:i4>
      </vt:variant>
      <vt:variant>
        <vt:lpwstr/>
      </vt:variant>
      <vt:variant>
        <vt:lpwstr>_Toc79060399</vt:lpwstr>
      </vt:variant>
      <vt:variant>
        <vt:i4>1245246</vt:i4>
      </vt:variant>
      <vt:variant>
        <vt:i4>803</vt:i4>
      </vt:variant>
      <vt:variant>
        <vt:i4>0</vt:i4>
      </vt:variant>
      <vt:variant>
        <vt:i4>5</vt:i4>
      </vt:variant>
      <vt:variant>
        <vt:lpwstr/>
      </vt:variant>
      <vt:variant>
        <vt:lpwstr>_Toc79060398</vt:lpwstr>
      </vt:variant>
      <vt:variant>
        <vt:i4>1835070</vt:i4>
      </vt:variant>
      <vt:variant>
        <vt:i4>797</vt:i4>
      </vt:variant>
      <vt:variant>
        <vt:i4>0</vt:i4>
      </vt:variant>
      <vt:variant>
        <vt:i4>5</vt:i4>
      </vt:variant>
      <vt:variant>
        <vt:lpwstr/>
      </vt:variant>
      <vt:variant>
        <vt:lpwstr>_Toc79060397</vt:lpwstr>
      </vt:variant>
      <vt:variant>
        <vt:i4>1900606</vt:i4>
      </vt:variant>
      <vt:variant>
        <vt:i4>791</vt:i4>
      </vt:variant>
      <vt:variant>
        <vt:i4>0</vt:i4>
      </vt:variant>
      <vt:variant>
        <vt:i4>5</vt:i4>
      </vt:variant>
      <vt:variant>
        <vt:lpwstr/>
      </vt:variant>
      <vt:variant>
        <vt:lpwstr>_Toc79060396</vt:lpwstr>
      </vt:variant>
      <vt:variant>
        <vt:i4>1966142</vt:i4>
      </vt:variant>
      <vt:variant>
        <vt:i4>785</vt:i4>
      </vt:variant>
      <vt:variant>
        <vt:i4>0</vt:i4>
      </vt:variant>
      <vt:variant>
        <vt:i4>5</vt:i4>
      </vt:variant>
      <vt:variant>
        <vt:lpwstr/>
      </vt:variant>
      <vt:variant>
        <vt:lpwstr>_Toc79060395</vt:lpwstr>
      </vt:variant>
      <vt:variant>
        <vt:i4>2031678</vt:i4>
      </vt:variant>
      <vt:variant>
        <vt:i4>779</vt:i4>
      </vt:variant>
      <vt:variant>
        <vt:i4>0</vt:i4>
      </vt:variant>
      <vt:variant>
        <vt:i4>5</vt:i4>
      </vt:variant>
      <vt:variant>
        <vt:lpwstr/>
      </vt:variant>
      <vt:variant>
        <vt:lpwstr>_Toc79060394</vt:lpwstr>
      </vt:variant>
      <vt:variant>
        <vt:i4>1572926</vt:i4>
      </vt:variant>
      <vt:variant>
        <vt:i4>773</vt:i4>
      </vt:variant>
      <vt:variant>
        <vt:i4>0</vt:i4>
      </vt:variant>
      <vt:variant>
        <vt:i4>5</vt:i4>
      </vt:variant>
      <vt:variant>
        <vt:lpwstr/>
      </vt:variant>
      <vt:variant>
        <vt:lpwstr>_Toc79060393</vt:lpwstr>
      </vt:variant>
      <vt:variant>
        <vt:i4>1638462</vt:i4>
      </vt:variant>
      <vt:variant>
        <vt:i4>767</vt:i4>
      </vt:variant>
      <vt:variant>
        <vt:i4>0</vt:i4>
      </vt:variant>
      <vt:variant>
        <vt:i4>5</vt:i4>
      </vt:variant>
      <vt:variant>
        <vt:lpwstr/>
      </vt:variant>
      <vt:variant>
        <vt:lpwstr>_Toc79060392</vt:lpwstr>
      </vt:variant>
      <vt:variant>
        <vt:i4>1703998</vt:i4>
      </vt:variant>
      <vt:variant>
        <vt:i4>761</vt:i4>
      </vt:variant>
      <vt:variant>
        <vt:i4>0</vt:i4>
      </vt:variant>
      <vt:variant>
        <vt:i4>5</vt:i4>
      </vt:variant>
      <vt:variant>
        <vt:lpwstr/>
      </vt:variant>
      <vt:variant>
        <vt:lpwstr>_Toc79060391</vt:lpwstr>
      </vt:variant>
      <vt:variant>
        <vt:i4>1769534</vt:i4>
      </vt:variant>
      <vt:variant>
        <vt:i4>755</vt:i4>
      </vt:variant>
      <vt:variant>
        <vt:i4>0</vt:i4>
      </vt:variant>
      <vt:variant>
        <vt:i4>5</vt:i4>
      </vt:variant>
      <vt:variant>
        <vt:lpwstr/>
      </vt:variant>
      <vt:variant>
        <vt:lpwstr>_Toc79060390</vt:lpwstr>
      </vt:variant>
      <vt:variant>
        <vt:i4>1179711</vt:i4>
      </vt:variant>
      <vt:variant>
        <vt:i4>749</vt:i4>
      </vt:variant>
      <vt:variant>
        <vt:i4>0</vt:i4>
      </vt:variant>
      <vt:variant>
        <vt:i4>5</vt:i4>
      </vt:variant>
      <vt:variant>
        <vt:lpwstr/>
      </vt:variant>
      <vt:variant>
        <vt:lpwstr>_Toc79060389</vt:lpwstr>
      </vt:variant>
      <vt:variant>
        <vt:i4>1245247</vt:i4>
      </vt:variant>
      <vt:variant>
        <vt:i4>743</vt:i4>
      </vt:variant>
      <vt:variant>
        <vt:i4>0</vt:i4>
      </vt:variant>
      <vt:variant>
        <vt:i4>5</vt:i4>
      </vt:variant>
      <vt:variant>
        <vt:lpwstr/>
      </vt:variant>
      <vt:variant>
        <vt:lpwstr>_Toc79060388</vt:lpwstr>
      </vt:variant>
      <vt:variant>
        <vt:i4>1835071</vt:i4>
      </vt:variant>
      <vt:variant>
        <vt:i4>737</vt:i4>
      </vt:variant>
      <vt:variant>
        <vt:i4>0</vt:i4>
      </vt:variant>
      <vt:variant>
        <vt:i4>5</vt:i4>
      </vt:variant>
      <vt:variant>
        <vt:lpwstr/>
      </vt:variant>
      <vt:variant>
        <vt:lpwstr>_Toc79060387</vt:lpwstr>
      </vt:variant>
      <vt:variant>
        <vt:i4>1900607</vt:i4>
      </vt:variant>
      <vt:variant>
        <vt:i4>731</vt:i4>
      </vt:variant>
      <vt:variant>
        <vt:i4>0</vt:i4>
      </vt:variant>
      <vt:variant>
        <vt:i4>5</vt:i4>
      </vt:variant>
      <vt:variant>
        <vt:lpwstr/>
      </vt:variant>
      <vt:variant>
        <vt:lpwstr>_Toc79060386</vt:lpwstr>
      </vt:variant>
      <vt:variant>
        <vt:i4>1966143</vt:i4>
      </vt:variant>
      <vt:variant>
        <vt:i4>725</vt:i4>
      </vt:variant>
      <vt:variant>
        <vt:i4>0</vt:i4>
      </vt:variant>
      <vt:variant>
        <vt:i4>5</vt:i4>
      </vt:variant>
      <vt:variant>
        <vt:lpwstr/>
      </vt:variant>
      <vt:variant>
        <vt:lpwstr>_Toc79060385</vt:lpwstr>
      </vt:variant>
      <vt:variant>
        <vt:i4>2031679</vt:i4>
      </vt:variant>
      <vt:variant>
        <vt:i4>719</vt:i4>
      </vt:variant>
      <vt:variant>
        <vt:i4>0</vt:i4>
      </vt:variant>
      <vt:variant>
        <vt:i4>5</vt:i4>
      </vt:variant>
      <vt:variant>
        <vt:lpwstr/>
      </vt:variant>
      <vt:variant>
        <vt:lpwstr>_Toc79060384</vt:lpwstr>
      </vt:variant>
      <vt:variant>
        <vt:i4>1572927</vt:i4>
      </vt:variant>
      <vt:variant>
        <vt:i4>713</vt:i4>
      </vt:variant>
      <vt:variant>
        <vt:i4>0</vt:i4>
      </vt:variant>
      <vt:variant>
        <vt:i4>5</vt:i4>
      </vt:variant>
      <vt:variant>
        <vt:lpwstr/>
      </vt:variant>
      <vt:variant>
        <vt:lpwstr>_Toc79060383</vt:lpwstr>
      </vt:variant>
      <vt:variant>
        <vt:i4>1638463</vt:i4>
      </vt:variant>
      <vt:variant>
        <vt:i4>707</vt:i4>
      </vt:variant>
      <vt:variant>
        <vt:i4>0</vt:i4>
      </vt:variant>
      <vt:variant>
        <vt:i4>5</vt:i4>
      </vt:variant>
      <vt:variant>
        <vt:lpwstr/>
      </vt:variant>
      <vt:variant>
        <vt:lpwstr>_Toc79060382</vt:lpwstr>
      </vt:variant>
      <vt:variant>
        <vt:i4>1703999</vt:i4>
      </vt:variant>
      <vt:variant>
        <vt:i4>701</vt:i4>
      </vt:variant>
      <vt:variant>
        <vt:i4>0</vt:i4>
      </vt:variant>
      <vt:variant>
        <vt:i4>5</vt:i4>
      </vt:variant>
      <vt:variant>
        <vt:lpwstr/>
      </vt:variant>
      <vt:variant>
        <vt:lpwstr>_Toc79060381</vt:lpwstr>
      </vt:variant>
      <vt:variant>
        <vt:i4>1769535</vt:i4>
      </vt:variant>
      <vt:variant>
        <vt:i4>695</vt:i4>
      </vt:variant>
      <vt:variant>
        <vt:i4>0</vt:i4>
      </vt:variant>
      <vt:variant>
        <vt:i4>5</vt:i4>
      </vt:variant>
      <vt:variant>
        <vt:lpwstr/>
      </vt:variant>
      <vt:variant>
        <vt:lpwstr>_Toc79060380</vt:lpwstr>
      </vt:variant>
      <vt:variant>
        <vt:i4>1179696</vt:i4>
      </vt:variant>
      <vt:variant>
        <vt:i4>689</vt:i4>
      </vt:variant>
      <vt:variant>
        <vt:i4>0</vt:i4>
      </vt:variant>
      <vt:variant>
        <vt:i4>5</vt:i4>
      </vt:variant>
      <vt:variant>
        <vt:lpwstr/>
      </vt:variant>
      <vt:variant>
        <vt:lpwstr>_Toc79060379</vt:lpwstr>
      </vt:variant>
      <vt:variant>
        <vt:i4>1245232</vt:i4>
      </vt:variant>
      <vt:variant>
        <vt:i4>683</vt:i4>
      </vt:variant>
      <vt:variant>
        <vt:i4>0</vt:i4>
      </vt:variant>
      <vt:variant>
        <vt:i4>5</vt:i4>
      </vt:variant>
      <vt:variant>
        <vt:lpwstr/>
      </vt:variant>
      <vt:variant>
        <vt:lpwstr>_Toc79060378</vt:lpwstr>
      </vt:variant>
      <vt:variant>
        <vt:i4>1835056</vt:i4>
      </vt:variant>
      <vt:variant>
        <vt:i4>677</vt:i4>
      </vt:variant>
      <vt:variant>
        <vt:i4>0</vt:i4>
      </vt:variant>
      <vt:variant>
        <vt:i4>5</vt:i4>
      </vt:variant>
      <vt:variant>
        <vt:lpwstr/>
      </vt:variant>
      <vt:variant>
        <vt:lpwstr>_Toc79060377</vt:lpwstr>
      </vt:variant>
      <vt:variant>
        <vt:i4>1900592</vt:i4>
      </vt:variant>
      <vt:variant>
        <vt:i4>671</vt:i4>
      </vt:variant>
      <vt:variant>
        <vt:i4>0</vt:i4>
      </vt:variant>
      <vt:variant>
        <vt:i4>5</vt:i4>
      </vt:variant>
      <vt:variant>
        <vt:lpwstr/>
      </vt:variant>
      <vt:variant>
        <vt:lpwstr>_Toc79060376</vt:lpwstr>
      </vt:variant>
      <vt:variant>
        <vt:i4>1966128</vt:i4>
      </vt:variant>
      <vt:variant>
        <vt:i4>665</vt:i4>
      </vt:variant>
      <vt:variant>
        <vt:i4>0</vt:i4>
      </vt:variant>
      <vt:variant>
        <vt:i4>5</vt:i4>
      </vt:variant>
      <vt:variant>
        <vt:lpwstr/>
      </vt:variant>
      <vt:variant>
        <vt:lpwstr>_Toc79060375</vt:lpwstr>
      </vt:variant>
      <vt:variant>
        <vt:i4>2031664</vt:i4>
      </vt:variant>
      <vt:variant>
        <vt:i4>659</vt:i4>
      </vt:variant>
      <vt:variant>
        <vt:i4>0</vt:i4>
      </vt:variant>
      <vt:variant>
        <vt:i4>5</vt:i4>
      </vt:variant>
      <vt:variant>
        <vt:lpwstr/>
      </vt:variant>
      <vt:variant>
        <vt:lpwstr>_Toc79060374</vt:lpwstr>
      </vt:variant>
      <vt:variant>
        <vt:i4>1572912</vt:i4>
      </vt:variant>
      <vt:variant>
        <vt:i4>653</vt:i4>
      </vt:variant>
      <vt:variant>
        <vt:i4>0</vt:i4>
      </vt:variant>
      <vt:variant>
        <vt:i4>5</vt:i4>
      </vt:variant>
      <vt:variant>
        <vt:lpwstr/>
      </vt:variant>
      <vt:variant>
        <vt:lpwstr>_Toc79060373</vt:lpwstr>
      </vt:variant>
      <vt:variant>
        <vt:i4>1638448</vt:i4>
      </vt:variant>
      <vt:variant>
        <vt:i4>647</vt:i4>
      </vt:variant>
      <vt:variant>
        <vt:i4>0</vt:i4>
      </vt:variant>
      <vt:variant>
        <vt:i4>5</vt:i4>
      </vt:variant>
      <vt:variant>
        <vt:lpwstr/>
      </vt:variant>
      <vt:variant>
        <vt:lpwstr>_Toc79060372</vt:lpwstr>
      </vt:variant>
      <vt:variant>
        <vt:i4>1703984</vt:i4>
      </vt:variant>
      <vt:variant>
        <vt:i4>641</vt:i4>
      </vt:variant>
      <vt:variant>
        <vt:i4>0</vt:i4>
      </vt:variant>
      <vt:variant>
        <vt:i4>5</vt:i4>
      </vt:variant>
      <vt:variant>
        <vt:lpwstr/>
      </vt:variant>
      <vt:variant>
        <vt:lpwstr>_Toc79060371</vt:lpwstr>
      </vt:variant>
      <vt:variant>
        <vt:i4>1769520</vt:i4>
      </vt:variant>
      <vt:variant>
        <vt:i4>635</vt:i4>
      </vt:variant>
      <vt:variant>
        <vt:i4>0</vt:i4>
      </vt:variant>
      <vt:variant>
        <vt:i4>5</vt:i4>
      </vt:variant>
      <vt:variant>
        <vt:lpwstr/>
      </vt:variant>
      <vt:variant>
        <vt:lpwstr>_Toc79060370</vt:lpwstr>
      </vt:variant>
      <vt:variant>
        <vt:i4>1179697</vt:i4>
      </vt:variant>
      <vt:variant>
        <vt:i4>629</vt:i4>
      </vt:variant>
      <vt:variant>
        <vt:i4>0</vt:i4>
      </vt:variant>
      <vt:variant>
        <vt:i4>5</vt:i4>
      </vt:variant>
      <vt:variant>
        <vt:lpwstr/>
      </vt:variant>
      <vt:variant>
        <vt:lpwstr>_Toc79060369</vt:lpwstr>
      </vt:variant>
      <vt:variant>
        <vt:i4>1245233</vt:i4>
      </vt:variant>
      <vt:variant>
        <vt:i4>623</vt:i4>
      </vt:variant>
      <vt:variant>
        <vt:i4>0</vt:i4>
      </vt:variant>
      <vt:variant>
        <vt:i4>5</vt:i4>
      </vt:variant>
      <vt:variant>
        <vt:lpwstr/>
      </vt:variant>
      <vt:variant>
        <vt:lpwstr>_Toc79060368</vt:lpwstr>
      </vt:variant>
      <vt:variant>
        <vt:i4>1835057</vt:i4>
      </vt:variant>
      <vt:variant>
        <vt:i4>617</vt:i4>
      </vt:variant>
      <vt:variant>
        <vt:i4>0</vt:i4>
      </vt:variant>
      <vt:variant>
        <vt:i4>5</vt:i4>
      </vt:variant>
      <vt:variant>
        <vt:lpwstr/>
      </vt:variant>
      <vt:variant>
        <vt:lpwstr>_Toc79060367</vt:lpwstr>
      </vt:variant>
      <vt:variant>
        <vt:i4>1900593</vt:i4>
      </vt:variant>
      <vt:variant>
        <vt:i4>611</vt:i4>
      </vt:variant>
      <vt:variant>
        <vt:i4>0</vt:i4>
      </vt:variant>
      <vt:variant>
        <vt:i4>5</vt:i4>
      </vt:variant>
      <vt:variant>
        <vt:lpwstr/>
      </vt:variant>
      <vt:variant>
        <vt:lpwstr>_Toc79060366</vt:lpwstr>
      </vt:variant>
      <vt:variant>
        <vt:i4>1966129</vt:i4>
      </vt:variant>
      <vt:variant>
        <vt:i4>605</vt:i4>
      </vt:variant>
      <vt:variant>
        <vt:i4>0</vt:i4>
      </vt:variant>
      <vt:variant>
        <vt:i4>5</vt:i4>
      </vt:variant>
      <vt:variant>
        <vt:lpwstr/>
      </vt:variant>
      <vt:variant>
        <vt:lpwstr>_Toc79060365</vt:lpwstr>
      </vt:variant>
      <vt:variant>
        <vt:i4>2031665</vt:i4>
      </vt:variant>
      <vt:variant>
        <vt:i4>599</vt:i4>
      </vt:variant>
      <vt:variant>
        <vt:i4>0</vt:i4>
      </vt:variant>
      <vt:variant>
        <vt:i4>5</vt:i4>
      </vt:variant>
      <vt:variant>
        <vt:lpwstr/>
      </vt:variant>
      <vt:variant>
        <vt:lpwstr>_Toc79060364</vt:lpwstr>
      </vt:variant>
      <vt:variant>
        <vt:i4>1572913</vt:i4>
      </vt:variant>
      <vt:variant>
        <vt:i4>593</vt:i4>
      </vt:variant>
      <vt:variant>
        <vt:i4>0</vt:i4>
      </vt:variant>
      <vt:variant>
        <vt:i4>5</vt:i4>
      </vt:variant>
      <vt:variant>
        <vt:lpwstr/>
      </vt:variant>
      <vt:variant>
        <vt:lpwstr>_Toc79060363</vt:lpwstr>
      </vt:variant>
      <vt:variant>
        <vt:i4>1638449</vt:i4>
      </vt:variant>
      <vt:variant>
        <vt:i4>587</vt:i4>
      </vt:variant>
      <vt:variant>
        <vt:i4>0</vt:i4>
      </vt:variant>
      <vt:variant>
        <vt:i4>5</vt:i4>
      </vt:variant>
      <vt:variant>
        <vt:lpwstr/>
      </vt:variant>
      <vt:variant>
        <vt:lpwstr>_Toc79060362</vt:lpwstr>
      </vt:variant>
      <vt:variant>
        <vt:i4>1703985</vt:i4>
      </vt:variant>
      <vt:variant>
        <vt:i4>581</vt:i4>
      </vt:variant>
      <vt:variant>
        <vt:i4>0</vt:i4>
      </vt:variant>
      <vt:variant>
        <vt:i4>5</vt:i4>
      </vt:variant>
      <vt:variant>
        <vt:lpwstr/>
      </vt:variant>
      <vt:variant>
        <vt:lpwstr>_Toc79060361</vt:lpwstr>
      </vt:variant>
      <vt:variant>
        <vt:i4>1769521</vt:i4>
      </vt:variant>
      <vt:variant>
        <vt:i4>575</vt:i4>
      </vt:variant>
      <vt:variant>
        <vt:i4>0</vt:i4>
      </vt:variant>
      <vt:variant>
        <vt:i4>5</vt:i4>
      </vt:variant>
      <vt:variant>
        <vt:lpwstr/>
      </vt:variant>
      <vt:variant>
        <vt:lpwstr>_Toc79060360</vt:lpwstr>
      </vt:variant>
      <vt:variant>
        <vt:i4>1179698</vt:i4>
      </vt:variant>
      <vt:variant>
        <vt:i4>569</vt:i4>
      </vt:variant>
      <vt:variant>
        <vt:i4>0</vt:i4>
      </vt:variant>
      <vt:variant>
        <vt:i4>5</vt:i4>
      </vt:variant>
      <vt:variant>
        <vt:lpwstr/>
      </vt:variant>
      <vt:variant>
        <vt:lpwstr>_Toc79060359</vt:lpwstr>
      </vt:variant>
      <vt:variant>
        <vt:i4>1245234</vt:i4>
      </vt:variant>
      <vt:variant>
        <vt:i4>563</vt:i4>
      </vt:variant>
      <vt:variant>
        <vt:i4>0</vt:i4>
      </vt:variant>
      <vt:variant>
        <vt:i4>5</vt:i4>
      </vt:variant>
      <vt:variant>
        <vt:lpwstr/>
      </vt:variant>
      <vt:variant>
        <vt:lpwstr>_Toc79060358</vt:lpwstr>
      </vt:variant>
      <vt:variant>
        <vt:i4>1835058</vt:i4>
      </vt:variant>
      <vt:variant>
        <vt:i4>557</vt:i4>
      </vt:variant>
      <vt:variant>
        <vt:i4>0</vt:i4>
      </vt:variant>
      <vt:variant>
        <vt:i4>5</vt:i4>
      </vt:variant>
      <vt:variant>
        <vt:lpwstr/>
      </vt:variant>
      <vt:variant>
        <vt:lpwstr>_Toc79060357</vt:lpwstr>
      </vt:variant>
      <vt:variant>
        <vt:i4>1900594</vt:i4>
      </vt:variant>
      <vt:variant>
        <vt:i4>551</vt:i4>
      </vt:variant>
      <vt:variant>
        <vt:i4>0</vt:i4>
      </vt:variant>
      <vt:variant>
        <vt:i4>5</vt:i4>
      </vt:variant>
      <vt:variant>
        <vt:lpwstr/>
      </vt:variant>
      <vt:variant>
        <vt:lpwstr>_Toc79060356</vt:lpwstr>
      </vt:variant>
      <vt:variant>
        <vt:i4>1966130</vt:i4>
      </vt:variant>
      <vt:variant>
        <vt:i4>545</vt:i4>
      </vt:variant>
      <vt:variant>
        <vt:i4>0</vt:i4>
      </vt:variant>
      <vt:variant>
        <vt:i4>5</vt:i4>
      </vt:variant>
      <vt:variant>
        <vt:lpwstr/>
      </vt:variant>
      <vt:variant>
        <vt:lpwstr>_Toc79060355</vt:lpwstr>
      </vt:variant>
      <vt:variant>
        <vt:i4>2031666</vt:i4>
      </vt:variant>
      <vt:variant>
        <vt:i4>539</vt:i4>
      </vt:variant>
      <vt:variant>
        <vt:i4>0</vt:i4>
      </vt:variant>
      <vt:variant>
        <vt:i4>5</vt:i4>
      </vt:variant>
      <vt:variant>
        <vt:lpwstr/>
      </vt:variant>
      <vt:variant>
        <vt:lpwstr>_Toc79060354</vt:lpwstr>
      </vt:variant>
      <vt:variant>
        <vt:i4>1572914</vt:i4>
      </vt:variant>
      <vt:variant>
        <vt:i4>533</vt:i4>
      </vt:variant>
      <vt:variant>
        <vt:i4>0</vt:i4>
      </vt:variant>
      <vt:variant>
        <vt:i4>5</vt:i4>
      </vt:variant>
      <vt:variant>
        <vt:lpwstr/>
      </vt:variant>
      <vt:variant>
        <vt:lpwstr>_Toc79060353</vt:lpwstr>
      </vt:variant>
      <vt:variant>
        <vt:i4>1638450</vt:i4>
      </vt:variant>
      <vt:variant>
        <vt:i4>527</vt:i4>
      </vt:variant>
      <vt:variant>
        <vt:i4>0</vt:i4>
      </vt:variant>
      <vt:variant>
        <vt:i4>5</vt:i4>
      </vt:variant>
      <vt:variant>
        <vt:lpwstr/>
      </vt:variant>
      <vt:variant>
        <vt:lpwstr>_Toc79060352</vt:lpwstr>
      </vt:variant>
      <vt:variant>
        <vt:i4>1703986</vt:i4>
      </vt:variant>
      <vt:variant>
        <vt:i4>521</vt:i4>
      </vt:variant>
      <vt:variant>
        <vt:i4>0</vt:i4>
      </vt:variant>
      <vt:variant>
        <vt:i4>5</vt:i4>
      </vt:variant>
      <vt:variant>
        <vt:lpwstr/>
      </vt:variant>
      <vt:variant>
        <vt:lpwstr>_Toc79060351</vt:lpwstr>
      </vt:variant>
      <vt:variant>
        <vt:i4>1769522</vt:i4>
      </vt:variant>
      <vt:variant>
        <vt:i4>515</vt:i4>
      </vt:variant>
      <vt:variant>
        <vt:i4>0</vt:i4>
      </vt:variant>
      <vt:variant>
        <vt:i4>5</vt:i4>
      </vt:variant>
      <vt:variant>
        <vt:lpwstr/>
      </vt:variant>
      <vt:variant>
        <vt:lpwstr>_Toc79060350</vt:lpwstr>
      </vt:variant>
      <vt:variant>
        <vt:i4>1179699</vt:i4>
      </vt:variant>
      <vt:variant>
        <vt:i4>509</vt:i4>
      </vt:variant>
      <vt:variant>
        <vt:i4>0</vt:i4>
      </vt:variant>
      <vt:variant>
        <vt:i4>5</vt:i4>
      </vt:variant>
      <vt:variant>
        <vt:lpwstr/>
      </vt:variant>
      <vt:variant>
        <vt:lpwstr>_Toc79060349</vt:lpwstr>
      </vt:variant>
      <vt:variant>
        <vt:i4>1245235</vt:i4>
      </vt:variant>
      <vt:variant>
        <vt:i4>503</vt:i4>
      </vt:variant>
      <vt:variant>
        <vt:i4>0</vt:i4>
      </vt:variant>
      <vt:variant>
        <vt:i4>5</vt:i4>
      </vt:variant>
      <vt:variant>
        <vt:lpwstr/>
      </vt:variant>
      <vt:variant>
        <vt:lpwstr>_Toc79060348</vt:lpwstr>
      </vt:variant>
      <vt:variant>
        <vt:i4>1835059</vt:i4>
      </vt:variant>
      <vt:variant>
        <vt:i4>497</vt:i4>
      </vt:variant>
      <vt:variant>
        <vt:i4>0</vt:i4>
      </vt:variant>
      <vt:variant>
        <vt:i4>5</vt:i4>
      </vt:variant>
      <vt:variant>
        <vt:lpwstr/>
      </vt:variant>
      <vt:variant>
        <vt:lpwstr>_Toc79060347</vt:lpwstr>
      </vt:variant>
      <vt:variant>
        <vt:i4>1900595</vt:i4>
      </vt:variant>
      <vt:variant>
        <vt:i4>491</vt:i4>
      </vt:variant>
      <vt:variant>
        <vt:i4>0</vt:i4>
      </vt:variant>
      <vt:variant>
        <vt:i4>5</vt:i4>
      </vt:variant>
      <vt:variant>
        <vt:lpwstr/>
      </vt:variant>
      <vt:variant>
        <vt:lpwstr>_Toc79060346</vt:lpwstr>
      </vt:variant>
      <vt:variant>
        <vt:i4>1966131</vt:i4>
      </vt:variant>
      <vt:variant>
        <vt:i4>485</vt:i4>
      </vt:variant>
      <vt:variant>
        <vt:i4>0</vt:i4>
      </vt:variant>
      <vt:variant>
        <vt:i4>5</vt:i4>
      </vt:variant>
      <vt:variant>
        <vt:lpwstr/>
      </vt:variant>
      <vt:variant>
        <vt:lpwstr>_Toc79060345</vt:lpwstr>
      </vt:variant>
      <vt:variant>
        <vt:i4>2031667</vt:i4>
      </vt:variant>
      <vt:variant>
        <vt:i4>479</vt:i4>
      </vt:variant>
      <vt:variant>
        <vt:i4>0</vt:i4>
      </vt:variant>
      <vt:variant>
        <vt:i4>5</vt:i4>
      </vt:variant>
      <vt:variant>
        <vt:lpwstr/>
      </vt:variant>
      <vt:variant>
        <vt:lpwstr>_Toc79060344</vt:lpwstr>
      </vt:variant>
      <vt:variant>
        <vt:i4>1572915</vt:i4>
      </vt:variant>
      <vt:variant>
        <vt:i4>473</vt:i4>
      </vt:variant>
      <vt:variant>
        <vt:i4>0</vt:i4>
      </vt:variant>
      <vt:variant>
        <vt:i4>5</vt:i4>
      </vt:variant>
      <vt:variant>
        <vt:lpwstr/>
      </vt:variant>
      <vt:variant>
        <vt:lpwstr>_Toc79060343</vt:lpwstr>
      </vt:variant>
      <vt:variant>
        <vt:i4>1638451</vt:i4>
      </vt:variant>
      <vt:variant>
        <vt:i4>467</vt:i4>
      </vt:variant>
      <vt:variant>
        <vt:i4>0</vt:i4>
      </vt:variant>
      <vt:variant>
        <vt:i4>5</vt:i4>
      </vt:variant>
      <vt:variant>
        <vt:lpwstr/>
      </vt:variant>
      <vt:variant>
        <vt:lpwstr>_Toc79060342</vt:lpwstr>
      </vt:variant>
      <vt:variant>
        <vt:i4>1703987</vt:i4>
      </vt:variant>
      <vt:variant>
        <vt:i4>461</vt:i4>
      </vt:variant>
      <vt:variant>
        <vt:i4>0</vt:i4>
      </vt:variant>
      <vt:variant>
        <vt:i4>5</vt:i4>
      </vt:variant>
      <vt:variant>
        <vt:lpwstr/>
      </vt:variant>
      <vt:variant>
        <vt:lpwstr>_Toc79060341</vt:lpwstr>
      </vt:variant>
      <vt:variant>
        <vt:i4>1769523</vt:i4>
      </vt:variant>
      <vt:variant>
        <vt:i4>455</vt:i4>
      </vt:variant>
      <vt:variant>
        <vt:i4>0</vt:i4>
      </vt:variant>
      <vt:variant>
        <vt:i4>5</vt:i4>
      </vt:variant>
      <vt:variant>
        <vt:lpwstr/>
      </vt:variant>
      <vt:variant>
        <vt:lpwstr>_Toc79060340</vt:lpwstr>
      </vt:variant>
      <vt:variant>
        <vt:i4>1179700</vt:i4>
      </vt:variant>
      <vt:variant>
        <vt:i4>449</vt:i4>
      </vt:variant>
      <vt:variant>
        <vt:i4>0</vt:i4>
      </vt:variant>
      <vt:variant>
        <vt:i4>5</vt:i4>
      </vt:variant>
      <vt:variant>
        <vt:lpwstr/>
      </vt:variant>
      <vt:variant>
        <vt:lpwstr>_Toc79060339</vt:lpwstr>
      </vt:variant>
      <vt:variant>
        <vt:i4>1245236</vt:i4>
      </vt:variant>
      <vt:variant>
        <vt:i4>443</vt:i4>
      </vt:variant>
      <vt:variant>
        <vt:i4>0</vt:i4>
      </vt:variant>
      <vt:variant>
        <vt:i4>5</vt:i4>
      </vt:variant>
      <vt:variant>
        <vt:lpwstr/>
      </vt:variant>
      <vt:variant>
        <vt:lpwstr>_Toc79060338</vt:lpwstr>
      </vt:variant>
      <vt:variant>
        <vt:i4>1835060</vt:i4>
      </vt:variant>
      <vt:variant>
        <vt:i4>437</vt:i4>
      </vt:variant>
      <vt:variant>
        <vt:i4>0</vt:i4>
      </vt:variant>
      <vt:variant>
        <vt:i4>5</vt:i4>
      </vt:variant>
      <vt:variant>
        <vt:lpwstr/>
      </vt:variant>
      <vt:variant>
        <vt:lpwstr>_Toc79060337</vt:lpwstr>
      </vt:variant>
      <vt:variant>
        <vt:i4>1900596</vt:i4>
      </vt:variant>
      <vt:variant>
        <vt:i4>431</vt:i4>
      </vt:variant>
      <vt:variant>
        <vt:i4>0</vt:i4>
      </vt:variant>
      <vt:variant>
        <vt:i4>5</vt:i4>
      </vt:variant>
      <vt:variant>
        <vt:lpwstr/>
      </vt:variant>
      <vt:variant>
        <vt:lpwstr>_Toc79060336</vt:lpwstr>
      </vt:variant>
      <vt:variant>
        <vt:i4>1966132</vt:i4>
      </vt:variant>
      <vt:variant>
        <vt:i4>425</vt:i4>
      </vt:variant>
      <vt:variant>
        <vt:i4>0</vt:i4>
      </vt:variant>
      <vt:variant>
        <vt:i4>5</vt:i4>
      </vt:variant>
      <vt:variant>
        <vt:lpwstr/>
      </vt:variant>
      <vt:variant>
        <vt:lpwstr>_Toc79060335</vt:lpwstr>
      </vt:variant>
      <vt:variant>
        <vt:i4>2031668</vt:i4>
      </vt:variant>
      <vt:variant>
        <vt:i4>419</vt:i4>
      </vt:variant>
      <vt:variant>
        <vt:i4>0</vt:i4>
      </vt:variant>
      <vt:variant>
        <vt:i4>5</vt:i4>
      </vt:variant>
      <vt:variant>
        <vt:lpwstr/>
      </vt:variant>
      <vt:variant>
        <vt:lpwstr>_Toc79060334</vt:lpwstr>
      </vt:variant>
      <vt:variant>
        <vt:i4>1572916</vt:i4>
      </vt:variant>
      <vt:variant>
        <vt:i4>413</vt:i4>
      </vt:variant>
      <vt:variant>
        <vt:i4>0</vt:i4>
      </vt:variant>
      <vt:variant>
        <vt:i4>5</vt:i4>
      </vt:variant>
      <vt:variant>
        <vt:lpwstr/>
      </vt:variant>
      <vt:variant>
        <vt:lpwstr>_Toc79060333</vt:lpwstr>
      </vt:variant>
      <vt:variant>
        <vt:i4>1638452</vt:i4>
      </vt:variant>
      <vt:variant>
        <vt:i4>407</vt:i4>
      </vt:variant>
      <vt:variant>
        <vt:i4>0</vt:i4>
      </vt:variant>
      <vt:variant>
        <vt:i4>5</vt:i4>
      </vt:variant>
      <vt:variant>
        <vt:lpwstr/>
      </vt:variant>
      <vt:variant>
        <vt:lpwstr>_Toc79060332</vt:lpwstr>
      </vt:variant>
      <vt:variant>
        <vt:i4>1703988</vt:i4>
      </vt:variant>
      <vt:variant>
        <vt:i4>401</vt:i4>
      </vt:variant>
      <vt:variant>
        <vt:i4>0</vt:i4>
      </vt:variant>
      <vt:variant>
        <vt:i4>5</vt:i4>
      </vt:variant>
      <vt:variant>
        <vt:lpwstr/>
      </vt:variant>
      <vt:variant>
        <vt:lpwstr>_Toc79060331</vt:lpwstr>
      </vt:variant>
      <vt:variant>
        <vt:i4>1769524</vt:i4>
      </vt:variant>
      <vt:variant>
        <vt:i4>395</vt:i4>
      </vt:variant>
      <vt:variant>
        <vt:i4>0</vt:i4>
      </vt:variant>
      <vt:variant>
        <vt:i4>5</vt:i4>
      </vt:variant>
      <vt:variant>
        <vt:lpwstr/>
      </vt:variant>
      <vt:variant>
        <vt:lpwstr>_Toc79060330</vt:lpwstr>
      </vt:variant>
      <vt:variant>
        <vt:i4>1179701</vt:i4>
      </vt:variant>
      <vt:variant>
        <vt:i4>389</vt:i4>
      </vt:variant>
      <vt:variant>
        <vt:i4>0</vt:i4>
      </vt:variant>
      <vt:variant>
        <vt:i4>5</vt:i4>
      </vt:variant>
      <vt:variant>
        <vt:lpwstr/>
      </vt:variant>
      <vt:variant>
        <vt:lpwstr>_Toc79060329</vt:lpwstr>
      </vt:variant>
      <vt:variant>
        <vt:i4>1245237</vt:i4>
      </vt:variant>
      <vt:variant>
        <vt:i4>383</vt:i4>
      </vt:variant>
      <vt:variant>
        <vt:i4>0</vt:i4>
      </vt:variant>
      <vt:variant>
        <vt:i4>5</vt:i4>
      </vt:variant>
      <vt:variant>
        <vt:lpwstr/>
      </vt:variant>
      <vt:variant>
        <vt:lpwstr>_Toc79060328</vt:lpwstr>
      </vt:variant>
      <vt:variant>
        <vt:i4>1835061</vt:i4>
      </vt:variant>
      <vt:variant>
        <vt:i4>377</vt:i4>
      </vt:variant>
      <vt:variant>
        <vt:i4>0</vt:i4>
      </vt:variant>
      <vt:variant>
        <vt:i4>5</vt:i4>
      </vt:variant>
      <vt:variant>
        <vt:lpwstr/>
      </vt:variant>
      <vt:variant>
        <vt:lpwstr>_Toc79060327</vt:lpwstr>
      </vt:variant>
      <vt:variant>
        <vt:i4>1900597</vt:i4>
      </vt:variant>
      <vt:variant>
        <vt:i4>371</vt:i4>
      </vt:variant>
      <vt:variant>
        <vt:i4>0</vt:i4>
      </vt:variant>
      <vt:variant>
        <vt:i4>5</vt:i4>
      </vt:variant>
      <vt:variant>
        <vt:lpwstr/>
      </vt:variant>
      <vt:variant>
        <vt:lpwstr>_Toc79060326</vt:lpwstr>
      </vt:variant>
      <vt:variant>
        <vt:i4>1966133</vt:i4>
      </vt:variant>
      <vt:variant>
        <vt:i4>365</vt:i4>
      </vt:variant>
      <vt:variant>
        <vt:i4>0</vt:i4>
      </vt:variant>
      <vt:variant>
        <vt:i4>5</vt:i4>
      </vt:variant>
      <vt:variant>
        <vt:lpwstr/>
      </vt:variant>
      <vt:variant>
        <vt:lpwstr>_Toc79060325</vt:lpwstr>
      </vt:variant>
      <vt:variant>
        <vt:i4>2031669</vt:i4>
      </vt:variant>
      <vt:variant>
        <vt:i4>359</vt:i4>
      </vt:variant>
      <vt:variant>
        <vt:i4>0</vt:i4>
      </vt:variant>
      <vt:variant>
        <vt:i4>5</vt:i4>
      </vt:variant>
      <vt:variant>
        <vt:lpwstr/>
      </vt:variant>
      <vt:variant>
        <vt:lpwstr>_Toc79060324</vt:lpwstr>
      </vt:variant>
      <vt:variant>
        <vt:i4>1572917</vt:i4>
      </vt:variant>
      <vt:variant>
        <vt:i4>353</vt:i4>
      </vt:variant>
      <vt:variant>
        <vt:i4>0</vt:i4>
      </vt:variant>
      <vt:variant>
        <vt:i4>5</vt:i4>
      </vt:variant>
      <vt:variant>
        <vt:lpwstr/>
      </vt:variant>
      <vt:variant>
        <vt:lpwstr>_Toc79060323</vt:lpwstr>
      </vt:variant>
      <vt:variant>
        <vt:i4>1638453</vt:i4>
      </vt:variant>
      <vt:variant>
        <vt:i4>347</vt:i4>
      </vt:variant>
      <vt:variant>
        <vt:i4>0</vt:i4>
      </vt:variant>
      <vt:variant>
        <vt:i4>5</vt:i4>
      </vt:variant>
      <vt:variant>
        <vt:lpwstr/>
      </vt:variant>
      <vt:variant>
        <vt:lpwstr>_Toc79060322</vt:lpwstr>
      </vt:variant>
      <vt:variant>
        <vt:i4>1703989</vt:i4>
      </vt:variant>
      <vt:variant>
        <vt:i4>341</vt:i4>
      </vt:variant>
      <vt:variant>
        <vt:i4>0</vt:i4>
      </vt:variant>
      <vt:variant>
        <vt:i4>5</vt:i4>
      </vt:variant>
      <vt:variant>
        <vt:lpwstr/>
      </vt:variant>
      <vt:variant>
        <vt:lpwstr>_Toc79060321</vt:lpwstr>
      </vt:variant>
      <vt:variant>
        <vt:i4>1769525</vt:i4>
      </vt:variant>
      <vt:variant>
        <vt:i4>335</vt:i4>
      </vt:variant>
      <vt:variant>
        <vt:i4>0</vt:i4>
      </vt:variant>
      <vt:variant>
        <vt:i4>5</vt:i4>
      </vt:variant>
      <vt:variant>
        <vt:lpwstr/>
      </vt:variant>
      <vt:variant>
        <vt:lpwstr>_Toc79060320</vt:lpwstr>
      </vt:variant>
      <vt:variant>
        <vt:i4>1179702</vt:i4>
      </vt:variant>
      <vt:variant>
        <vt:i4>329</vt:i4>
      </vt:variant>
      <vt:variant>
        <vt:i4>0</vt:i4>
      </vt:variant>
      <vt:variant>
        <vt:i4>5</vt:i4>
      </vt:variant>
      <vt:variant>
        <vt:lpwstr/>
      </vt:variant>
      <vt:variant>
        <vt:lpwstr>_Toc79060319</vt:lpwstr>
      </vt:variant>
      <vt:variant>
        <vt:i4>1245238</vt:i4>
      </vt:variant>
      <vt:variant>
        <vt:i4>323</vt:i4>
      </vt:variant>
      <vt:variant>
        <vt:i4>0</vt:i4>
      </vt:variant>
      <vt:variant>
        <vt:i4>5</vt:i4>
      </vt:variant>
      <vt:variant>
        <vt:lpwstr/>
      </vt:variant>
      <vt:variant>
        <vt:lpwstr>_Toc79060318</vt:lpwstr>
      </vt:variant>
      <vt:variant>
        <vt:i4>1835062</vt:i4>
      </vt:variant>
      <vt:variant>
        <vt:i4>317</vt:i4>
      </vt:variant>
      <vt:variant>
        <vt:i4>0</vt:i4>
      </vt:variant>
      <vt:variant>
        <vt:i4>5</vt:i4>
      </vt:variant>
      <vt:variant>
        <vt:lpwstr/>
      </vt:variant>
      <vt:variant>
        <vt:lpwstr>_Toc79060317</vt:lpwstr>
      </vt:variant>
      <vt:variant>
        <vt:i4>1900598</vt:i4>
      </vt:variant>
      <vt:variant>
        <vt:i4>311</vt:i4>
      </vt:variant>
      <vt:variant>
        <vt:i4>0</vt:i4>
      </vt:variant>
      <vt:variant>
        <vt:i4>5</vt:i4>
      </vt:variant>
      <vt:variant>
        <vt:lpwstr/>
      </vt:variant>
      <vt:variant>
        <vt:lpwstr>_Toc79060316</vt:lpwstr>
      </vt:variant>
      <vt:variant>
        <vt:i4>1966134</vt:i4>
      </vt:variant>
      <vt:variant>
        <vt:i4>305</vt:i4>
      </vt:variant>
      <vt:variant>
        <vt:i4>0</vt:i4>
      </vt:variant>
      <vt:variant>
        <vt:i4>5</vt:i4>
      </vt:variant>
      <vt:variant>
        <vt:lpwstr/>
      </vt:variant>
      <vt:variant>
        <vt:lpwstr>_Toc79060315</vt:lpwstr>
      </vt:variant>
      <vt:variant>
        <vt:i4>2031670</vt:i4>
      </vt:variant>
      <vt:variant>
        <vt:i4>299</vt:i4>
      </vt:variant>
      <vt:variant>
        <vt:i4>0</vt:i4>
      </vt:variant>
      <vt:variant>
        <vt:i4>5</vt:i4>
      </vt:variant>
      <vt:variant>
        <vt:lpwstr/>
      </vt:variant>
      <vt:variant>
        <vt:lpwstr>_Toc79060314</vt:lpwstr>
      </vt:variant>
      <vt:variant>
        <vt:i4>1572918</vt:i4>
      </vt:variant>
      <vt:variant>
        <vt:i4>293</vt:i4>
      </vt:variant>
      <vt:variant>
        <vt:i4>0</vt:i4>
      </vt:variant>
      <vt:variant>
        <vt:i4>5</vt:i4>
      </vt:variant>
      <vt:variant>
        <vt:lpwstr/>
      </vt:variant>
      <vt:variant>
        <vt:lpwstr>_Toc79060313</vt:lpwstr>
      </vt:variant>
      <vt:variant>
        <vt:i4>1638454</vt:i4>
      </vt:variant>
      <vt:variant>
        <vt:i4>287</vt:i4>
      </vt:variant>
      <vt:variant>
        <vt:i4>0</vt:i4>
      </vt:variant>
      <vt:variant>
        <vt:i4>5</vt:i4>
      </vt:variant>
      <vt:variant>
        <vt:lpwstr/>
      </vt:variant>
      <vt:variant>
        <vt:lpwstr>_Toc79060312</vt:lpwstr>
      </vt:variant>
      <vt:variant>
        <vt:i4>1703990</vt:i4>
      </vt:variant>
      <vt:variant>
        <vt:i4>281</vt:i4>
      </vt:variant>
      <vt:variant>
        <vt:i4>0</vt:i4>
      </vt:variant>
      <vt:variant>
        <vt:i4>5</vt:i4>
      </vt:variant>
      <vt:variant>
        <vt:lpwstr/>
      </vt:variant>
      <vt:variant>
        <vt:lpwstr>_Toc79060311</vt:lpwstr>
      </vt:variant>
      <vt:variant>
        <vt:i4>1769526</vt:i4>
      </vt:variant>
      <vt:variant>
        <vt:i4>275</vt:i4>
      </vt:variant>
      <vt:variant>
        <vt:i4>0</vt:i4>
      </vt:variant>
      <vt:variant>
        <vt:i4>5</vt:i4>
      </vt:variant>
      <vt:variant>
        <vt:lpwstr/>
      </vt:variant>
      <vt:variant>
        <vt:lpwstr>_Toc79060310</vt:lpwstr>
      </vt:variant>
      <vt:variant>
        <vt:i4>1179703</vt:i4>
      </vt:variant>
      <vt:variant>
        <vt:i4>269</vt:i4>
      </vt:variant>
      <vt:variant>
        <vt:i4>0</vt:i4>
      </vt:variant>
      <vt:variant>
        <vt:i4>5</vt:i4>
      </vt:variant>
      <vt:variant>
        <vt:lpwstr/>
      </vt:variant>
      <vt:variant>
        <vt:lpwstr>_Toc79060309</vt:lpwstr>
      </vt:variant>
      <vt:variant>
        <vt:i4>1245239</vt:i4>
      </vt:variant>
      <vt:variant>
        <vt:i4>263</vt:i4>
      </vt:variant>
      <vt:variant>
        <vt:i4>0</vt:i4>
      </vt:variant>
      <vt:variant>
        <vt:i4>5</vt:i4>
      </vt:variant>
      <vt:variant>
        <vt:lpwstr/>
      </vt:variant>
      <vt:variant>
        <vt:lpwstr>_Toc79060308</vt:lpwstr>
      </vt:variant>
      <vt:variant>
        <vt:i4>1835063</vt:i4>
      </vt:variant>
      <vt:variant>
        <vt:i4>257</vt:i4>
      </vt:variant>
      <vt:variant>
        <vt:i4>0</vt:i4>
      </vt:variant>
      <vt:variant>
        <vt:i4>5</vt:i4>
      </vt:variant>
      <vt:variant>
        <vt:lpwstr/>
      </vt:variant>
      <vt:variant>
        <vt:lpwstr>_Toc79060307</vt:lpwstr>
      </vt:variant>
      <vt:variant>
        <vt:i4>1900599</vt:i4>
      </vt:variant>
      <vt:variant>
        <vt:i4>251</vt:i4>
      </vt:variant>
      <vt:variant>
        <vt:i4>0</vt:i4>
      </vt:variant>
      <vt:variant>
        <vt:i4>5</vt:i4>
      </vt:variant>
      <vt:variant>
        <vt:lpwstr/>
      </vt:variant>
      <vt:variant>
        <vt:lpwstr>_Toc79060306</vt:lpwstr>
      </vt:variant>
      <vt:variant>
        <vt:i4>1966135</vt:i4>
      </vt:variant>
      <vt:variant>
        <vt:i4>245</vt:i4>
      </vt:variant>
      <vt:variant>
        <vt:i4>0</vt:i4>
      </vt:variant>
      <vt:variant>
        <vt:i4>5</vt:i4>
      </vt:variant>
      <vt:variant>
        <vt:lpwstr/>
      </vt:variant>
      <vt:variant>
        <vt:lpwstr>_Toc79060305</vt:lpwstr>
      </vt:variant>
      <vt:variant>
        <vt:i4>2031671</vt:i4>
      </vt:variant>
      <vt:variant>
        <vt:i4>239</vt:i4>
      </vt:variant>
      <vt:variant>
        <vt:i4>0</vt:i4>
      </vt:variant>
      <vt:variant>
        <vt:i4>5</vt:i4>
      </vt:variant>
      <vt:variant>
        <vt:lpwstr/>
      </vt:variant>
      <vt:variant>
        <vt:lpwstr>_Toc79060304</vt:lpwstr>
      </vt:variant>
      <vt:variant>
        <vt:i4>1572919</vt:i4>
      </vt:variant>
      <vt:variant>
        <vt:i4>233</vt:i4>
      </vt:variant>
      <vt:variant>
        <vt:i4>0</vt:i4>
      </vt:variant>
      <vt:variant>
        <vt:i4>5</vt:i4>
      </vt:variant>
      <vt:variant>
        <vt:lpwstr/>
      </vt:variant>
      <vt:variant>
        <vt:lpwstr>_Toc79060303</vt:lpwstr>
      </vt:variant>
      <vt:variant>
        <vt:i4>1638455</vt:i4>
      </vt:variant>
      <vt:variant>
        <vt:i4>227</vt:i4>
      </vt:variant>
      <vt:variant>
        <vt:i4>0</vt:i4>
      </vt:variant>
      <vt:variant>
        <vt:i4>5</vt:i4>
      </vt:variant>
      <vt:variant>
        <vt:lpwstr/>
      </vt:variant>
      <vt:variant>
        <vt:lpwstr>_Toc79060302</vt:lpwstr>
      </vt:variant>
      <vt:variant>
        <vt:i4>1703991</vt:i4>
      </vt:variant>
      <vt:variant>
        <vt:i4>221</vt:i4>
      </vt:variant>
      <vt:variant>
        <vt:i4>0</vt:i4>
      </vt:variant>
      <vt:variant>
        <vt:i4>5</vt:i4>
      </vt:variant>
      <vt:variant>
        <vt:lpwstr/>
      </vt:variant>
      <vt:variant>
        <vt:lpwstr>_Toc79060301</vt:lpwstr>
      </vt:variant>
      <vt:variant>
        <vt:i4>1769527</vt:i4>
      </vt:variant>
      <vt:variant>
        <vt:i4>215</vt:i4>
      </vt:variant>
      <vt:variant>
        <vt:i4>0</vt:i4>
      </vt:variant>
      <vt:variant>
        <vt:i4>5</vt:i4>
      </vt:variant>
      <vt:variant>
        <vt:lpwstr/>
      </vt:variant>
      <vt:variant>
        <vt:lpwstr>_Toc79060300</vt:lpwstr>
      </vt:variant>
      <vt:variant>
        <vt:i4>1245246</vt:i4>
      </vt:variant>
      <vt:variant>
        <vt:i4>209</vt:i4>
      </vt:variant>
      <vt:variant>
        <vt:i4>0</vt:i4>
      </vt:variant>
      <vt:variant>
        <vt:i4>5</vt:i4>
      </vt:variant>
      <vt:variant>
        <vt:lpwstr/>
      </vt:variant>
      <vt:variant>
        <vt:lpwstr>_Toc79060299</vt:lpwstr>
      </vt:variant>
      <vt:variant>
        <vt:i4>1179710</vt:i4>
      </vt:variant>
      <vt:variant>
        <vt:i4>203</vt:i4>
      </vt:variant>
      <vt:variant>
        <vt:i4>0</vt:i4>
      </vt:variant>
      <vt:variant>
        <vt:i4>5</vt:i4>
      </vt:variant>
      <vt:variant>
        <vt:lpwstr/>
      </vt:variant>
      <vt:variant>
        <vt:lpwstr>_Toc79060298</vt:lpwstr>
      </vt:variant>
      <vt:variant>
        <vt:i4>1900606</vt:i4>
      </vt:variant>
      <vt:variant>
        <vt:i4>197</vt:i4>
      </vt:variant>
      <vt:variant>
        <vt:i4>0</vt:i4>
      </vt:variant>
      <vt:variant>
        <vt:i4>5</vt:i4>
      </vt:variant>
      <vt:variant>
        <vt:lpwstr/>
      </vt:variant>
      <vt:variant>
        <vt:lpwstr>_Toc79060297</vt:lpwstr>
      </vt:variant>
      <vt:variant>
        <vt:i4>1835070</vt:i4>
      </vt:variant>
      <vt:variant>
        <vt:i4>191</vt:i4>
      </vt:variant>
      <vt:variant>
        <vt:i4>0</vt:i4>
      </vt:variant>
      <vt:variant>
        <vt:i4>5</vt:i4>
      </vt:variant>
      <vt:variant>
        <vt:lpwstr/>
      </vt:variant>
      <vt:variant>
        <vt:lpwstr>_Toc79060296</vt:lpwstr>
      </vt:variant>
      <vt:variant>
        <vt:i4>2031678</vt:i4>
      </vt:variant>
      <vt:variant>
        <vt:i4>185</vt:i4>
      </vt:variant>
      <vt:variant>
        <vt:i4>0</vt:i4>
      </vt:variant>
      <vt:variant>
        <vt:i4>5</vt:i4>
      </vt:variant>
      <vt:variant>
        <vt:lpwstr/>
      </vt:variant>
      <vt:variant>
        <vt:lpwstr>_Toc79060295</vt:lpwstr>
      </vt:variant>
      <vt:variant>
        <vt:i4>1966142</vt:i4>
      </vt:variant>
      <vt:variant>
        <vt:i4>179</vt:i4>
      </vt:variant>
      <vt:variant>
        <vt:i4>0</vt:i4>
      </vt:variant>
      <vt:variant>
        <vt:i4>5</vt:i4>
      </vt:variant>
      <vt:variant>
        <vt:lpwstr/>
      </vt:variant>
      <vt:variant>
        <vt:lpwstr>_Toc79060294</vt:lpwstr>
      </vt:variant>
      <vt:variant>
        <vt:i4>1638462</vt:i4>
      </vt:variant>
      <vt:variant>
        <vt:i4>173</vt:i4>
      </vt:variant>
      <vt:variant>
        <vt:i4>0</vt:i4>
      </vt:variant>
      <vt:variant>
        <vt:i4>5</vt:i4>
      </vt:variant>
      <vt:variant>
        <vt:lpwstr/>
      </vt:variant>
      <vt:variant>
        <vt:lpwstr>_Toc79060293</vt:lpwstr>
      </vt:variant>
      <vt:variant>
        <vt:i4>1572926</vt:i4>
      </vt:variant>
      <vt:variant>
        <vt:i4>167</vt:i4>
      </vt:variant>
      <vt:variant>
        <vt:i4>0</vt:i4>
      </vt:variant>
      <vt:variant>
        <vt:i4>5</vt:i4>
      </vt:variant>
      <vt:variant>
        <vt:lpwstr/>
      </vt:variant>
      <vt:variant>
        <vt:lpwstr>_Toc79060292</vt:lpwstr>
      </vt:variant>
      <vt:variant>
        <vt:i4>1769534</vt:i4>
      </vt:variant>
      <vt:variant>
        <vt:i4>161</vt:i4>
      </vt:variant>
      <vt:variant>
        <vt:i4>0</vt:i4>
      </vt:variant>
      <vt:variant>
        <vt:i4>5</vt:i4>
      </vt:variant>
      <vt:variant>
        <vt:lpwstr/>
      </vt:variant>
      <vt:variant>
        <vt:lpwstr>_Toc79060291</vt:lpwstr>
      </vt:variant>
      <vt:variant>
        <vt:i4>1703998</vt:i4>
      </vt:variant>
      <vt:variant>
        <vt:i4>155</vt:i4>
      </vt:variant>
      <vt:variant>
        <vt:i4>0</vt:i4>
      </vt:variant>
      <vt:variant>
        <vt:i4>5</vt:i4>
      </vt:variant>
      <vt:variant>
        <vt:lpwstr/>
      </vt:variant>
      <vt:variant>
        <vt:lpwstr>_Toc79060290</vt:lpwstr>
      </vt:variant>
      <vt:variant>
        <vt:i4>1245247</vt:i4>
      </vt:variant>
      <vt:variant>
        <vt:i4>149</vt:i4>
      </vt:variant>
      <vt:variant>
        <vt:i4>0</vt:i4>
      </vt:variant>
      <vt:variant>
        <vt:i4>5</vt:i4>
      </vt:variant>
      <vt:variant>
        <vt:lpwstr/>
      </vt:variant>
      <vt:variant>
        <vt:lpwstr>_Toc79060289</vt:lpwstr>
      </vt:variant>
      <vt:variant>
        <vt:i4>1179711</vt:i4>
      </vt:variant>
      <vt:variant>
        <vt:i4>143</vt:i4>
      </vt:variant>
      <vt:variant>
        <vt:i4>0</vt:i4>
      </vt:variant>
      <vt:variant>
        <vt:i4>5</vt:i4>
      </vt:variant>
      <vt:variant>
        <vt:lpwstr/>
      </vt:variant>
      <vt:variant>
        <vt:lpwstr>_Toc79060288</vt:lpwstr>
      </vt:variant>
      <vt:variant>
        <vt:i4>1900607</vt:i4>
      </vt:variant>
      <vt:variant>
        <vt:i4>137</vt:i4>
      </vt:variant>
      <vt:variant>
        <vt:i4>0</vt:i4>
      </vt:variant>
      <vt:variant>
        <vt:i4>5</vt:i4>
      </vt:variant>
      <vt:variant>
        <vt:lpwstr/>
      </vt:variant>
      <vt:variant>
        <vt:lpwstr>_Toc79060287</vt:lpwstr>
      </vt:variant>
      <vt:variant>
        <vt:i4>1835071</vt:i4>
      </vt:variant>
      <vt:variant>
        <vt:i4>131</vt:i4>
      </vt:variant>
      <vt:variant>
        <vt:i4>0</vt:i4>
      </vt:variant>
      <vt:variant>
        <vt:i4>5</vt:i4>
      </vt:variant>
      <vt:variant>
        <vt:lpwstr/>
      </vt:variant>
      <vt:variant>
        <vt:lpwstr>_Toc79060286</vt:lpwstr>
      </vt:variant>
      <vt:variant>
        <vt:i4>2031679</vt:i4>
      </vt:variant>
      <vt:variant>
        <vt:i4>125</vt:i4>
      </vt:variant>
      <vt:variant>
        <vt:i4>0</vt:i4>
      </vt:variant>
      <vt:variant>
        <vt:i4>5</vt:i4>
      </vt:variant>
      <vt:variant>
        <vt:lpwstr/>
      </vt:variant>
      <vt:variant>
        <vt:lpwstr>_Toc79060285</vt:lpwstr>
      </vt:variant>
      <vt:variant>
        <vt:i4>1966143</vt:i4>
      </vt:variant>
      <vt:variant>
        <vt:i4>119</vt:i4>
      </vt:variant>
      <vt:variant>
        <vt:i4>0</vt:i4>
      </vt:variant>
      <vt:variant>
        <vt:i4>5</vt:i4>
      </vt:variant>
      <vt:variant>
        <vt:lpwstr/>
      </vt:variant>
      <vt:variant>
        <vt:lpwstr>_Toc79060284</vt:lpwstr>
      </vt:variant>
      <vt:variant>
        <vt:i4>1638463</vt:i4>
      </vt:variant>
      <vt:variant>
        <vt:i4>113</vt:i4>
      </vt:variant>
      <vt:variant>
        <vt:i4>0</vt:i4>
      </vt:variant>
      <vt:variant>
        <vt:i4>5</vt:i4>
      </vt:variant>
      <vt:variant>
        <vt:lpwstr/>
      </vt:variant>
      <vt:variant>
        <vt:lpwstr>_Toc79060283</vt:lpwstr>
      </vt:variant>
      <vt:variant>
        <vt:i4>1572927</vt:i4>
      </vt:variant>
      <vt:variant>
        <vt:i4>107</vt:i4>
      </vt:variant>
      <vt:variant>
        <vt:i4>0</vt:i4>
      </vt:variant>
      <vt:variant>
        <vt:i4>5</vt:i4>
      </vt:variant>
      <vt:variant>
        <vt:lpwstr/>
      </vt:variant>
      <vt:variant>
        <vt:lpwstr>_Toc79060282</vt:lpwstr>
      </vt:variant>
      <vt:variant>
        <vt:i4>1769535</vt:i4>
      </vt:variant>
      <vt:variant>
        <vt:i4>101</vt:i4>
      </vt:variant>
      <vt:variant>
        <vt:i4>0</vt:i4>
      </vt:variant>
      <vt:variant>
        <vt:i4>5</vt:i4>
      </vt:variant>
      <vt:variant>
        <vt:lpwstr/>
      </vt:variant>
      <vt:variant>
        <vt:lpwstr>_Toc79060281</vt:lpwstr>
      </vt:variant>
      <vt:variant>
        <vt:i4>1703999</vt:i4>
      </vt:variant>
      <vt:variant>
        <vt:i4>95</vt:i4>
      </vt:variant>
      <vt:variant>
        <vt:i4>0</vt:i4>
      </vt:variant>
      <vt:variant>
        <vt:i4>5</vt:i4>
      </vt:variant>
      <vt:variant>
        <vt:lpwstr/>
      </vt:variant>
      <vt:variant>
        <vt:lpwstr>_Toc79060280</vt:lpwstr>
      </vt:variant>
      <vt:variant>
        <vt:i4>1245232</vt:i4>
      </vt:variant>
      <vt:variant>
        <vt:i4>89</vt:i4>
      </vt:variant>
      <vt:variant>
        <vt:i4>0</vt:i4>
      </vt:variant>
      <vt:variant>
        <vt:i4>5</vt:i4>
      </vt:variant>
      <vt:variant>
        <vt:lpwstr/>
      </vt:variant>
      <vt:variant>
        <vt:lpwstr>_Toc79060279</vt:lpwstr>
      </vt:variant>
      <vt:variant>
        <vt:i4>1179696</vt:i4>
      </vt:variant>
      <vt:variant>
        <vt:i4>83</vt:i4>
      </vt:variant>
      <vt:variant>
        <vt:i4>0</vt:i4>
      </vt:variant>
      <vt:variant>
        <vt:i4>5</vt:i4>
      </vt:variant>
      <vt:variant>
        <vt:lpwstr/>
      </vt:variant>
      <vt:variant>
        <vt:lpwstr>_Toc79060278</vt:lpwstr>
      </vt:variant>
      <vt:variant>
        <vt:i4>1900592</vt:i4>
      </vt:variant>
      <vt:variant>
        <vt:i4>77</vt:i4>
      </vt:variant>
      <vt:variant>
        <vt:i4>0</vt:i4>
      </vt:variant>
      <vt:variant>
        <vt:i4>5</vt:i4>
      </vt:variant>
      <vt:variant>
        <vt:lpwstr/>
      </vt:variant>
      <vt:variant>
        <vt:lpwstr>_Toc79060277</vt:lpwstr>
      </vt:variant>
      <vt:variant>
        <vt:i4>1835056</vt:i4>
      </vt:variant>
      <vt:variant>
        <vt:i4>71</vt:i4>
      </vt:variant>
      <vt:variant>
        <vt:i4>0</vt:i4>
      </vt:variant>
      <vt:variant>
        <vt:i4>5</vt:i4>
      </vt:variant>
      <vt:variant>
        <vt:lpwstr/>
      </vt:variant>
      <vt:variant>
        <vt:lpwstr>_Toc79060276</vt:lpwstr>
      </vt:variant>
      <vt:variant>
        <vt:i4>2031664</vt:i4>
      </vt:variant>
      <vt:variant>
        <vt:i4>65</vt:i4>
      </vt:variant>
      <vt:variant>
        <vt:i4>0</vt:i4>
      </vt:variant>
      <vt:variant>
        <vt:i4>5</vt:i4>
      </vt:variant>
      <vt:variant>
        <vt:lpwstr/>
      </vt:variant>
      <vt:variant>
        <vt:lpwstr>_Toc79060275</vt:lpwstr>
      </vt:variant>
      <vt:variant>
        <vt:i4>1966128</vt:i4>
      </vt:variant>
      <vt:variant>
        <vt:i4>59</vt:i4>
      </vt:variant>
      <vt:variant>
        <vt:i4>0</vt:i4>
      </vt:variant>
      <vt:variant>
        <vt:i4>5</vt:i4>
      </vt:variant>
      <vt:variant>
        <vt:lpwstr/>
      </vt:variant>
      <vt:variant>
        <vt:lpwstr>_Toc79060274</vt:lpwstr>
      </vt:variant>
      <vt:variant>
        <vt:i4>1638448</vt:i4>
      </vt:variant>
      <vt:variant>
        <vt:i4>53</vt:i4>
      </vt:variant>
      <vt:variant>
        <vt:i4>0</vt:i4>
      </vt:variant>
      <vt:variant>
        <vt:i4>5</vt:i4>
      </vt:variant>
      <vt:variant>
        <vt:lpwstr/>
      </vt:variant>
      <vt:variant>
        <vt:lpwstr>_Toc79060273</vt:lpwstr>
      </vt:variant>
      <vt:variant>
        <vt:i4>1572912</vt:i4>
      </vt:variant>
      <vt:variant>
        <vt:i4>47</vt:i4>
      </vt:variant>
      <vt:variant>
        <vt:i4>0</vt:i4>
      </vt:variant>
      <vt:variant>
        <vt:i4>5</vt:i4>
      </vt:variant>
      <vt:variant>
        <vt:lpwstr/>
      </vt:variant>
      <vt:variant>
        <vt:lpwstr>_Toc79060272</vt:lpwstr>
      </vt:variant>
      <vt:variant>
        <vt:i4>1769520</vt:i4>
      </vt:variant>
      <vt:variant>
        <vt:i4>41</vt:i4>
      </vt:variant>
      <vt:variant>
        <vt:i4>0</vt:i4>
      </vt:variant>
      <vt:variant>
        <vt:i4>5</vt:i4>
      </vt:variant>
      <vt:variant>
        <vt:lpwstr/>
      </vt:variant>
      <vt:variant>
        <vt:lpwstr>_Toc79060271</vt:lpwstr>
      </vt:variant>
      <vt:variant>
        <vt:i4>1703984</vt:i4>
      </vt:variant>
      <vt:variant>
        <vt:i4>35</vt:i4>
      </vt:variant>
      <vt:variant>
        <vt:i4>0</vt:i4>
      </vt:variant>
      <vt:variant>
        <vt:i4>5</vt:i4>
      </vt:variant>
      <vt:variant>
        <vt:lpwstr/>
      </vt:variant>
      <vt:variant>
        <vt:lpwstr>_Toc79060270</vt:lpwstr>
      </vt:variant>
      <vt:variant>
        <vt:i4>1245233</vt:i4>
      </vt:variant>
      <vt:variant>
        <vt:i4>29</vt:i4>
      </vt:variant>
      <vt:variant>
        <vt:i4>0</vt:i4>
      </vt:variant>
      <vt:variant>
        <vt:i4>5</vt:i4>
      </vt:variant>
      <vt:variant>
        <vt:lpwstr/>
      </vt:variant>
      <vt:variant>
        <vt:lpwstr>_Toc79060269</vt:lpwstr>
      </vt:variant>
      <vt:variant>
        <vt:i4>1179697</vt:i4>
      </vt:variant>
      <vt:variant>
        <vt:i4>23</vt:i4>
      </vt:variant>
      <vt:variant>
        <vt:i4>0</vt:i4>
      </vt:variant>
      <vt:variant>
        <vt:i4>5</vt:i4>
      </vt:variant>
      <vt:variant>
        <vt:lpwstr/>
      </vt:variant>
      <vt:variant>
        <vt:lpwstr>_Toc79060268</vt:lpwstr>
      </vt:variant>
      <vt:variant>
        <vt:i4>1638431</vt:i4>
      </vt:variant>
      <vt:variant>
        <vt:i4>18</vt:i4>
      </vt:variant>
      <vt:variant>
        <vt:i4>0</vt:i4>
      </vt:variant>
      <vt:variant>
        <vt:i4>5</vt:i4>
      </vt:variant>
      <vt:variant>
        <vt:lpwstr>http://www.delwp.vic.gov.au/</vt:lpwstr>
      </vt:variant>
      <vt:variant>
        <vt:lpwstr/>
      </vt:variant>
      <vt:variant>
        <vt:i4>2490422</vt:i4>
      </vt:variant>
      <vt:variant>
        <vt:i4>15</vt:i4>
      </vt:variant>
      <vt:variant>
        <vt:i4>0</vt:i4>
      </vt:variant>
      <vt:variant>
        <vt:i4>5</vt:i4>
      </vt:variant>
      <vt:variant>
        <vt:lpwstr>http://www.relayservice.com.au/</vt:lpwstr>
      </vt:variant>
      <vt:variant>
        <vt:lpwstr/>
      </vt:variant>
      <vt:variant>
        <vt:i4>2687044</vt:i4>
      </vt:variant>
      <vt:variant>
        <vt:i4>12</vt:i4>
      </vt:variant>
      <vt:variant>
        <vt:i4>0</vt:i4>
      </vt:variant>
      <vt:variant>
        <vt:i4>5</vt:i4>
      </vt:variant>
      <vt:variant>
        <vt:lpwstr>mailto:customer.service@delwp.vic.gov.au</vt:lpwstr>
      </vt:variant>
      <vt:variant>
        <vt:lpwstr/>
      </vt:variant>
      <vt:variant>
        <vt:i4>7208966</vt:i4>
      </vt:variant>
      <vt:variant>
        <vt:i4>7</vt:i4>
      </vt:variant>
      <vt:variant>
        <vt:i4>0</vt:i4>
      </vt:variant>
      <vt:variant>
        <vt:i4>5</vt:i4>
      </vt:variant>
      <vt:variant>
        <vt:lpwstr>https://library.intranet.vic.gov.au/client/en_AU/vglsweb-depi/?rm=ISBN0%7c%7c%7c1%7c%7c%7c0%7c%7c%7ctrue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Naming rules for places in Victoria</dc:title>
  <dc:subject/>
  <dc:creator>Rafe Benli (DELWP)</dc:creator>
  <cp:keywords/>
  <dc:description/>
  <cp:lastModifiedBy>Lisa Joyce</cp:lastModifiedBy>
  <cp:revision>2</cp:revision>
  <cp:lastPrinted>2021-08-08T23:59:00Z</cp:lastPrinted>
  <dcterms:created xsi:type="dcterms:W3CDTF">2022-05-25T06:52:00Z</dcterms:created>
  <dcterms:modified xsi:type="dcterms:W3CDTF">2022-05-25T06:52:00Z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gency">
    <vt:lpwstr>1;#Department of Environment, Land, Water and Planning|607a3f87-1228-4cd9-82a5-076aa8776274</vt:lpwstr>
  </property>
  <property fmtid="{D5CDD505-2E9C-101B-9397-08002B2CF9AE}" pid="3" name="Branch">
    <vt:lpwstr>4;#Strategic Land Assessment ＆ Information|ad29ee36-035b-4ab7-a607-3c59838bbb5c</vt:lpwstr>
  </property>
  <property fmtid="{D5CDD505-2E9C-101B-9397-08002B2CF9AE}" pid="4" name="ContentTypeId">
    <vt:lpwstr>0x010100446EFBD3E126F34FBDA35DA253C22996</vt:lpwstr>
  </property>
  <property fmtid="{D5CDD505-2E9C-101B-9397-08002B2CF9AE}" pid="5" name="Copyright Licence Name">
    <vt:lpwstr/>
  </property>
  <property fmtid="{D5CDD505-2E9C-101B-9397-08002B2CF9AE}" pid="6" name="Copyright License Type">
    <vt:lpwstr/>
  </property>
  <property fmtid="{D5CDD505-2E9C-101B-9397-08002B2CF9AE}" pid="7" name="Dissemination Limiting Marker">
    <vt:lpwstr>2;#FOUO|955eb6fc-b35a-4808-8aa5-31e514fa3f26</vt:lpwstr>
  </property>
  <property fmtid="{D5CDD505-2E9C-101B-9397-08002B2CF9AE}" pid="8" name="Division">
    <vt:lpwstr>5;#Land Use Victoria|df55b370-7608-494b-9fb4-f51a3f958028</vt:lpwstr>
  </property>
  <property fmtid="{D5CDD505-2E9C-101B-9397-08002B2CF9AE}" pid="9" name="Group1">
    <vt:lpwstr>6;#Local Infrastructure|35232ce7-1039-46ab-a331-4c8e969be43f</vt:lpwstr>
  </property>
  <property fmtid="{D5CDD505-2E9C-101B-9397-08002B2CF9AE}" pid="10" name="NXPowerLiteLastOptimized">
    <vt:lpwstr>20038789</vt:lpwstr>
  </property>
  <property fmtid="{D5CDD505-2E9C-101B-9397-08002B2CF9AE}" pid="11" name="NXPowerLiteSettings">
    <vt:lpwstr>C7000400038000</vt:lpwstr>
  </property>
  <property fmtid="{D5CDD505-2E9C-101B-9397-08002B2CF9AE}" pid="12" name="NXPowerLiteVersion">
    <vt:lpwstr>S9.1.4</vt:lpwstr>
  </property>
  <property fmtid="{D5CDD505-2E9C-101B-9397-08002B2CF9AE}" pid="13" name="OGN Project Name">
    <vt:lpwstr>194;#Naming rules review 2020|c7c400da-28fe-4a36-b2ac-4f7be08e1b23</vt:lpwstr>
  </property>
  <property fmtid="{D5CDD505-2E9C-101B-9397-08002B2CF9AE}" pid="14" name="Reference Type">
    <vt:lpwstr/>
  </property>
  <property fmtid="{D5CDD505-2E9C-101B-9397-08002B2CF9AE}" pid="15" name="Section">
    <vt:lpwstr>7;#Surveyor-General Victoria|c349a8c0-cb28-4025-a3f2-689e8f1975c2</vt:lpwstr>
  </property>
  <property fmtid="{D5CDD505-2E9C-101B-9397-08002B2CF9AE}" pid="16" name="Security Classification">
    <vt:lpwstr>3;#Unclassified|7fa379f4-4aba-4692-ab80-7d39d3a23cf4</vt:lpwstr>
  </property>
  <property fmtid="{D5CDD505-2E9C-101B-9397-08002B2CF9AE}" pid="17" name="SharedWithUsers">
    <vt:lpwstr>128;#Amy C Walker (DELWP)</vt:lpwstr>
  </property>
  <property fmtid="{D5CDD505-2E9C-101B-9397-08002B2CF9AE}" pid="18" name="Sub-Section">
    <vt:lpwstr/>
  </property>
  <property fmtid="{D5CDD505-2E9C-101B-9397-08002B2CF9AE}" pid="19" name="_dlc_DocIdItemGuid">
    <vt:lpwstr>70f65a8a-b685-4ebe-803a-7017ffca23e4</vt:lpwstr>
  </property>
  <property fmtid="{D5CDD505-2E9C-101B-9397-08002B2CF9AE}" pid="20" name="df723ab3fe1c4eb7a0b151674e7ac40d">
    <vt:lpwstr/>
  </property>
  <property fmtid="{D5CDD505-2E9C-101B-9397-08002B2CF9AE}" pid="21" name="ld508a88e6264ce89693af80a72862cb">
    <vt:lpwstr/>
  </property>
  <property fmtid="{D5CDD505-2E9C-101B-9397-08002B2CF9AE}" pid="22" name="o85941e134754762b9719660a258a6e6">
    <vt:lpwstr/>
  </property>
  <property fmtid="{D5CDD505-2E9C-101B-9397-08002B2CF9AE}" pid="23" name="xAppendixName">
    <vt:lpwstr>Appendix</vt:lpwstr>
  </property>
  <property fmtid="{D5CDD505-2E9C-101B-9397-08002B2CF9AE}" pid="24" name="xCR">
    <vt:lpwstr>Heading</vt:lpwstr>
  </property>
  <property fmtid="{D5CDD505-2E9C-101B-9397-08002B2CF9AE}" pid="25" name="xDate">
    <vt:lpwstr/>
  </property>
  <property fmtid="{D5CDD505-2E9C-101B-9397-08002B2CF9AE}" pid="26" name="xDoctype">
    <vt:lpwstr/>
  </property>
  <property fmtid="{D5CDD505-2E9C-101B-9397-08002B2CF9AE}" pid="27" name="xFooterSubtitle">
    <vt:lpwstr>Statutory requirements for naming roads, features and localities</vt:lpwstr>
  </property>
  <property fmtid="{D5CDD505-2E9C-101B-9397-08002B2CF9AE}" pid="28" name="xFooterTitle">
    <vt:lpwstr>Naming rules for places in Victoria 2022</vt:lpwstr>
  </property>
  <property fmtid="{D5CDD505-2E9C-101B-9397-08002B2CF9AE}" pid="29" name="xHeadingsNumbered">
    <vt:lpwstr>0</vt:lpwstr>
  </property>
  <property fmtid="{D5CDD505-2E9C-101B-9397-08002B2CF9AE}" pid="30" name="xStatus">
    <vt:lpwstr/>
  </property>
  <property fmtid="{D5CDD505-2E9C-101B-9397-08002B2CF9AE}" pid="31" name="xSubtitle">
    <vt:lpwstr>Statutory requirements for naming roads, features and localities - 2022</vt:lpwstr>
  </property>
  <property fmtid="{D5CDD505-2E9C-101B-9397-08002B2CF9AE}" pid="32" name="xTOCApp">
    <vt:lpwstr>H</vt:lpwstr>
  </property>
  <property fmtid="{D5CDD505-2E9C-101B-9397-08002B2CF9AE}" pid="33" name="xTOCFigure">
    <vt:lpwstr>H</vt:lpwstr>
  </property>
  <property fmtid="{D5CDD505-2E9C-101B-9397-08002B2CF9AE}" pid="34" name="xTOCH2">
    <vt:lpwstr>S</vt:lpwstr>
  </property>
  <property fmtid="{D5CDD505-2E9C-101B-9397-08002B2CF9AE}" pid="35" name="xTOCH3">
    <vt:lpwstr>S</vt:lpwstr>
  </property>
  <property fmtid="{D5CDD505-2E9C-101B-9397-08002B2CF9AE}" pid="36" name="xTOCH4">
    <vt:lpwstr>H</vt:lpwstr>
  </property>
  <property fmtid="{D5CDD505-2E9C-101B-9397-08002B2CF9AE}" pid="37" name="xTOCTable">
    <vt:lpwstr>H</vt:lpwstr>
  </property>
  <property fmtid="{D5CDD505-2E9C-101B-9397-08002B2CF9AE}" pid="38" name="xTitle">
    <vt:lpwstr>Naming rules for places in Victoria </vt:lpwstr>
  </property>
  <property fmtid="{D5CDD505-2E9C-101B-9397-08002B2CF9AE}" pid="39" name="MSIP_Label_4257e2ab-f512-40e2-9c9a-c64247360765_Enabled">
    <vt:lpwstr>true</vt:lpwstr>
  </property>
  <property fmtid="{D5CDD505-2E9C-101B-9397-08002B2CF9AE}" pid="40" name="MSIP_Label_4257e2ab-f512-40e2-9c9a-c64247360765_SetDate">
    <vt:lpwstr>2022-05-13T04:58:24Z</vt:lpwstr>
  </property>
  <property fmtid="{D5CDD505-2E9C-101B-9397-08002B2CF9AE}" pid="41" name="MSIP_Label_4257e2ab-f512-40e2-9c9a-c64247360765_Method">
    <vt:lpwstr>Privileged</vt:lpwstr>
  </property>
  <property fmtid="{D5CDD505-2E9C-101B-9397-08002B2CF9AE}" pid="42" name="MSIP_Label_4257e2ab-f512-40e2-9c9a-c64247360765_Name">
    <vt:lpwstr>OFFICIAL</vt:lpwstr>
  </property>
  <property fmtid="{D5CDD505-2E9C-101B-9397-08002B2CF9AE}" pid="43" name="MSIP_Label_4257e2ab-f512-40e2-9c9a-c64247360765_SiteId">
    <vt:lpwstr>e8bdd6f7-fc18-4e48-a554-7f547927223b</vt:lpwstr>
  </property>
  <property fmtid="{D5CDD505-2E9C-101B-9397-08002B2CF9AE}" pid="44" name="MSIP_Label_4257e2ab-f512-40e2-9c9a-c64247360765_ActionId">
    <vt:lpwstr>97392ef8-1576-4657-a943-429fcd282546</vt:lpwstr>
  </property>
  <property fmtid="{D5CDD505-2E9C-101B-9397-08002B2CF9AE}" pid="45" name="MSIP_Label_4257e2ab-f512-40e2-9c9a-c64247360765_ContentBits">
    <vt:lpwstr>2</vt:lpwstr>
  </property>
</Properties>
</file>